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6A285" w14:textId="77777777" w:rsidR="007B4D51" w:rsidRPr="004075FD" w:rsidRDefault="007B4D51" w:rsidP="007B4D51">
      <w:pPr>
        <w:pStyle w:val="a5"/>
        <w:jc w:val="right"/>
        <w:rPr>
          <w:b/>
          <w:color w:val="FF0000"/>
          <w:sz w:val="26"/>
          <w:szCs w:val="26"/>
          <w:u w:val="single"/>
        </w:rPr>
      </w:pPr>
      <w:r w:rsidRPr="004075FD">
        <w:rPr>
          <w:b/>
          <w:sz w:val="26"/>
          <w:szCs w:val="26"/>
        </w:rPr>
        <w:tab/>
      </w:r>
    </w:p>
    <w:p w14:paraId="3FF5787F" w14:textId="77777777" w:rsidR="007B4D51" w:rsidRPr="004075FD" w:rsidRDefault="007B4D51" w:rsidP="00560E87">
      <w:pPr>
        <w:tabs>
          <w:tab w:val="left" w:pos="8099"/>
        </w:tabs>
        <w:spacing w:after="0" w:line="240" w:lineRule="auto"/>
        <w:rPr>
          <w:rFonts w:ascii="Times New Roman" w:hAnsi="Times New Roman" w:cs="Times New Roman"/>
          <w:b/>
          <w:sz w:val="26"/>
          <w:szCs w:val="26"/>
        </w:rPr>
      </w:pPr>
    </w:p>
    <w:p w14:paraId="471C721C" w14:textId="77777777" w:rsidR="0065026E" w:rsidRPr="004075FD" w:rsidRDefault="0065026E" w:rsidP="00560E87">
      <w:pPr>
        <w:spacing w:after="0" w:line="240" w:lineRule="auto"/>
        <w:jc w:val="center"/>
        <w:rPr>
          <w:rFonts w:ascii="Times New Roman" w:hAnsi="Times New Roman" w:cs="Times New Roman"/>
          <w:b/>
          <w:sz w:val="26"/>
          <w:szCs w:val="26"/>
          <w:u w:val="single"/>
        </w:rPr>
      </w:pPr>
      <w:r w:rsidRPr="004075FD">
        <w:rPr>
          <w:rFonts w:ascii="Times New Roman" w:hAnsi="Times New Roman" w:cs="Times New Roman"/>
          <w:b/>
          <w:sz w:val="26"/>
          <w:szCs w:val="26"/>
        </w:rPr>
        <w:t>СОВЕТ</w:t>
      </w:r>
    </w:p>
    <w:p w14:paraId="29526B13" w14:textId="77777777" w:rsidR="0065026E" w:rsidRPr="004075FD" w:rsidRDefault="0065026E" w:rsidP="00560E87">
      <w:pPr>
        <w:spacing w:after="0" w:line="240" w:lineRule="auto"/>
        <w:jc w:val="center"/>
        <w:rPr>
          <w:rFonts w:ascii="Times New Roman" w:hAnsi="Times New Roman" w:cs="Times New Roman"/>
          <w:b/>
          <w:sz w:val="26"/>
          <w:szCs w:val="26"/>
        </w:rPr>
      </w:pPr>
      <w:r w:rsidRPr="004075FD">
        <w:rPr>
          <w:rFonts w:ascii="Times New Roman" w:hAnsi="Times New Roman" w:cs="Times New Roman"/>
          <w:b/>
          <w:sz w:val="26"/>
          <w:szCs w:val="26"/>
        </w:rPr>
        <w:t>НАРОДНЫХ ДЕПУТАТОВ ЛИВЕНСКОГО СЕЛЬСКОГО ПОСЕЛЕНИЯ</w:t>
      </w:r>
    </w:p>
    <w:p w14:paraId="59E275A4" w14:textId="77777777" w:rsidR="0065026E" w:rsidRPr="004075FD" w:rsidRDefault="0065026E" w:rsidP="00560E87">
      <w:pPr>
        <w:spacing w:after="0" w:line="240" w:lineRule="auto"/>
        <w:jc w:val="center"/>
        <w:rPr>
          <w:rFonts w:ascii="Times New Roman" w:hAnsi="Times New Roman" w:cs="Times New Roman"/>
          <w:b/>
          <w:sz w:val="26"/>
          <w:szCs w:val="26"/>
        </w:rPr>
      </w:pPr>
      <w:r w:rsidRPr="004075FD">
        <w:rPr>
          <w:rFonts w:ascii="Times New Roman" w:hAnsi="Times New Roman" w:cs="Times New Roman"/>
          <w:b/>
          <w:sz w:val="26"/>
          <w:szCs w:val="26"/>
        </w:rPr>
        <w:t xml:space="preserve">ПАВЛОВСКОГО МУНИЦИПАЛЬНОГО РАЙОНА </w:t>
      </w:r>
    </w:p>
    <w:p w14:paraId="5FC80831" w14:textId="77777777" w:rsidR="0065026E" w:rsidRPr="004075FD" w:rsidRDefault="0065026E" w:rsidP="00560E87">
      <w:pPr>
        <w:spacing w:after="0" w:line="240" w:lineRule="auto"/>
        <w:jc w:val="center"/>
        <w:rPr>
          <w:rFonts w:ascii="Times New Roman" w:hAnsi="Times New Roman" w:cs="Times New Roman"/>
          <w:b/>
          <w:sz w:val="26"/>
          <w:szCs w:val="26"/>
        </w:rPr>
      </w:pPr>
      <w:r w:rsidRPr="004075FD">
        <w:rPr>
          <w:rFonts w:ascii="Times New Roman" w:hAnsi="Times New Roman" w:cs="Times New Roman"/>
          <w:b/>
          <w:sz w:val="26"/>
          <w:szCs w:val="26"/>
        </w:rPr>
        <w:t>ВОРОНЕЖСКОЙ ОБЛАСТИ</w:t>
      </w:r>
    </w:p>
    <w:p w14:paraId="17EF240F" w14:textId="77777777" w:rsidR="0065026E" w:rsidRPr="004075FD" w:rsidRDefault="0065026E" w:rsidP="00560E87">
      <w:pPr>
        <w:spacing w:after="0" w:line="240" w:lineRule="auto"/>
        <w:ind w:left="-1701"/>
        <w:jc w:val="center"/>
        <w:rPr>
          <w:rFonts w:ascii="Times New Roman" w:hAnsi="Times New Roman" w:cs="Times New Roman"/>
          <w:b/>
          <w:sz w:val="26"/>
          <w:szCs w:val="26"/>
        </w:rPr>
      </w:pPr>
    </w:p>
    <w:p w14:paraId="4C470846" w14:textId="77777777" w:rsidR="0065026E" w:rsidRPr="004075FD" w:rsidRDefault="0065026E" w:rsidP="00560E87">
      <w:pPr>
        <w:spacing w:after="0" w:line="240" w:lineRule="auto"/>
        <w:jc w:val="center"/>
        <w:rPr>
          <w:rFonts w:ascii="Times New Roman" w:hAnsi="Times New Roman" w:cs="Times New Roman"/>
          <w:b/>
          <w:sz w:val="26"/>
          <w:szCs w:val="26"/>
        </w:rPr>
      </w:pPr>
      <w:r w:rsidRPr="004075FD">
        <w:rPr>
          <w:rFonts w:ascii="Times New Roman" w:hAnsi="Times New Roman" w:cs="Times New Roman"/>
          <w:b/>
          <w:sz w:val="26"/>
          <w:szCs w:val="26"/>
        </w:rPr>
        <w:t>РЕШЕНИЕ</w:t>
      </w:r>
    </w:p>
    <w:p w14:paraId="5C154171" w14:textId="77777777" w:rsidR="0065026E" w:rsidRPr="004075FD" w:rsidRDefault="0065026E" w:rsidP="00616C1D">
      <w:pPr>
        <w:pStyle w:val="a5"/>
        <w:jc w:val="both"/>
        <w:rPr>
          <w:sz w:val="26"/>
          <w:szCs w:val="26"/>
          <w:u w:val="single"/>
        </w:rPr>
      </w:pPr>
    </w:p>
    <w:p w14:paraId="367C67FD" w14:textId="77777777" w:rsidR="00616C1D" w:rsidRPr="00F85ACD" w:rsidRDefault="007B4D51" w:rsidP="00616C1D">
      <w:pPr>
        <w:pStyle w:val="a5"/>
        <w:jc w:val="both"/>
        <w:rPr>
          <w:sz w:val="26"/>
          <w:szCs w:val="26"/>
        </w:rPr>
      </w:pPr>
      <w:r w:rsidRPr="00F85ACD">
        <w:rPr>
          <w:sz w:val="26"/>
          <w:szCs w:val="26"/>
          <w:u w:val="single"/>
        </w:rPr>
        <w:t xml:space="preserve">  </w:t>
      </w:r>
      <w:r w:rsidR="00FF717A" w:rsidRPr="00F85ACD">
        <w:rPr>
          <w:sz w:val="26"/>
          <w:szCs w:val="26"/>
          <w:u w:val="single"/>
        </w:rPr>
        <w:t>о</w:t>
      </w:r>
      <w:r w:rsidR="000604E2" w:rsidRPr="00F85ACD">
        <w:rPr>
          <w:sz w:val="26"/>
          <w:szCs w:val="26"/>
          <w:u w:val="single"/>
        </w:rPr>
        <w:t xml:space="preserve">т </w:t>
      </w:r>
      <w:r w:rsidR="00F85ACD" w:rsidRPr="00F85ACD">
        <w:rPr>
          <w:sz w:val="26"/>
          <w:szCs w:val="26"/>
          <w:u w:val="single"/>
        </w:rPr>
        <w:t>29.05.</w:t>
      </w:r>
      <w:r w:rsidR="000604E2" w:rsidRPr="00F85ACD">
        <w:rPr>
          <w:sz w:val="26"/>
          <w:szCs w:val="26"/>
          <w:u w:val="single"/>
        </w:rPr>
        <w:t>2023</w:t>
      </w:r>
      <w:r w:rsidRPr="00F85ACD">
        <w:rPr>
          <w:sz w:val="26"/>
          <w:szCs w:val="26"/>
          <w:u w:val="single"/>
        </w:rPr>
        <w:t xml:space="preserve"> г. №</w:t>
      </w:r>
      <w:r w:rsidR="00616C1D" w:rsidRPr="00F85ACD">
        <w:rPr>
          <w:sz w:val="26"/>
          <w:szCs w:val="26"/>
          <w:u w:val="single"/>
        </w:rPr>
        <w:t xml:space="preserve"> </w:t>
      </w:r>
      <w:r w:rsidR="00F85ACD" w:rsidRPr="00F85ACD">
        <w:rPr>
          <w:sz w:val="26"/>
          <w:szCs w:val="26"/>
          <w:u w:val="single"/>
        </w:rPr>
        <w:t>191</w:t>
      </w:r>
      <w:r w:rsidR="00616C1D" w:rsidRPr="00F85ACD">
        <w:rPr>
          <w:sz w:val="26"/>
          <w:szCs w:val="26"/>
          <w:u w:val="single"/>
        </w:rPr>
        <w:t xml:space="preserve">      </w:t>
      </w:r>
    </w:p>
    <w:p w14:paraId="5DAE29E1" w14:textId="77777777" w:rsidR="00616C1D" w:rsidRPr="00F85ACD" w:rsidRDefault="00616C1D" w:rsidP="00616C1D">
      <w:pPr>
        <w:pStyle w:val="a5"/>
        <w:jc w:val="both"/>
      </w:pPr>
      <w:r w:rsidRPr="00F85ACD">
        <w:rPr>
          <w:sz w:val="26"/>
          <w:szCs w:val="26"/>
        </w:rPr>
        <w:t xml:space="preserve"> </w:t>
      </w:r>
      <w:r w:rsidR="007B4D51" w:rsidRPr="00F85ACD">
        <w:rPr>
          <w:sz w:val="26"/>
          <w:szCs w:val="26"/>
        </w:rPr>
        <w:t xml:space="preserve"> </w:t>
      </w:r>
      <w:r w:rsidR="007B4D51" w:rsidRPr="00F85ACD">
        <w:t>с. Ливенка</w:t>
      </w:r>
      <w:r w:rsidRPr="00F85ACD">
        <w:t xml:space="preserve"> </w:t>
      </w:r>
    </w:p>
    <w:p w14:paraId="7D8975D3" w14:textId="77777777" w:rsidR="00616C1D" w:rsidRPr="004075FD" w:rsidRDefault="00616C1D" w:rsidP="00616C1D">
      <w:pPr>
        <w:spacing w:after="0"/>
        <w:jc w:val="both"/>
        <w:rPr>
          <w:rFonts w:ascii="Times New Roman" w:hAnsi="Times New Roman" w:cs="Times New Roman"/>
          <w:sz w:val="26"/>
          <w:szCs w:val="26"/>
        </w:rPr>
      </w:pPr>
    </w:p>
    <w:p w14:paraId="1D7A1EBC" w14:textId="77777777" w:rsidR="00616C1D" w:rsidRPr="004075FD" w:rsidRDefault="004F0215" w:rsidP="00616C1D">
      <w:pPr>
        <w:pStyle w:val="a5"/>
        <w:rPr>
          <w:sz w:val="26"/>
          <w:szCs w:val="26"/>
        </w:rPr>
      </w:pPr>
      <w:r w:rsidRPr="004075FD">
        <w:rPr>
          <w:sz w:val="26"/>
          <w:szCs w:val="26"/>
        </w:rPr>
        <w:t>О внесении изменений в Г</w:t>
      </w:r>
      <w:r w:rsidR="00616C1D" w:rsidRPr="004075FD">
        <w:rPr>
          <w:sz w:val="26"/>
          <w:szCs w:val="26"/>
        </w:rPr>
        <w:t>енеральный план</w:t>
      </w:r>
    </w:p>
    <w:p w14:paraId="70F9C82B" w14:textId="77777777" w:rsidR="00616C1D" w:rsidRPr="004075FD" w:rsidRDefault="0065026E" w:rsidP="00616C1D">
      <w:pPr>
        <w:pStyle w:val="a5"/>
        <w:rPr>
          <w:sz w:val="26"/>
          <w:szCs w:val="26"/>
        </w:rPr>
      </w:pPr>
      <w:r w:rsidRPr="004075FD">
        <w:rPr>
          <w:sz w:val="26"/>
          <w:szCs w:val="26"/>
        </w:rPr>
        <w:t>Ливенского</w:t>
      </w:r>
      <w:r w:rsidR="00616C1D" w:rsidRPr="004075FD">
        <w:rPr>
          <w:sz w:val="26"/>
          <w:szCs w:val="26"/>
        </w:rPr>
        <w:t xml:space="preserve"> сельского поселения</w:t>
      </w:r>
    </w:p>
    <w:p w14:paraId="39810A77" w14:textId="77777777" w:rsidR="00616C1D" w:rsidRPr="004075FD" w:rsidRDefault="00616C1D" w:rsidP="00616C1D">
      <w:pPr>
        <w:pStyle w:val="a5"/>
        <w:rPr>
          <w:sz w:val="26"/>
          <w:szCs w:val="26"/>
        </w:rPr>
      </w:pPr>
      <w:r w:rsidRPr="004075FD">
        <w:rPr>
          <w:sz w:val="26"/>
          <w:szCs w:val="26"/>
        </w:rPr>
        <w:t>Павловского  муниципального района</w:t>
      </w:r>
    </w:p>
    <w:p w14:paraId="267B3FFD" w14:textId="77777777" w:rsidR="00616C1D" w:rsidRPr="004075FD" w:rsidRDefault="00616C1D" w:rsidP="00616C1D">
      <w:pPr>
        <w:pStyle w:val="a5"/>
        <w:rPr>
          <w:sz w:val="26"/>
          <w:szCs w:val="26"/>
        </w:rPr>
      </w:pPr>
      <w:r w:rsidRPr="004075FD">
        <w:rPr>
          <w:sz w:val="26"/>
          <w:szCs w:val="26"/>
        </w:rPr>
        <w:t>Воронежской области</w:t>
      </w:r>
    </w:p>
    <w:p w14:paraId="61528EB2" w14:textId="77777777" w:rsidR="00616C1D" w:rsidRPr="004075FD" w:rsidRDefault="00616C1D" w:rsidP="00616C1D">
      <w:pPr>
        <w:rPr>
          <w:rFonts w:ascii="Times New Roman" w:hAnsi="Times New Roman" w:cs="Times New Roman"/>
          <w:sz w:val="26"/>
          <w:szCs w:val="26"/>
        </w:rPr>
      </w:pPr>
    </w:p>
    <w:p w14:paraId="37392EF0" w14:textId="77777777" w:rsidR="00616C1D" w:rsidRPr="004075FD" w:rsidRDefault="00616C1D" w:rsidP="00616C1D">
      <w:pPr>
        <w:pStyle w:val="2"/>
        <w:keepLines w:val="0"/>
        <w:numPr>
          <w:ilvl w:val="4"/>
          <w:numId w:val="1"/>
        </w:numPr>
        <w:suppressAutoHyphens/>
        <w:spacing w:before="0" w:line="240" w:lineRule="auto"/>
        <w:ind w:firstLine="709"/>
        <w:jc w:val="both"/>
        <w:rPr>
          <w:rFonts w:ascii="Times New Roman" w:hAnsi="Times New Roman" w:cs="Times New Roman"/>
          <w:color w:val="000000"/>
        </w:rPr>
      </w:pPr>
      <w:r w:rsidRPr="004075FD">
        <w:rPr>
          <w:rFonts w:ascii="Times New Roman" w:hAnsi="Times New Roman" w:cs="Times New Roman"/>
          <w:b w:val="0"/>
          <w:color w:val="auto"/>
        </w:rPr>
        <w:t>В соответствии с Градостроительным кодексом РФ, Федеральным законом  от 06.10.2003 г. № 131-ФЗ «Об общих принципах организации местного самоуправления в Российской Федерации», рассмотрев проект</w:t>
      </w:r>
      <w:r w:rsidR="0065026E" w:rsidRPr="004075FD">
        <w:rPr>
          <w:rFonts w:ascii="Times New Roman" w:hAnsi="Times New Roman" w:cs="Times New Roman"/>
          <w:b w:val="0"/>
          <w:color w:val="auto"/>
        </w:rPr>
        <w:t xml:space="preserve"> внесения</w:t>
      </w:r>
      <w:r w:rsidRPr="004075FD">
        <w:rPr>
          <w:rFonts w:ascii="Times New Roman" w:hAnsi="Times New Roman" w:cs="Times New Roman"/>
          <w:b w:val="0"/>
          <w:color w:val="auto"/>
        </w:rPr>
        <w:t xml:space="preserve"> изменени</w:t>
      </w:r>
      <w:r w:rsidR="0065026E" w:rsidRPr="004075FD">
        <w:rPr>
          <w:rFonts w:ascii="Times New Roman" w:hAnsi="Times New Roman" w:cs="Times New Roman"/>
          <w:b w:val="0"/>
          <w:color w:val="auto"/>
        </w:rPr>
        <w:t xml:space="preserve">й в </w:t>
      </w:r>
      <w:r w:rsidR="004F0215" w:rsidRPr="004075FD">
        <w:rPr>
          <w:rFonts w:ascii="Times New Roman" w:hAnsi="Times New Roman" w:cs="Times New Roman"/>
          <w:b w:val="0"/>
          <w:color w:val="auto"/>
        </w:rPr>
        <w:t>Г</w:t>
      </w:r>
      <w:r w:rsidR="0065026E" w:rsidRPr="004075FD">
        <w:rPr>
          <w:rFonts w:ascii="Times New Roman" w:hAnsi="Times New Roman" w:cs="Times New Roman"/>
          <w:b w:val="0"/>
          <w:color w:val="auto"/>
        </w:rPr>
        <w:t>енеральный план Ливенского</w:t>
      </w:r>
      <w:r w:rsidRPr="004075FD">
        <w:rPr>
          <w:rFonts w:ascii="Times New Roman" w:hAnsi="Times New Roman" w:cs="Times New Roman"/>
          <w:b w:val="0"/>
          <w:color w:val="auto"/>
        </w:rPr>
        <w:t xml:space="preserve"> сельского поселения Павловского муниципального района Воронежской области,</w:t>
      </w:r>
      <w:r w:rsidRPr="004075FD">
        <w:rPr>
          <w:rFonts w:ascii="Times New Roman" w:hAnsi="Times New Roman" w:cs="Times New Roman"/>
          <w:b w:val="0"/>
          <w:bCs w:val="0"/>
          <w:color w:val="auto"/>
        </w:rPr>
        <w:t xml:space="preserve"> пр</w:t>
      </w:r>
      <w:r w:rsidR="00E10236">
        <w:rPr>
          <w:rFonts w:ascii="Times New Roman" w:hAnsi="Times New Roman" w:cs="Times New Roman"/>
          <w:b w:val="0"/>
          <w:bCs w:val="0"/>
          <w:color w:val="auto"/>
        </w:rPr>
        <w:t>отокол публичных слушаний от  19.05.2023</w:t>
      </w:r>
      <w:r w:rsidRPr="004075FD">
        <w:rPr>
          <w:rFonts w:ascii="Times New Roman" w:hAnsi="Times New Roman" w:cs="Times New Roman"/>
          <w:b w:val="0"/>
          <w:bCs w:val="0"/>
          <w:color w:val="auto"/>
        </w:rPr>
        <w:t>г., учитывая заключение о резу</w:t>
      </w:r>
      <w:r w:rsidR="00E10236">
        <w:rPr>
          <w:rFonts w:ascii="Times New Roman" w:hAnsi="Times New Roman" w:cs="Times New Roman"/>
          <w:b w:val="0"/>
          <w:bCs w:val="0"/>
          <w:color w:val="auto"/>
        </w:rPr>
        <w:t>льтатах публичных слушаний от 19.05.2023</w:t>
      </w:r>
      <w:r w:rsidRPr="004075FD">
        <w:rPr>
          <w:rFonts w:ascii="Times New Roman" w:hAnsi="Times New Roman" w:cs="Times New Roman"/>
          <w:b w:val="0"/>
          <w:bCs w:val="0"/>
          <w:color w:val="auto"/>
        </w:rPr>
        <w:t xml:space="preserve">г., </w:t>
      </w:r>
      <w:r w:rsidRPr="004075FD">
        <w:rPr>
          <w:rFonts w:ascii="Times New Roman" w:hAnsi="Times New Roman" w:cs="Times New Roman"/>
          <w:b w:val="0"/>
          <w:color w:val="auto"/>
        </w:rPr>
        <w:t>руководствуясь У</w:t>
      </w:r>
      <w:r w:rsidR="0065026E" w:rsidRPr="004075FD">
        <w:rPr>
          <w:rFonts w:ascii="Times New Roman" w:hAnsi="Times New Roman" w:cs="Times New Roman"/>
          <w:b w:val="0"/>
          <w:bCs w:val="0"/>
          <w:color w:val="auto"/>
        </w:rPr>
        <w:t>ставом Ливенского</w:t>
      </w:r>
      <w:r w:rsidRPr="004075FD">
        <w:rPr>
          <w:rFonts w:ascii="Times New Roman" w:hAnsi="Times New Roman" w:cs="Times New Roman"/>
          <w:b w:val="0"/>
          <w:color w:val="auto"/>
        </w:rPr>
        <w:t xml:space="preserve"> сельского поселения, Сове</w:t>
      </w:r>
      <w:r w:rsidR="0065026E" w:rsidRPr="004075FD">
        <w:rPr>
          <w:rFonts w:ascii="Times New Roman" w:hAnsi="Times New Roman" w:cs="Times New Roman"/>
          <w:b w:val="0"/>
          <w:color w:val="auto"/>
        </w:rPr>
        <w:t>т народных депутатов Ливенского</w:t>
      </w:r>
      <w:r w:rsidRPr="004075FD">
        <w:rPr>
          <w:rFonts w:ascii="Times New Roman" w:hAnsi="Times New Roman" w:cs="Times New Roman"/>
          <w:b w:val="0"/>
          <w:color w:val="auto"/>
        </w:rPr>
        <w:t xml:space="preserve"> сельского поселения Павловского муниципального района Воронежской области </w:t>
      </w:r>
    </w:p>
    <w:p w14:paraId="27CA72B9" w14:textId="77777777" w:rsidR="00616C1D" w:rsidRPr="004075FD" w:rsidRDefault="00616C1D" w:rsidP="00616C1D">
      <w:pPr>
        <w:pStyle w:val="2"/>
        <w:keepLines w:val="0"/>
        <w:numPr>
          <w:ilvl w:val="4"/>
          <w:numId w:val="1"/>
        </w:numPr>
        <w:suppressAutoHyphens/>
        <w:spacing w:before="0" w:line="240" w:lineRule="auto"/>
        <w:ind w:firstLine="709"/>
        <w:jc w:val="center"/>
        <w:rPr>
          <w:rFonts w:ascii="Times New Roman" w:hAnsi="Times New Roman" w:cs="Times New Roman"/>
          <w:color w:val="000000"/>
        </w:rPr>
      </w:pPr>
    </w:p>
    <w:p w14:paraId="1C9FEC44" w14:textId="77777777" w:rsidR="00616C1D" w:rsidRPr="004075FD" w:rsidRDefault="00616C1D" w:rsidP="00616C1D">
      <w:pPr>
        <w:pStyle w:val="2"/>
        <w:keepLines w:val="0"/>
        <w:numPr>
          <w:ilvl w:val="4"/>
          <w:numId w:val="1"/>
        </w:numPr>
        <w:suppressAutoHyphens/>
        <w:spacing w:before="0" w:line="240" w:lineRule="auto"/>
        <w:ind w:firstLine="709"/>
        <w:jc w:val="center"/>
        <w:rPr>
          <w:rFonts w:ascii="Times New Roman" w:hAnsi="Times New Roman" w:cs="Times New Roman"/>
          <w:color w:val="000000"/>
        </w:rPr>
      </w:pPr>
      <w:r w:rsidRPr="004075FD">
        <w:rPr>
          <w:rFonts w:ascii="Times New Roman" w:hAnsi="Times New Roman" w:cs="Times New Roman"/>
          <w:color w:val="000000"/>
        </w:rPr>
        <w:t>РЕШИЛ:</w:t>
      </w:r>
    </w:p>
    <w:p w14:paraId="3E37A400" w14:textId="77777777" w:rsidR="00616C1D" w:rsidRPr="004075FD" w:rsidRDefault="00616C1D" w:rsidP="00616C1D">
      <w:pPr>
        <w:spacing w:after="0" w:line="240" w:lineRule="auto"/>
        <w:ind w:firstLine="567"/>
        <w:jc w:val="center"/>
        <w:rPr>
          <w:rFonts w:ascii="Times New Roman" w:hAnsi="Times New Roman" w:cs="Times New Roman"/>
          <w:color w:val="000000"/>
          <w:sz w:val="26"/>
          <w:szCs w:val="26"/>
        </w:rPr>
      </w:pPr>
    </w:p>
    <w:p w14:paraId="779B6FC9" w14:textId="77777777" w:rsidR="00616C1D" w:rsidRPr="004075FD" w:rsidRDefault="004F0215" w:rsidP="00405C5A">
      <w:pPr>
        <w:numPr>
          <w:ilvl w:val="0"/>
          <w:numId w:val="2"/>
        </w:numPr>
        <w:tabs>
          <w:tab w:val="left" w:pos="342"/>
        </w:tabs>
        <w:spacing w:after="0" w:line="240" w:lineRule="auto"/>
        <w:ind w:left="0" w:firstLine="709"/>
        <w:jc w:val="both"/>
        <w:rPr>
          <w:rFonts w:ascii="Times New Roman" w:hAnsi="Times New Roman" w:cs="Times New Roman"/>
          <w:bCs/>
          <w:color w:val="000000"/>
          <w:sz w:val="26"/>
          <w:szCs w:val="26"/>
        </w:rPr>
      </w:pPr>
      <w:r w:rsidRPr="004075FD">
        <w:rPr>
          <w:rFonts w:ascii="Times New Roman" w:hAnsi="Times New Roman" w:cs="Times New Roman"/>
          <w:color w:val="000000"/>
          <w:sz w:val="26"/>
          <w:szCs w:val="26"/>
        </w:rPr>
        <w:t>Внести изменения в Г</w:t>
      </w:r>
      <w:r w:rsidR="00616C1D" w:rsidRPr="004075FD">
        <w:rPr>
          <w:rFonts w:ascii="Times New Roman" w:hAnsi="Times New Roman" w:cs="Times New Roman"/>
          <w:color w:val="000000"/>
          <w:sz w:val="26"/>
          <w:szCs w:val="26"/>
        </w:rPr>
        <w:t>енеральный план</w:t>
      </w:r>
      <w:r w:rsidR="00616C1D" w:rsidRPr="004075FD">
        <w:rPr>
          <w:rFonts w:ascii="Times New Roman" w:hAnsi="Times New Roman" w:cs="Times New Roman"/>
          <w:bCs/>
          <w:color w:val="000000"/>
          <w:sz w:val="26"/>
          <w:szCs w:val="26"/>
        </w:rPr>
        <w:t xml:space="preserve"> </w:t>
      </w:r>
      <w:r w:rsidR="0065026E" w:rsidRPr="004075FD">
        <w:rPr>
          <w:rFonts w:ascii="Times New Roman" w:hAnsi="Times New Roman" w:cs="Times New Roman"/>
          <w:bCs/>
          <w:color w:val="000000"/>
          <w:sz w:val="26"/>
          <w:szCs w:val="26"/>
        </w:rPr>
        <w:t>Ливенского</w:t>
      </w:r>
      <w:r w:rsidR="00616C1D" w:rsidRPr="004075FD">
        <w:rPr>
          <w:rFonts w:ascii="Times New Roman" w:hAnsi="Times New Roman" w:cs="Times New Roman"/>
          <w:sz w:val="26"/>
          <w:szCs w:val="26"/>
        </w:rPr>
        <w:t xml:space="preserve"> сельского поселения Павловского муниципального района Воронежской области, утвержденный </w:t>
      </w:r>
      <w:r w:rsidR="00616C1D" w:rsidRPr="004075FD">
        <w:rPr>
          <w:rFonts w:ascii="Times New Roman" w:hAnsi="Times New Roman" w:cs="Times New Roman"/>
          <w:bCs/>
          <w:color w:val="000000"/>
          <w:sz w:val="26"/>
          <w:szCs w:val="26"/>
        </w:rPr>
        <w:t>решением Совета</w:t>
      </w:r>
      <w:r w:rsidR="0065026E" w:rsidRPr="004075FD">
        <w:rPr>
          <w:rFonts w:ascii="Times New Roman" w:hAnsi="Times New Roman" w:cs="Times New Roman"/>
          <w:bCs/>
          <w:color w:val="000000"/>
          <w:sz w:val="26"/>
          <w:szCs w:val="26"/>
        </w:rPr>
        <w:t xml:space="preserve"> народных  депутатов Ливенского</w:t>
      </w:r>
      <w:r w:rsidR="00616C1D" w:rsidRPr="004075FD">
        <w:rPr>
          <w:rFonts w:ascii="Times New Roman" w:hAnsi="Times New Roman" w:cs="Times New Roman"/>
          <w:bCs/>
          <w:color w:val="000000"/>
          <w:sz w:val="26"/>
          <w:szCs w:val="26"/>
        </w:rPr>
        <w:t xml:space="preserve"> сельского поселения  Павловского муниципального района от </w:t>
      </w:r>
      <w:r w:rsidR="007B4D51" w:rsidRPr="004075FD">
        <w:rPr>
          <w:rFonts w:ascii="Times New Roman" w:hAnsi="Times New Roman" w:cs="Times New Roman"/>
          <w:bCs/>
          <w:color w:val="000000"/>
          <w:sz w:val="26"/>
          <w:szCs w:val="26"/>
        </w:rPr>
        <w:t>21.06.2012 г. № 093</w:t>
      </w:r>
      <w:r w:rsidR="007C4072">
        <w:rPr>
          <w:rFonts w:ascii="Times New Roman" w:hAnsi="Times New Roman" w:cs="Times New Roman"/>
          <w:bCs/>
          <w:color w:val="000000"/>
          <w:sz w:val="26"/>
          <w:szCs w:val="26"/>
        </w:rPr>
        <w:t xml:space="preserve"> (в редак.</w:t>
      </w:r>
      <w:r w:rsidR="00F85ACD">
        <w:rPr>
          <w:rFonts w:ascii="Times New Roman" w:hAnsi="Times New Roman" w:cs="Times New Roman"/>
          <w:bCs/>
          <w:color w:val="000000"/>
          <w:sz w:val="26"/>
          <w:szCs w:val="26"/>
        </w:rPr>
        <w:t xml:space="preserve"> решение от 15.11.2022 г. № 154</w:t>
      </w:r>
      <w:r w:rsidR="00616C1D" w:rsidRPr="004075FD">
        <w:rPr>
          <w:rFonts w:ascii="Times New Roman" w:hAnsi="Times New Roman" w:cs="Times New Roman"/>
          <w:bCs/>
          <w:color w:val="000000"/>
          <w:sz w:val="26"/>
          <w:szCs w:val="26"/>
        </w:rPr>
        <w:t xml:space="preserve"> «Об утверждении Генерального плана </w:t>
      </w:r>
      <w:r w:rsidR="0065026E" w:rsidRPr="004075FD">
        <w:rPr>
          <w:rFonts w:ascii="Times New Roman" w:hAnsi="Times New Roman" w:cs="Times New Roman"/>
          <w:bCs/>
          <w:color w:val="000000"/>
          <w:sz w:val="26"/>
          <w:szCs w:val="26"/>
        </w:rPr>
        <w:t>Ливенского</w:t>
      </w:r>
      <w:r w:rsidR="00616C1D" w:rsidRPr="004075FD">
        <w:rPr>
          <w:rFonts w:ascii="Times New Roman" w:hAnsi="Times New Roman" w:cs="Times New Roman"/>
          <w:sz w:val="26"/>
          <w:szCs w:val="26"/>
        </w:rPr>
        <w:t xml:space="preserve"> сельского поселения Павловского муниципального района Воронежской области» согласно приложениям к настоящему решению</w:t>
      </w:r>
      <w:r w:rsidR="00616C1D" w:rsidRPr="004075FD">
        <w:rPr>
          <w:rFonts w:ascii="Times New Roman" w:hAnsi="Times New Roman" w:cs="Times New Roman"/>
          <w:bCs/>
          <w:color w:val="000000"/>
          <w:sz w:val="26"/>
          <w:szCs w:val="26"/>
        </w:rPr>
        <w:t>:</w:t>
      </w:r>
    </w:p>
    <w:p w14:paraId="211C5F6B" w14:textId="77777777" w:rsidR="00616C1D" w:rsidRPr="004075FD" w:rsidRDefault="00616C1D" w:rsidP="00616C1D">
      <w:pPr>
        <w:spacing w:after="0" w:line="240" w:lineRule="auto"/>
        <w:ind w:firstLine="709"/>
        <w:jc w:val="both"/>
        <w:rPr>
          <w:rFonts w:ascii="Times New Roman" w:hAnsi="Times New Roman" w:cs="Times New Roman"/>
          <w:color w:val="000000"/>
          <w:sz w:val="26"/>
          <w:szCs w:val="26"/>
        </w:rPr>
      </w:pPr>
      <w:r w:rsidRPr="004075FD">
        <w:rPr>
          <w:rFonts w:ascii="Times New Roman" w:hAnsi="Times New Roman" w:cs="Times New Roman"/>
          <w:color w:val="000000"/>
          <w:sz w:val="26"/>
          <w:szCs w:val="26"/>
        </w:rPr>
        <w:t xml:space="preserve">1.1. Том </w:t>
      </w:r>
      <w:r w:rsidRPr="004075FD">
        <w:rPr>
          <w:rFonts w:ascii="Times New Roman" w:hAnsi="Times New Roman" w:cs="Times New Roman"/>
          <w:color w:val="000000"/>
          <w:sz w:val="26"/>
          <w:szCs w:val="26"/>
          <w:lang w:val="en-US"/>
        </w:rPr>
        <w:t>I</w:t>
      </w:r>
      <w:r w:rsidRPr="004075FD">
        <w:rPr>
          <w:rFonts w:ascii="Times New Roman" w:hAnsi="Times New Roman" w:cs="Times New Roman"/>
          <w:color w:val="000000"/>
          <w:sz w:val="26"/>
          <w:szCs w:val="26"/>
        </w:rPr>
        <w:t xml:space="preserve"> «Положение о территориальном планировании» изложить в новой редакции согласно приложению №</w:t>
      </w:r>
      <w:r w:rsidR="00405C5A" w:rsidRPr="004075FD">
        <w:rPr>
          <w:rFonts w:ascii="Times New Roman" w:hAnsi="Times New Roman" w:cs="Times New Roman"/>
          <w:color w:val="000000"/>
          <w:sz w:val="26"/>
          <w:szCs w:val="26"/>
        </w:rPr>
        <w:t xml:space="preserve"> </w:t>
      </w:r>
      <w:r w:rsidRPr="004075FD">
        <w:rPr>
          <w:rFonts w:ascii="Times New Roman" w:hAnsi="Times New Roman" w:cs="Times New Roman"/>
          <w:color w:val="000000"/>
          <w:sz w:val="26"/>
          <w:szCs w:val="26"/>
        </w:rPr>
        <w:t>1 к настоящему решению;</w:t>
      </w:r>
    </w:p>
    <w:p w14:paraId="588546D7" w14:textId="77777777" w:rsidR="00616C1D" w:rsidRPr="004075FD" w:rsidRDefault="00616C1D" w:rsidP="00616C1D">
      <w:pPr>
        <w:spacing w:after="0" w:line="240" w:lineRule="auto"/>
        <w:ind w:firstLine="709"/>
        <w:jc w:val="both"/>
        <w:rPr>
          <w:rFonts w:ascii="Times New Roman" w:hAnsi="Times New Roman" w:cs="Times New Roman"/>
          <w:color w:val="000000"/>
          <w:sz w:val="26"/>
          <w:szCs w:val="26"/>
        </w:rPr>
      </w:pPr>
      <w:r w:rsidRPr="004075FD">
        <w:rPr>
          <w:rFonts w:ascii="Times New Roman" w:hAnsi="Times New Roman" w:cs="Times New Roman"/>
          <w:color w:val="000000"/>
          <w:sz w:val="26"/>
          <w:szCs w:val="26"/>
        </w:rPr>
        <w:t>1.2. Доп</w:t>
      </w:r>
      <w:r w:rsidR="004F0215" w:rsidRPr="004075FD">
        <w:rPr>
          <w:rFonts w:ascii="Times New Roman" w:hAnsi="Times New Roman" w:cs="Times New Roman"/>
          <w:color w:val="000000"/>
          <w:sz w:val="26"/>
          <w:szCs w:val="26"/>
        </w:rPr>
        <w:t>олнить т</w:t>
      </w:r>
      <w:r w:rsidRPr="004075FD">
        <w:rPr>
          <w:rFonts w:ascii="Times New Roman" w:hAnsi="Times New Roman" w:cs="Times New Roman"/>
          <w:color w:val="000000"/>
          <w:sz w:val="26"/>
          <w:szCs w:val="26"/>
        </w:rPr>
        <w:t xml:space="preserve">ом </w:t>
      </w:r>
      <w:r w:rsidRPr="004075FD">
        <w:rPr>
          <w:rFonts w:ascii="Times New Roman" w:hAnsi="Times New Roman" w:cs="Times New Roman"/>
          <w:color w:val="000000"/>
          <w:sz w:val="26"/>
          <w:szCs w:val="26"/>
          <w:lang w:val="en-US"/>
        </w:rPr>
        <w:t>I</w:t>
      </w:r>
      <w:r w:rsidRPr="004075FD">
        <w:rPr>
          <w:rFonts w:ascii="Times New Roman" w:hAnsi="Times New Roman" w:cs="Times New Roman"/>
          <w:color w:val="000000"/>
          <w:sz w:val="26"/>
          <w:szCs w:val="26"/>
        </w:rPr>
        <w:t xml:space="preserve"> </w:t>
      </w:r>
      <w:r w:rsidR="004F0215" w:rsidRPr="004075FD">
        <w:rPr>
          <w:rFonts w:ascii="Times New Roman" w:hAnsi="Times New Roman" w:cs="Times New Roman"/>
          <w:color w:val="000000"/>
          <w:sz w:val="26"/>
          <w:szCs w:val="26"/>
        </w:rPr>
        <w:t>Г</w:t>
      </w:r>
      <w:r w:rsidRPr="004075FD">
        <w:rPr>
          <w:rFonts w:ascii="Times New Roman" w:hAnsi="Times New Roman" w:cs="Times New Roman"/>
          <w:color w:val="000000"/>
          <w:sz w:val="26"/>
          <w:szCs w:val="26"/>
        </w:rPr>
        <w:t>енерального плана Приложением: «</w:t>
      </w:r>
      <w:r w:rsidR="00D43893">
        <w:rPr>
          <w:rFonts w:ascii="Times New Roman" w:hAnsi="Times New Roman" w:cs="Times New Roman"/>
          <w:color w:val="000000" w:themeColor="text1"/>
          <w:sz w:val="26"/>
          <w:szCs w:val="26"/>
        </w:rPr>
        <w:t>Сведения о границах населенного пункта</w:t>
      </w:r>
      <w:r w:rsidRPr="004075FD">
        <w:rPr>
          <w:rFonts w:ascii="Times New Roman" w:hAnsi="Times New Roman" w:cs="Times New Roman"/>
          <w:color w:val="000000" w:themeColor="text1"/>
          <w:sz w:val="26"/>
          <w:szCs w:val="26"/>
        </w:rPr>
        <w:t xml:space="preserve"> </w:t>
      </w:r>
      <w:r w:rsidR="0065026E" w:rsidRPr="004075FD">
        <w:rPr>
          <w:rFonts w:ascii="Times New Roman" w:hAnsi="Times New Roman" w:cs="Times New Roman"/>
          <w:sz w:val="26"/>
          <w:szCs w:val="26"/>
        </w:rPr>
        <w:t>села Ливенка</w:t>
      </w:r>
      <w:r w:rsidRPr="004075FD">
        <w:rPr>
          <w:rFonts w:ascii="Times New Roman" w:hAnsi="Times New Roman" w:cs="Times New Roman"/>
          <w:color w:val="000000" w:themeColor="text1"/>
          <w:sz w:val="26"/>
          <w:szCs w:val="26"/>
        </w:rPr>
        <w:t>. Графическое описание местоположения границ</w:t>
      </w:r>
      <w:r w:rsidR="00177F65">
        <w:rPr>
          <w:rFonts w:ascii="Times New Roman" w:hAnsi="Times New Roman" w:cs="Times New Roman"/>
          <w:color w:val="000000" w:themeColor="text1"/>
          <w:sz w:val="26"/>
          <w:szCs w:val="26"/>
        </w:rPr>
        <w:t>ы  населенного  пункта</w:t>
      </w:r>
      <w:r w:rsidRPr="004075FD">
        <w:rPr>
          <w:rFonts w:ascii="Times New Roman" w:hAnsi="Times New Roman" w:cs="Times New Roman"/>
          <w:color w:val="000000" w:themeColor="text1"/>
          <w:sz w:val="26"/>
          <w:szCs w:val="26"/>
        </w:rPr>
        <w:t>, перечень координат хар</w:t>
      </w:r>
      <w:r w:rsidR="00D92680">
        <w:rPr>
          <w:rFonts w:ascii="Times New Roman" w:hAnsi="Times New Roman" w:cs="Times New Roman"/>
          <w:color w:val="000000" w:themeColor="text1"/>
          <w:sz w:val="26"/>
          <w:szCs w:val="26"/>
        </w:rPr>
        <w:t>актерных точек границы населенного</w:t>
      </w:r>
      <w:r w:rsidRPr="004075FD">
        <w:rPr>
          <w:rFonts w:ascii="Times New Roman" w:hAnsi="Times New Roman" w:cs="Times New Roman"/>
          <w:color w:val="000000" w:themeColor="text1"/>
          <w:sz w:val="26"/>
          <w:szCs w:val="26"/>
        </w:rPr>
        <w:t xml:space="preserve"> пункт</w:t>
      </w:r>
      <w:r w:rsidR="00D92680">
        <w:rPr>
          <w:rFonts w:ascii="Times New Roman" w:hAnsi="Times New Roman" w:cs="Times New Roman"/>
          <w:color w:val="000000" w:themeColor="text1"/>
          <w:sz w:val="26"/>
          <w:szCs w:val="26"/>
        </w:rPr>
        <w:t>а</w:t>
      </w:r>
      <w:r w:rsidRPr="004075FD">
        <w:rPr>
          <w:rFonts w:ascii="Times New Roman" w:hAnsi="Times New Roman" w:cs="Times New Roman"/>
          <w:color w:val="000000"/>
          <w:sz w:val="26"/>
          <w:szCs w:val="26"/>
        </w:rPr>
        <w:t xml:space="preserve"> согласно приложению № 2 к настоящему решению;</w:t>
      </w:r>
    </w:p>
    <w:p w14:paraId="0BFB7E13" w14:textId="77777777" w:rsidR="00616C1D" w:rsidRDefault="00616C1D" w:rsidP="00616C1D">
      <w:pPr>
        <w:spacing w:after="0" w:line="240" w:lineRule="auto"/>
        <w:ind w:firstLine="709"/>
        <w:jc w:val="both"/>
        <w:rPr>
          <w:rFonts w:ascii="Times New Roman" w:hAnsi="Times New Roman" w:cs="Times New Roman"/>
          <w:color w:val="000000"/>
          <w:sz w:val="26"/>
          <w:szCs w:val="26"/>
        </w:rPr>
      </w:pPr>
      <w:r w:rsidRPr="004075FD">
        <w:rPr>
          <w:rFonts w:ascii="Times New Roman" w:hAnsi="Times New Roman" w:cs="Times New Roman"/>
          <w:color w:val="000000"/>
          <w:sz w:val="26"/>
          <w:szCs w:val="26"/>
        </w:rPr>
        <w:t>1.3. Карт</w:t>
      </w:r>
      <w:r w:rsidR="0065026E" w:rsidRPr="004075FD">
        <w:rPr>
          <w:rFonts w:ascii="Times New Roman" w:hAnsi="Times New Roman" w:cs="Times New Roman"/>
          <w:color w:val="000000"/>
          <w:sz w:val="26"/>
          <w:szCs w:val="26"/>
        </w:rPr>
        <w:t>у Генерального плана Ливенского</w:t>
      </w:r>
      <w:r w:rsidRPr="004075FD">
        <w:rPr>
          <w:rFonts w:ascii="Times New Roman" w:hAnsi="Times New Roman" w:cs="Times New Roman"/>
          <w:color w:val="000000"/>
          <w:sz w:val="26"/>
          <w:szCs w:val="26"/>
        </w:rPr>
        <w:t xml:space="preserve"> сельского поселения изложить в новой редакции согласно приложению № 3 к настоящему решению.</w:t>
      </w:r>
    </w:p>
    <w:p w14:paraId="4A205BD2" w14:textId="77777777" w:rsidR="00616C1D" w:rsidRPr="004075FD" w:rsidRDefault="00616C1D" w:rsidP="00405C5A">
      <w:pPr>
        <w:spacing w:after="0"/>
        <w:ind w:firstLine="708"/>
        <w:jc w:val="both"/>
        <w:rPr>
          <w:rFonts w:ascii="Times New Roman" w:hAnsi="Times New Roman" w:cs="Times New Roman"/>
          <w:color w:val="000000" w:themeColor="text1"/>
          <w:sz w:val="26"/>
          <w:szCs w:val="26"/>
        </w:rPr>
      </w:pPr>
      <w:r w:rsidRPr="004075FD">
        <w:rPr>
          <w:rFonts w:ascii="Times New Roman" w:hAnsi="Times New Roman" w:cs="Times New Roman"/>
          <w:sz w:val="26"/>
          <w:szCs w:val="26"/>
        </w:rPr>
        <w:t xml:space="preserve">2. </w:t>
      </w:r>
      <w:r w:rsidR="00405C5A" w:rsidRPr="004075FD">
        <w:rPr>
          <w:rFonts w:ascii="Times New Roman" w:hAnsi="Times New Roman" w:cs="Times New Roman"/>
          <w:sz w:val="26"/>
          <w:szCs w:val="26"/>
        </w:rPr>
        <w:t>Н</w:t>
      </w:r>
      <w:r w:rsidRPr="004075FD">
        <w:rPr>
          <w:rFonts w:ascii="Times New Roman" w:hAnsi="Times New Roman" w:cs="Times New Roman"/>
          <w:sz w:val="26"/>
          <w:szCs w:val="26"/>
        </w:rPr>
        <w:t xml:space="preserve">астоящее решение </w:t>
      </w:r>
      <w:r w:rsidR="00405C5A" w:rsidRPr="004075FD">
        <w:rPr>
          <w:rFonts w:ascii="Times New Roman" w:hAnsi="Times New Roman" w:cs="Times New Roman"/>
          <w:sz w:val="26"/>
          <w:szCs w:val="26"/>
        </w:rPr>
        <w:t xml:space="preserve">обнародовать </w:t>
      </w:r>
      <w:r w:rsidRPr="004075FD">
        <w:rPr>
          <w:rFonts w:ascii="Times New Roman" w:hAnsi="Times New Roman" w:cs="Times New Roman"/>
          <w:sz w:val="26"/>
          <w:szCs w:val="26"/>
        </w:rPr>
        <w:t>в соответствии с Положением о порядке обнародования муниципа</w:t>
      </w:r>
      <w:r w:rsidR="00EF54CC" w:rsidRPr="004075FD">
        <w:rPr>
          <w:rFonts w:ascii="Times New Roman" w:hAnsi="Times New Roman" w:cs="Times New Roman"/>
          <w:sz w:val="26"/>
          <w:szCs w:val="26"/>
        </w:rPr>
        <w:t>льных правовых актов Ливенского</w:t>
      </w:r>
      <w:r w:rsidRPr="004075FD">
        <w:rPr>
          <w:rFonts w:ascii="Times New Roman" w:hAnsi="Times New Roman" w:cs="Times New Roman"/>
          <w:sz w:val="26"/>
          <w:szCs w:val="26"/>
        </w:rPr>
        <w:t xml:space="preserve"> сельского поселения и разместить на официальном </w:t>
      </w:r>
      <w:r w:rsidR="00405C5A" w:rsidRPr="004075FD">
        <w:rPr>
          <w:rFonts w:ascii="Times New Roman" w:hAnsi="Times New Roman" w:cs="Times New Roman"/>
          <w:sz w:val="26"/>
          <w:szCs w:val="26"/>
        </w:rPr>
        <w:t xml:space="preserve">сайте поселения в сети Интернет </w:t>
      </w:r>
      <w:hyperlink r:id="rId5" w:history="1">
        <w:r w:rsidR="00405C5A" w:rsidRPr="004075FD">
          <w:rPr>
            <w:rStyle w:val="a8"/>
            <w:rFonts w:ascii="Times New Roman" w:hAnsi="Times New Roman" w:cs="Times New Roman"/>
            <w:color w:val="000000" w:themeColor="text1"/>
            <w:sz w:val="26"/>
            <w:szCs w:val="26"/>
          </w:rPr>
          <w:t>http://</w:t>
        </w:r>
        <w:r w:rsidR="00405C5A" w:rsidRPr="004075FD">
          <w:rPr>
            <w:rStyle w:val="a8"/>
            <w:rFonts w:ascii="Times New Roman" w:hAnsi="Times New Roman" w:cs="Times New Roman"/>
            <w:color w:val="000000" w:themeColor="text1"/>
            <w:sz w:val="26"/>
            <w:szCs w:val="26"/>
            <w:lang w:val="en-US"/>
          </w:rPr>
          <w:t>livenskoe</w:t>
        </w:r>
        <w:r w:rsidR="00405C5A" w:rsidRPr="004075FD">
          <w:rPr>
            <w:rStyle w:val="a8"/>
            <w:rFonts w:ascii="Times New Roman" w:hAnsi="Times New Roman" w:cs="Times New Roman"/>
            <w:color w:val="000000" w:themeColor="text1"/>
            <w:sz w:val="26"/>
            <w:szCs w:val="26"/>
          </w:rPr>
          <w:t>-pavlovskregion.ru/</w:t>
        </w:r>
      </w:hyperlink>
      <w:r w:rsidR="00405C5A" w:rsidRPr="004075FD">
        <w:rPr>
          <w:rFonts w:ascii="Times New Roman" w:hAnsi="Times New Roman" w:cs="Times New Roman"/>
          <w:color w:val="000000" w:themeColor="text1"/>
          <w:sz w:val="26"/>
          <w:szCs w:val="26"/>
        </w:rPr>
        <w:t> </w:t>
      </w:r>
      <w:r w:rsidR="00405C5A" w:rsidRPr="004075FD">
        <w:rPr>
          <w:rFonts w:ascii="Times New Roman" w:hAnsi="Times New Roman" w:cs="Times New Roman"/>
          <w:sz w:val="26"/>
          <w:szCs w:val="26"/>
        </w:rPr>
        <w:t>, в Федеральной государственной информационной системе территориального планирования и информационной системе обеспечения градостроительной деятельности.</w:t>
      </w:r>
    </w:p>
    <w:p w14:paraId="566F549D" w14:textId="77777777" w:rsidR="00616C1D" w:rsidRPr="004075FD" w:rsidRDefault="00616C1D" w:rsidP="00405C5A">
      <w:pPr>
        <w:spacing w:after="0" w:line="240" w:lineRule="auto"/>
        <w:jc w:val="both"/>
        <w:rPr>
          <w:rFonts w:ascii="Times New Roman" w:hAnsi="Times New Roman" w:cs="Times New Roman"/>
          <w:sz w:val="26"/>
          <w:szCs w:val="26"/>
        </w:rPr>
      </w:pPr>
      <w:r w:rsidRPr="004075FD">
        <w:rPr>
          <w:rFonts w:ascii="Times New Roman" w:hAnsi="Times New Roman" w:cs="Times New Roman"/>
          <w:sz w:val="26"/>
          <w:szCs w:val="26"/>
        </w:rPr>
        <w:t xml:space="preserve">           3</w:t>
      </w:r>
      <w:r w:rsidR="00405C5A" w:rsidRPr="004075FD">
        <w:rPr>
          <w:rFonts w:ascii="Times New Roman" w:hAnsi="Times New Roman" w:cs="Times New Roman"/>
          <w:sz w:val="26"/>
          <w:szCs w:val="26"/>
        </w:rPr>
        <w:t xml:space="preserve">  </w:t>
      </w:r>
      <w:r w:rsidRPr="004075FD">
        <w:rPr>
          <w:rFonts w:ascii="Times New Roman" w:hAnsi="Times New Roman" w:cs="Times New Roman"/>
          <w:sz w:val="26"/>
          <w:szCs w:val="26"/>
        </w:rPr>
        <w:t>Настоящее решение вступает в силу с момента обнародования.</w:t>
      </w:r>
    </w:p>
    <w:p w14:paraId="080DF643" w14:textId="77777777" w:rsidR="00616C1D" w:rsidRPr="004075FD" w:rsidRDefault="00616C1D" w:rsidP="00405C5A">
      <w:pPr>
        <w:pStyle w:val="a7"/>
        <w:numPr>
          <w:ilvl w:val="0"/>
          <w:numId w:val="3"/>
        </w:numPr>
        <w:spacing w:after="0" w:line="240" w:lineRule="auto"/>
        <w:jc w:val="both"/>
        <w:rPr>
          <w:sz w:val="26"/>
          <w:szCs w:val="26"/>
        </w:rPr>
      </w:pPr>
      <w:r w:rsidRPr="004075FD">
        <w:rPr>
          <w:sz w:val="26"/>
          <w:szCs w:val="26"/>
        </w:rPr>
        <w:t>Контроль за исполнением настоящего решения оставляю за собой.</w:t>
      </w:r>
    </w:p>
    <w:p w14:paraId="1AAD190C" w14:textId="77777777" w:rsidR="00616C1D" w:rsidRPr="004075FD" w:rsidRDefault="00616C1D" w:rsidP="00405C5A">
      <w:pPr>
        <w:pStyle w:val="a5"/>
        <w:jc w:val="both"/>
        <w:rPr>
          <w:sz w:val="26"/>
          <w:szCs w:val="26"/>
        </w:rPr>
      </w:pPr>
    </w:p>
    <w:p w14:paraId="7DA69761" w14:textId="77777777" w:rsidR="00616C1D" w:rsidRPr="004075FD" w:rsidRDefault="00616C1D" w:rsidP="00616C1D">
      <w:pPr>
        <w:pStyle w:val="a5"/>
        <w:ind w:firstLine="709"/>
        <w:jc w:val="both"/>
        <w:rPr>
          <w:sz w:val="26"/>
          <w:szCs w:val="26"/>
        </w:rPr>
      </w:pPr>
    </w:p>
    <w:p w14:paraId="7B0A6303" w14:textId="77777777" w:rsidR="00616C1D" w:rsidRPr="004075FD" w:rsidRDefault="00616C1D" w:rsidP="00616C1D">
      <w:pPr>
        <w:pStyle w:val="a5"/>
        <w:ind w:firstLine="709"/>
        <w:jc w:val="both"/>
        <w:rPr>
          <w:sz w:val="26"/>
          <w:szCs w:val="26"/>
        </w:rPr>
      </w:pPr>
    </w:p>
    <w:p w14:paraId="5885772E" w14:textId="77777777" w:rsidR="00616C1D" w:rsidRPr="004075FD" w:rsidRDefault="00616C1D" w:rsidP="00616C1D">
      <w:pPr>
        <w:pStyle w:val="a5"/>
        <w:ind w:firstLine="709"/>
        <w:jc w:val="both"/>
        <w:rPr>
          <w:sz w:val="26"/>
          <w:szCs w:val="26"/>
        </w:rPr>
      </w:pPr>
    </w:p>
    <w:p w14:paraId="1339FAC0" w14:textId="77777777" w:rsidR="00616C1D" w:rsidRPr="004075FD" w:rsidRDefault="00616C1D" w:rsidP="00616C1D">
      <w:pPr>
        <w:pStyle w:val="a5"/>
        <w:ind w:firstLine="709"/>
        <w:jc w:val="both"/>
        <w:rPr>
          <w:sz w:val="26"/>
          <w:szCs w:val="26"/>
        </w:rPr>
      </w:pPr>
    </w:p>
    <w:p w14:paraId="325565D4" w14:textId="77777777" w:rsidR="00616C1D" w:rsidRPr="004075FD" w:rsidRDefault="00EF54CC" w:rsidP="00616C1D">
      <w:pPr>
        <w:pStyle w:val="a5"/>
        <w:jc w:val="both"/>
        <w:rPr>
          <w:sz w:val="26"/>
          <w:szCs w:val="26"/>
        </w:rPr>
      </w:pPr>
      <w:r w:rsidRPr="004075FD">
        <w:rPr>
          <w:sz w:val="26"/>
          <w:szCs w:val="26"/>
        </w:rPr>
        <w:t>Глава Ливенского</w:t>
      </w:r>
      <w:r w:rsidR="00616C1D" w:rsidRPr="004075FD">
        <w:rPr>
          <w:sz w:val="26"/>
          <w:szCs w:val="26"/>
        </w:rPr>
        <w:t xml:space="preserve"> сельского поселения</w:t>
      </w:r>
    </w:p>
    <w:p w14:paraId="113033D6" w14:textId="77777777" w:rsidR="00616C1D" w:rsidRPr="004075FD" w:rsidRDefault="00616C1D" w:rsidP="00616C1D">
      <w:pPr>
        <w:pStyle w:val="a5"/>
        <w:jc w:val="both"/>
        <w:rPr>
          <w:sz w:val="26"/>
          <w:szCs w:val="26"/>
        </w:rPr>
      </w:pPr>
      <w:r w:rsidRPr="004075FD">
        <w:rPr>
          <w:sz w:val="26"/>
          <w:szCs w:val="26"/>
        </w:rPr>
        <w:t xml:space="preserve">Павловского муниципального района </w:t>
      </w:r>
    </w:p>
    <w:p w14:paraId="0141469A" w14:textId="77777777" w:rsidR="00616C1D" w:rsidRPr="004075FD" w:rsidRDefault="00616C1D" w:rsidP="00616C1D">
      <w:pPr>
        <w:pStyle w:val="a5"/>
        <w:jc w:val="both"/>
        <w:rPr>
          <w:sz w:val="26"/>
          <w:szCs w:val="26"/>
        </w:rPr>
      </w:pPr>
      <w:r w:rsidRPr="004075FD">
        <w:rPr>
          <w:sz w:val="26"/>
          <w:szCs w:val="26"/>
        </w:rPr>
        <w:t xml:space="preserve">Воронежской области                                                              </w:t>
      </w:r>
      <w:r w:rsidR="00EF54CC" w:rsidRPr="004075FD">
        <w:rPr>
          <w:sz w:val="26"/>
          <w:szCs w:val="26"/>
        </w:rPr>
        <w:t xml:space="preserve">               Л. А. Поваляева</w:t>
      </w:r>
    </w:p>
    <w:p w14:paraId="403E3BB7" w14:textId="77777777" w:rsidR="004075FD" w:rsidRPr="004075FD" w:rsidRDefault="004075FD">
      <w:pPr>
        <w:rPr>
          <w:rFonts w:ascii="Times New Roman" w:hAnsi="Times New Roman" w:cs="Times New Roman"/>
        </w:rPr>
      </w:pPr>
      <w:r w:rsidRPr="004075FD">
        <w:rPr>
          <w:rFonts w:ascii="Times New Roman" w:hAnsi="Times New Roman" w:cs="Times New Roman"/>
        </w:rPr>
        <w:br w:type="page"/>
      </w:r>
    </w:p>
    <w:p w14:paraId="2E85B70C" w14:textId="77777777" w:rsidR="004075FD" w:rsidRPr="00F85ACD" w:rsidRDefault="004075FD" w:rsidP="004075FD">
      <w:pPr>
        <w:pStyle w:val="aff"/>
        <w:jc w:val="right"/>
        <w:rPr>
          <w:bCs/>
        </w:rPr>
      </w:pPr>
      <w:r w:rsidRPr="00F85ACD">
        <w:rPr>
          <w:bCs/>
        </w:rPr>
        <w:lastRenderedPageBreak/>
        <w:t>Приложение №1</w:t>
      </w:r>
    </w:p>
    <w:p w14:paraId="5ACC04F3" w14:textId="77777777" w:rsidR="004075FD" w:rsidRPr="00F85ACD" w:rsidRDefault="004075FD" w:rsidP="004075FD">
      <w:pPr>
        <w:pStyle w:val="aff"/>
        <w:jc w:val="right"/>
        <w:rPr>
          <w:bCs/>
        </w:rPr>
      </w:pPr>
      <w:r w:rsidRPr="00F85ACD">
        <w:rPr>
          <w:bCs/>
        </w:rPr>
        <w:t>к решению Совета народных депутатов</w:t>
      </w:r>
    </w:p>
    <w:p w14:paraId="5FE6C3F4" w14:textId="77777777" w:rsidR="004075FD" w:rsidRPr="00F85ACD" w:rsidRDefault="004075FD" w:rsidP="004075FD">
      <w:pPr>
        <w:pStyle w:val="aff"/>
        <w:jc w:val="right"/>
        <w:rPr>
          <w:bCs/>
        </w:rPr>
      </w:pPr>
      <w:r w:rsidRPr="00F85ACD">
        <w:rPr>
          <w:bCs/>
        </w:rPr>
        <w:t>Ливенского сельского поселения</w:t>
      </w:r>
    </w:p>
    <w:p w14:paraId="32F85423" w14:textId="77777777" w:rsidR="004075FD" w:rsidRPr="00F85ACD" w:rsidRDefault="004075FD" w:rsidP="004075FD">
      <w:pPr>
        <w:pStyle w:val="aff"/>
        <w:jc w:val="right"/>
        <w:rPr>
          <w:bCs/>
        </w:rPr>
      </w:pPr>
      <w:r w:rsidRPr="00F85ACD">
        <w:rPr>
          <w:bCs/>
        </w:rPr>
        <w:t>Павловского муниципального района</w:t>
      </w:r>
    </w:p>
    <w:p w14:paraId="7BC09D26" w14:textId="77777777" w:rsidR="004075FD" w:rsidRPr="00F85ACD" w:rsidRDefault="004075FD" w:rsidP="004075FD">
      <w:pPr>
        <w:pStyle w:val="aff"/>
        <w:jc w:val="right"/>
        <w:rPr>
          <w:bCs/>
        </w:rPr>
      </w:pPr>
      <w:r w:rsidRPr="00F85ACD">
        <w:rPr>
          <w:bCs/>
        </w:rPr>
        <w:t xml:space="preserve">Воронежской области </w:t>
      </w:r>
    </w:p>
    <w:p w14:paraId="2759C43A" w14:textId="77777777" w:rsidR="004075FD" w:rsidRPr="00F85ACD" w:rsidRDefault="00F85ACD" w:rsidP="004075FD">
      <w:pPr>
        <w:pStyle w:val="aff"/>
        <w:jc w:val="right"/>
        <w:rPr>
          <w:bCs/>
        </w:rPr>
      </w:pPr>
      <w:r w:rsidRPr="00F85ACD">
        <w:rPr>
          <w:bCs/>
        </w:rPr>
        <w:t>от 29.05.2023 № 191</w:t>
      </w:r>
      <w:r w:rsidR="004075FD" w:rsidRPr="00F85ACD">
        <w:rPr>
          <w:bCs/>
        </w:rPr>
        <w:t xml:space="preserve"> </w:t>
      </w:r>
    </w:p>
    <w:p w14:paraId="39C99DA4" w14:textId="77777777" w:rsidR="004075FD" w:rsidRPr="004075FD" w:rsidRDefault="004075FD" w:rsidP="004075FD">
      <w:pPr>
        <w:pStyle w:val="aff"/>
        <w:jc w:val="right"/>
        <w:rPr>
          <w:bCs/>
        </w:rPr>
      </w:pPr>
    </w:p>
    <w:p w14:paraId="06B17BBE" w14:textId="77777777" w:rsidR="004075FD" w:rsidRPr="004075FD" w:rsidRDefault="004075FD" w:rsidP="004075FD">
      <w:pPr>
        <w:pStyle w:val="aff"/>
        <w:jc w:val="center"/>
        <w:rPr>
          <w:b/>
          <w:bCs/>
          <w:color w:val="000000"/>
          <w:sz w:val="26"/>
          <w:szCs w:val="26"/>
        </w:rPr>
      </w:pPr>
    </w:p>
    <w:p w14:paraId="61E4CF5C" w14:textId="77777777" w:rsidR="004075FD" w:rsidRPr="004075FD" w:rsidRDefault="004075FD" w:rsidP="004075FD">
      <w:pPr>
        <w:pStyle w:val="aff"/>
        <w:jc w:val="center"/>
        <w:rPr>
          <w:b/>
          <w:bCs/>
          <w:color w:val="000000"/>
          <w:sz w:val="26"/>
          <w:szCs w:val="26"/>
        </w:rPr>
      </w:pPr>
    </w:p>
    <w:p w14:paraId="21F3E420" w14:textId="77777777" w:rsidR="004075FD" w:rsidRPr="004075FD" w:rsidRDefault="004075FD" w:rsidP="004075FD">
      <w:pPr>
        <w:pStyle w:val="aff"/>
        <w:jc w:val="center"/>
        <w:rPr>
          <w:b/>
          <w:bCs/>
          <w:color w:val="000000"/>
          <w:sz w:val="26"/>
          <w:szCs w:val="26"/>
        </w:rPr>
      </w:pPr>
    </w:p>
    <w:p w14:paraId="24836217" w14:textId="77777777" w:rsidR="004075FD" w:rsidRPr="004075FD" w:rsidRDefault="004075FD" w:rsidP="004075FD">
      <w:pPr>
        <w:pStyle w:val="aff"/>
        <w:jc w:val="center"/>
        <w:rPr>
          <w:b/>
          <w:bCs/>
          <w:color w:val="000000"/>
          <w:sz w:val="26"/>
          <w:szCs w:val="26"/>
        </w:rPr>
      </w:pPr>
    </w:p>
    <w:p w14:paraId="5F56C440" w14:textId="77777777" w:rsidR="004075FD" w:rsidRPr="004075FD" w:rsidRDefault="004075FD" w:rsidP="00F85ACD">
      <w:pPr>
        <w:pStyle w:val="aff"/>
        <w:rPr>
          <w:b/>
          <w:bCs/>
          <w:color w:val="000000"/>
          <w:sz w:val="26"/>
          <w:szCs w:val="26"/>
        </w:rPr>
      </w:pPr>
    </w:p>
    <w:p w14:paraId="1EB3B86C" w14:textId="77777777" w:rsidR="004075FD" w:rsidRPr="004075FD" w:rsidRDefault="004075FD" w:rsidP="004075FD">
      <w:pPr>
        <w:pStyle w:val="aff"/>
        <w:jc w:val="center"/>
        <w:rPr>
          <w:b/>
          <w:bCs/>
          <w:color w:val="000000"/>
          <w:sz w:val="26"/>
          <w:szCs w:val="26"/>
        </w:rPr>
      </w:pPr>
    </w:p>
    <w:p w14:paraId="6FB6D3A9" w14:textId="77777777" w:rsidR="004075FD" w:rsidRPr="004075FD" w:rsidRDefault="004075FD" w:rsidP="004075FD">
      <w:pPr>
        <w:pStyle w:val="aff"/>
        <w:jc w:val="center"/>
        <w:rPr>
          <w:b/>
          <w:bCs/>
          <w:color w:val="000000"/>
          <w:sz w:val="26"/>
          <w:szCs w:val="26"/>
        </w:rPr>
      </w:pPr>
    </w:p>
    <w:p w14:paraId="53E2DEB9" w14:textId="77777777" w:rsidR="004075FD" w:rsidRPr="004075FD" w:rsidRDefault="004075FD" w:rsidP="004075FD">
      <w:pPr>
        <w:pStyle w:val="aff"/>
        <w:jc w:val="center"/>
        <w:rPr>
          <w:b/>
          <w:bCs/>
          <w:color w:val="000000"/>
          <w:sz w:val="26"/>
          <w:szCs w:val="26"/>
        </w:rPr>
      </w:pPr>
      <w:r w:rsidRPr="004075FD">
        <w:rPr>
          <w:b/>
          <w:bCs/>
          <w:color w:val="000000"/>
          <w:sz w:val="26"/>
          <w:szCs w:val="26"/>
        </w:rPr>
        <w:t>ГЕНЕРАЛЬНЫЙ ПЛАН</w:t>
      </w:r>
    </w:p>
    <w:p w14:paraId="41874170" w14:textId="77777777" w:rsidR="004075FD" w:rsidRPr="004075FD" w:rsidRDefault="004075FD" w:rsidP="004075FD">
      <w:pPr>
        <w:pStyle w:val="aff"/>
        <w:jc w:val="center"/>
        <w:rPr>
          <w:b/>
          <w:bCs/>
          <w:color w:val="000000"/>
          <w:sz w:val="26"/>
          <w:szCs w:val="26"/>
        </w:rPr>
      </w:pPr>
      <w:r w:rsidRPr="004075FD">
        <w:rPr>
          <w:b/>
          <w:bCs/>
          <w:color w:val="000000"/>
          <w:sz w:val="26"/>
          <w:szCs w:val="26"/>
        </w:rPr>
        <w:t>ЛИВЕНСКОГО СЕЛЬСКОГО ПОСЕЛЕНИЯ</w:t>
      </w:r>
    </w:p>
    <w:p w14:paraId="7CE6448B" w14:textId="77777777" w:rsidR="004075FD" w:rsidRPr="004075FD" w:rsidRDefault="004075FD" w:rsidP="004075FD">
      <w:pPr>
        <w:pStyle w:val="aff"/>
        <w:jc w:val="center"/>
        <w:rPr>
          <w:b/>
          <w:bCs/>
          <w:color w:val="000000"/>
          <w:sz w:val="26"/>
          <w:szCs w:val="26"/>
        </w:rPr>
      </w:pPr>
      <w:r w:rsidRPr="004075FD">
        <w:rPr>
          <w:b/>
          <w:bCs/>
          <w:color w:val="000000"/>
          <w:sz w:val="26"/>
          <w:szCs w:val="26"/>
        </w:rPr>
        <w:t>ПАВЛОВСКОГО МУНИЦИПАЛЬНОГО РАЙОНА</w:t>
      </w:r>
    </w:p>
    <w:p w14:paraId="28E0870D" w14:textId="77777777" w:rsidR="004075FD" w:rsidRPr="004075FD" w:rsidRDefault="004075FD" w:rsidP="004075FD">
      <w:pPr>
        <w:pStyle w:val="aff"/>
        <w:jc w:val="center"/>
        <w:rPr>
          <w:b/>
          <w:bCs/>
          <w:color w:val="000000"/>
          <w:sz w:val="26"/>
          <w:szCs w:val="26"/>
        </w:rPr>
      </w:pPr>
      <w:r w:rsidRPr="004075FD">
        <w:rPr>
          <w:b/>
          <w:bCs/>
          <w:color w:val="000000"/>
          <w:sz w:val="26"/>
          <w:szCs w:val="26"/>
        </w:rPr>
        <w:t>ВОРОНЕЖСКОЙ ОБЛАСТИ</w:t>
      </w:r>
    </w:p>
    <w:p w14:paraId="48A9CF9E" w14:textId="77777777" w:rsidR="004075FD" w:rsidRPr="004075FD" w:rsidRDefault="004075FD" w:rsidP="004075FD">
      <w:pPr>
        <w:pStyle w:val="aff"/>
        <w:jc w:val="center"/>
        <w:rPr>
          <w:b/>
          <w:bCs/>
          <w:color w:val="000000"/>
          <w:sz w:val="26"/>
          <w:szCs w:val="26"/>
        </w:rPr>
      </w:pPr>
    </w:p>
    <w:p w14:paraId="358ECEB2" w14:textId="77777777" w:rsidR="004075FD" w:rsidRPr="004075FD" w:rsidRDefault="004075FD" w:rsidP="004075FD">
      <w:pPr>
        <w:pStyle w:val="aff"/>
        <w:jc w:val="center"/>
        <w:rPr>
          <w:b/>
          <w:bCs/>
          <w:color w:val="000000"/>
          <w:sz w:val="26"/>
          <w:szCs w:val="26"/>
        </w:rPr>
      </w:pPr>
    </w:p>
    <w:p w14:paraId="429C4487" w14:textId="77777777" w:rsidR="004075FD" w:rsidRPr="004075FD" w:rsidRDefault="004075FD" w:rsidP="004075FD">
      <w:pPr>
        <w:pStyle w:val="aff"/>
        <w:jc w:val="center"/>
        <w:rPr>
          <w:b/>
          <w:bCs/>
        </w:rPr>
      </w:pPr>
      <w:r w:rsidRPr="004075FD">
        <w:rPr>
          <w:b/>
          <w:bCs/>
        </w:rPr>
        <w:t>ТОМ I</w:t>
      </w:r>
    </w:p>
    <w:p w14:paraId="7FFDBBEA" w14:textId="77777777" w:rsidR="004075FD" w:rsidRPr="004075FD" w:rsidRDefault="004075FD" w:rsidP="004075FD">
      <w:pPr>
        <w:pStyle w:val="aff"/>
        <w:jc w:val="center"/>
      </w:pPr>
    </w:p>
    <w:p w14:paraId="441F0E26" w14:textId="77777777" w:rsidR="004075FD" w:rsidRPr="004075FD" w:rsidRDefault="004075FD" w:rsidP="004075FD">
      <w:pPr>
        <w:pStyle w:val="aff"/>
        <w:jc w:val="center"/>
      </w:pPr>
      <w:r w:rsidRPr="004075FD">
        <w:rPr>
          <w:b/>
          <w:bCs/>
          <w:color w:val="000000"/>
          <w:sz w:val="26"/>
          <w:szCs w:val="26"/>
        </w:rPr>
        <w:t>ПОЛОЖЕНИЕ О ТЕРРИТОРИАЛЬНОМ ПЛАНИРОВАНИИ</w:t>
      </w:r>
    </w:p>
    <w:p w14:paraId="766E914E" w14:textId="77777777" w:rsidR="004075FD" w:rsidRPr="004075FD" w:rsidRDefault="004075FD" w:rsidP="004075FD">
      <w:pPr>
        <w:pStyle w:val="aff"/>
        <w:jc w:val="center"/>
        <w:rPr>
          <w:b/>
          <w:bCs/>
        </w:rPr>
      </w:pPr>
    </w:p>
    <w:p w14:paraId="0AC964CF" w14:textId="77777777" w:rsidR="004075FD" w:rsidRPr="004075FD" w:rsidRDefault="004075FD" w:rsidP="004075FD">
      <w:pPr>
        <w:pStyle w:val="aff"/>
        <w:jc w:val="center"/>
        <w:rPr>
          <w:b/>
          <w:bCs/>
        </w:rPr>
      </w:pPr>
    </w:p>
    <w:p w14:paraId="6B2D1C42" w14:textId="77777777" w:rsidR="004075FD" w:rsidRPr="004075FD" w:rsidRDefault="004075FD" w:rsidP="004075FD">
      <w:pPr>
        <w:pStyle w:val="aff"/>
        <w:jc w:val="center"/>
        <w:rPr>
          <w:b/>
          <w:bCs/>
        </w:rPr>
      </w:pPr>
    </w:p>
    <w:p w14:paraId="3CA1FF9F" w14:textId="77777777" w:rsidR="004075FD" w:rsidRPr="004075FD" w:rsidRDefault="004075FD" w:rsidP="004075FD">
      <w:pPr>
        <w:pStyle w:val="aff"/>
        <w:jc w:val="center"/>
        <w:rPr>
          <w:b/>
          <w:bCs/>
        </w:rPr>
      </w:pPr>
    </w:p>
    <w:p w14:paraId="2DD8431D" w14:textId="77777777" w:rsidR="004075FD" w:rsidRPr="004075FD" w:rsidRDefault="004075FD" w:rsidP="004075FD">
      <w:pPr>
        <w:pStyle w:val="aff"/>
        <w:jc w:val="center"/>
        <w:rPr>
          <w:b/>
          <w:bCs/>
        </w:rPr>
      </w:pPr>
    </w:p>
    <w:p w14:paraId="5C938CE5" w14:textId="77777777" w:rsidR="004075FD" w:rsidRPr="004075FD" w:rsidRDefault="004075FD" w:rsidP="004075FD">
      <w:pPr>
        <w:pStyle w:val="aff"/>
        <w:jc w:val="center"/>
        <w:rPr>
          <w:b/>
          <w:bCs/>
        </w:rPr>
      </w:pPr>
    </w:p>
    <w:p w14:paraId="23911378" w14:textId="77777777" w:rsidR="004075FD" w:rsidRPr="004075FD" w:rsidRDefault="004075FD" w:rsidP="004075FD">
      <w:pPr>
        <w:pStyle w:val="aff"/>
        <w:jc w:val="center"/>
        <w:rPr>
          <w:b/>
          <w:bCs/>
        </w:rPr>
      </w:pPr>
    </w:p>
    <w:p w14:paraId="0FA4BA1D" w14:textId="77777777" w:rsidR="004075FD" w:rsidRPr="004075FD" w:rsidRDefault="004075FD" w:rsidP="004075FD">
      <w:pPr>
        <w:pStyle w:val="aff"/>
        <w:jc w:val="center"/>
      </w:pPr>
    </w:p>
    <w:p w14:paraId="3D84A401" w14:textId="77777777" w:rsidR="004075FD" w:rsidRPr="004075FD" w:rsidRDefault="004075FD" w:rsidP="004075FD">
      <w:pPr>
        <w:pStyle w:val="aff"/>
        <w:jc w:val="center"/>
      </w:pPr>
    </w:p>
    <w:p w14:paraId="2494A06B" w14:textId="77777777" w:rsidR="004075FD" w:rsidRPr="004075FD" w:rsidRDefault="004075FD" w:rsidP="004075FD">
      <w:pPr>
        <w:pStyle w:val="aff"/>
      </w:pPr>
    </w:p>
    <w:p w14:paraId="74DAEB7B" w14:textId="77777777" w:rsidR="004075FD" w:rsidRPr="004075FD" w:rsidRDefault="004075FD" w:rsidP="004075FD">
      <w:pPr>
        <w:pStyle w:val="aff"/>
      </w:pPr>
    </w:p>
    <w:p w14:paraId="0D88B9E2" w14:textId="77777777" w:rsidR="004075FD" w:rsidRPr="004075FD" w:rsidRDefault="004075FD" w:rsidP="004075FD">
      <w:pPr>
        <w:pStyle w:val="aff"/>
      </w:pPr>
    </w:p>
    <w:p w14:paraId="514FD1AA" w14:textId="77777777" w:rsidR="004075FD" w:rsidRPr="004075FD" w:rsidRDefault="004075FD" w:rsidP="004075FD">
      <w:pPr>
        <w:pStyle w:val="aff"/>
        <w:jc w:val="center"/>
      </w:pPr>
    </w:p>
    <w:p w14:paraId="7E2B5A4B" w14:textId="77777777" w:rsidR="004075FD" w:rsidRPr="004075FD" w:rsidRDefault="004075FD" w:rsidP="004075FD">
      <w:pPr>
        <w:pStyle w:val="aff"/>
        <w:pageBreakBefore/>
        <w:jc w:val="center"/>
      </w:pPr>
      <w:r w:rsidRPr="004075FD">
        <w:rPr>
          <w:b/>
          <w:bCs/>
        </w:rPr>
        <w:lastRenderedPageBreak/>
        <w:t>СОСТАВ ПРОЕКТА</w:t>
      </w:r>
    </w:p>
    <w:p w14:paraId="6033F2E5" w14:textId="77777777" w:rsidR="004075FD" w:rsidRPr="004075FD" w:rsidRDefault="004075FD" w:rsidP="004075FD">
      <w:pPr>
        <w:pStyle w:val="aff"/>
        <w:jc w:val="center"/>
      </w:pPr>
    </w:p>
    <w:tbl>
      <w:tblPr>
        <w:tblW w:w="9431" w:type="dxa"/>
        <w:tblCellSpacing w:w="0" w:type="dxa"/>
        <w:tblBorders>
          <w:top w:val="outset" w:sz="4" w:space="0" w:color="000000"/>
          <w:left w:val="outset" w:sz="4" w:space="0" w:color="000000"/>
          <w:bottom w:val="outset" w:sz="4" w:space="0" w:color="000000"/>
          <w:right w:val="outset" w:sz="4" w:space="0" w:color="000000"/>
          <w:insideH w:val="outset" w:sz="4" w:space="0" w:color="000000"/>
          <w:insideV w:val="outset" w:sz="4" w:space="0" w:color="000000"/>
        </w:tblBorders>
        <w:tblCellMar>
          <w:top w:w="60" w:type="dxa"/>
          <w:left w:w="60" w:type="dxa"/>
          <w:bottom w:w="60" w:type="dxa"/>
          <w:right w:w="60" w:type="dxa"/>
        </w:tblCellMar>
        <w:tblLook w:val="04A0" w:firstRow="1" w:lastRow="0" w:firstColumn="1" w:lastColumn="0" w:noHBand="0" w:noVBand="1"/>
      </w:tblPr>
      <w:tblGrid>
        <w:gridCol w:w="1021"/>
        <w:gridCol w:w="1996"/>
        <w:gridCol w:w="6414"/>
      </w:tblGrid>
      <w:tr w:rsidR="004075FD" w:rsidRPr="004075FD" w14:paraId="342513D6" w14:textId="77777777" w:rsidTr="00177F65">
        <w:trPr>
          <w:trHeight w:val="330"/>
          <w:tblCellSpacing w:w="0" w:type="dxa"/>
        </w:trPr>
        <w:tc>
          <w:tcPr>
            <w:tcW w:w="1021" w:type="dxa"/>
            <w:shd w:val="clear" w:color="auto" w:fill="DAEEF3"/>
          </w:tcPr>
          <w:p w14:paraId="43FA1A93" w14:textId="77777777" w:rsidR="004075FD" w:rsidRPr="004075FD" w:rsidRDefault="004075FD" w:rsidP="00177F65">
            <w:pPr>
              <w:pStyle w:val="aff"/>
              <w:jc w:val="center"/>
            </w:pPr>
            <w:r w:rsidRPr="004075FD">
              <w:t xml:space="preserve">№ </w:t>
            </w:r>
            <w:r w:rsidRPr="004075FD">
              <w:rPr>
                <w:b/>
                <w:bCs/>
              </w:rPr>
              <w:t>п/п</w:t>
            </w:r>
          </w:p>
        </w:tc>
        <w:tc>
          <w:tcPr>
            <w:tcW w:w="1996" w:type="dxa"/>
            <w:shd w:val="clear" w:color="auto" w:fill="DAEEF3"/>
          </w:tcPr>
          <w:p w14:paraId="6CDA5C01" w14:textId="77777777" w:rsidR="004075FD" w:rsidRPr="004075FD" w:rsidRDefault="004075FD" w:rsidP="00177F65">
            <w:pPr>
              <w:pStyle w:val="aff"/>
              <w:jc w:val="center"/>
            </w:pPr>
            <w:r w:rsidRPr="004075FD">
              <w:rPr>
                <w:b/>
                <w:bCs/>
              </w:rPr>
              <w:t>Обозначение</w:t>
            </w:r>
          </w:p>
        </w:tc>
        <w:tc>
          <w:tcPr>
            <w:tcW w:w="6414" w:type="dxa"/>
            <w:shd w:val="clear" w:color="auto" w:fill="DAEEF3"/>
          </w:tcPr>
          <w:p w14:paraId="10089411" w14:textId="77777777" w:rsidR="004075FD" w:rsidRPr="004075FD" w:rsidRDefault="004075FD" w:rsidP="00177F65">
            <w:pPr>
              <w:pStyle w:val="aff"/>
              <w:jc w:val="center"/>
            </w:pPr>
            <w:r w:rsidRPr="004075FD">
              <w:rPr>
                <w:b/>
                <w:bCs/>
              </w:rPr>
              <w:t>Наименование</w:t>
            </w:r>
          </w:p>
        </w:tc>
      </w:tr>
      <w:tr w:rsidR="004075FD" w:rsidRPr="004075FD" w14:paraId="22990E61" w14:textId="77777777" w:rsidTr="00177F65">
        <w:trPr>
          <w:trHeight w:val="195"/>
          <w:tblCellSpacing w:w="0" w:type="dxa"/>
        </w:trPr>
        <w:tc>
          <w:tcPr>
            <w:tcW w:w="9431" w:type="dxa"/>
            <w:gridSpan w:val="3"/>
            <w:shd w:val="clear" w:color="auto" w:fill="DAEEF3"/>
          </w:tcPr>
          <w:p w14:paraId="0D76D369" w14:textId="77777777" w:rsidR="004075FD" w:rsidRPr="004075FD" w:rsidRDefault="004075FD" w:rsidP="00177F65">
            <w:pPr>
              <w:pStyle w:val="aff"/>
              <w:spacing w:line="195" w:lineRule="atLeast"/>
              <w:jc w:val="center"/>
            </w:pPr>
            <w:r w:rsidRPr="004075FD">
              <w:rPr>
                <w:b/>
                <w:bCs/>
              </w:rPr>
              <w:t>Текстовая часть</w:t>
            </w:r>
          </w:p>
        </w:tc>
      </w:tr>
      <w:tr w:rsidR="004075FD" w:rsidRPr="004075FD" w14:paraId="29AD34EB" w14:textId="77777777" w:rsidTr="00177F65">
        <w:trPr>
          <w:trHeight w:val="150"/>
          <w:tblCellSpacing w:w="0" w:type="dxa"/>
        </w:trPr>
        <w:tc>
          <w:tcPr>
            <w:tcW w:w="1021" w:type="dxa"/>
            <w:shd w:val="clear" w:color="auto" w:fill="auto"/>
          </w:tcPr>
          <w:p w14:paraId="64C971A8" w14:textId="77777777" w:rsidR="004075FD" w:rsidRPr="004075FD" w:rsidRDefault="004075FD" w:rsidP="00177F65">
            <w:pPr>
              <w:pStyle w:val="aff"/>
              <w:spacing w:line="150" w:lineRule="atLeast"/>
              <w:jc w:val="center"/>
            </w:pPr>
            <w:r w:rsidRPr="004075FD">
              <w:t>1.</w:t>
            </w:r>
          </w:p>
        </w:tc>
        <w:tc>
          <w:tcPr>
            <w:tcW w:w="1996" w:type="dxa"/>
            <w:shd w:val="clear" w:color="auto" w:fill="auto"/>
          </w:tcPr>
          <w:p w14:paraId="1F1A32BE" w14:textId="77777777" w:rsidR="004075FD" w:rsidRPr="004075FD" w:rsidRDefault="004075FD" w:rsidP="00177F65">
            <w:pPr>
              <w:pStyle w:val="aff"/>
              <w:spacing w:line="150" w:lineRule="atLeast"/>
              <w:jc w:val="center"/>
            </w:pPr>
            <w:r w:rsidRPr="004075FD">
              <w:t xml:space="preserve">Том </w:t>
            </w:r>
            <w:r w:rsidRPr="004075FD">
              <w:rPr>
                <w:lang w:val="en-US"/>
              </w:rPr>
              <w:t>I</w:t>
            </w:r>
          </w:p>
        </w:tc>
        <w:tc>
          <w:tcPr>
            <w:tcW w:w="6414" w:type="dxa"/>
            <w:shd w:val="clear" w:color="auto" w:fill="auto"/>
          </w:tcPr>
          <w:p w14:paraId="4B196E67" w14:textId="77777777" w:rsidR="004075FD" w:rsidRPr="004075FD" w:rsidRDefault="004075FD" w:rsidP="00177F65">
            <w:pPr>
              <w:pStyle w:val="aff"/>
              <w:spacing w:line="150" w:lineRule="atLeast"/>
            </w:pPr>
            <w:r w:rsidRPr="004075FD">
              <w:t>Положения о территориальном планировании Ливенского сельского поселения</w:t>
            </w:r>
          </w:p>
        </w:tc>
      </w:tr>
      <w:tr w:rsidR="004075FD" w:rsidRPr="004075FD" w14:paraId="01C74889" w14:textId="77777777" w:rsidTr="00177F65">
        <w:trPr>
          <w:trHeight w:val="150"/>
          <w:tblCellSpacing w:w="0" w:type="dxa"/>
        </w:trPr>
        <w:tc>
          <w:tcPr>
            <w:tcW w:w="1021" w:type="dxa"/>
            <w:shd w:val="clear" w:color="auto" w:fill="auto"/>
          </w:tcPr>
          <w:p w14:paraId="74D3EA7E" w14:textId="77777777" w:rsidR="004075FD" w:rsidRPr="004075FD" w:rsidRDefault="004075FD" w:rsidP="00177F65">
            <w:pPr>
              <w:pStyle w:val="aff"/>
              <w:spacing w:line="150" w:lineRule="atLeast"/>
              <w:jc w:val="center"/>
            </w:pPr>
          </w:p>
        </w:tc>
        <w:tc>
          <w:tcPr>
            <w:tcW w:w="1996" w:type="dxa"/>
            <w:shd w:val="clear" w:color="auto" w:fill="auto"/>
          </w:tcPr>
          <w:p w14:paraId="00D7DCC9" w14:textId="77777777" w:rsidR="004075FD" w:rsidRPr="004075FD" w:rsidRDefault="004075FD" w:rsidP="00177F65">
            <w:pPr>
              <w:pStyle w:val="aff"/>
              <w:spacing w:line="150" w:lineRule="atLeast"/>
              <w:jc w:val="center"/>
            </w:pPr>
            <w:r w:rsidRPr="004075FD">
              <w:t>Приложение</w:t>
            </w:r>
          </w:p>
        </w:tc>
        <w:tc>
          <w:tcPr>
            <w:tcW w:w="6414" w:type="dxa"/>
            <w:shd w:val="clear" w:color="auto" w:fill="auto"/>
          </w:tcPr>
          <w:p w14:paraId="743DCBFB" w14:textId="77777777" w:rsidR="004075FD" w:rsidRPr="004075FD" w:rsidRDefault="004075FD" w:rsidP="005431A8">
            <w:pPr>
              <w:pStyle w:val="aff"/>
              <w:spacing w:line="150" w:lineRule="atLeast"/>
              <w:jc w:val="both"/>
            </w:pPr>
            <w:r w:rsidRPr="004075FD">
              <w:t xml:space="preserve">Сведения о границах населенных пунктов села Ливенка, хутора Тумановка. Графическое описание местоположения границ населенных пунктов, перечень координат характерных точек границ населенных пунктов </w:t>
            </w:r>
            <w:r w:rsidR="00F85ACD" w:rsidRPr="00F85ACD">
              <w:rPr>
                <w:i/>
              </w:rPr>
              <w:t>(утверждено решением от  29.05.2023 № 191</w:t>
            </w:r>
            <w:r w:rsidRPr="00F85ACD">
              <w:rPr>
                <w:i/>
              </w:rPr>
              <w:t>).</w:t>
            </w:r>
          </w:p>
        </w:tc>
      </w:tr>
      <w:tr w:rsidR="004075FD" w:rsidRPr="004075FD" w14:paraId="72FE5742" w14:textId="77777777" w:rsidTr="00177F65">
        <w:trPr>
          <w:trHeight w:val="150"/>
          <w:tblCellSpacing w:w="0" w:type="dxa"/>
        </w:trPr>
        <w:tc>
          <w:tcPr>
            <w:tcW w:w="1021" w:type="dxa"/>
            <w:shd w:val="clear" w:color="auto" w:fill="auto"/>
          </w:tcPr>
          <w:p w14:paraId="55366172" w14:textId="77777777" w:rsidR="004075FD" w:rsidRPr="004075FD" w:rsidRDefault="004075FD" w:rsidP="00177F65">
            <w:pPr>
              <w:pStyle w:val="aff"/>
              <w:spacing w:line="150" w:lineRule="atLeast"/>
              <w:jc w:val="center"/>
            </w:pPr>
            <w:r w:rsidRPr="004075FD">
              <w:t>2.</w:t>
            </w:r>
          </w:p>
        </w:tc>
        <w:tc>
          <w:tcPr>
            <w:tcW w:w="1996" w:type="dxa"/>
            <w:shd w:val="clear" w:color="auto" w:fill="auto"/>
          </w:tcPr>
          <w:p w14:paraId="22453CAB" w14:textId="77777777" w:rsidR="004075FD" w:rsidRPr="004075FD" w:rsidRDefault="004075FD" w:rsidP="00177F65">
            <w:pPr>
              <w:pStyle w:val="aff"/>
              <w:spacing w:line="150" w:lineRule="atLeast"/>
              <w:jc w:val="center"/>
            </w:pPr>
            <w:r w:rsidRPr="004075FD">
              <w:t xml:space="preserve">Том </w:t>
            </w:r>
            <w:r w:rsidRPr="004075FD">
              <w:rPr>
                <w:lang w:val="en-US"/>
              </w:rPr>
              <w:t>II</w:t>
            </w:r>
          </w:p>
        </w:tc>
        <w:tc>
          <w:tcPr>
            <w:tcW w:w="6414" w:type="dxa"/>
            <w:shd w:val="clear" w:color="auto" w:fill="auto"/>
          </w:tcPr>
          <w:p w14:paraId="553525F7" w14:textId="77777777" w:rsidR="004075FD" w:rsidRPr="004075FD" w:rsidRDefault="004075FD" w:rsidP="00177F65">
            <w:pPr>
              <w:pStyle w:val="aff"/>
              <w:spacing w:line="150" w:lineRule="atLeast"/>
            </w:pPr>
            <w:r w:rsidRPr="004075FD">
              <w:t>Материалы по обоснованию проекта Генерального плана Ливенского сельского поселения (пояснительная записка)</w:t>
            </w:r>
          </w:p>
        </w:tc>
      </w:tr>
      <w:tr w:rsidR="004075FD" w:rsidRPr="004075FD" w14:paraId="7C3D9C79" w14:textId="77777777" w:rsidTr="00177F65">
        <w:trPr>
          <w:trHeight w:val="150"/>
          <w:tblCellSpacing w:w="0" w:type="dxa"/>
        </w:trPr>
        <w:tc>
          <w:tcPr>
            <w:tcW w:w="1021" w:type="dxa"/>
          </w:tcPr>
          <w:p w14:paraId="226679B6" w14:textId="77777777" w:rsidR="004075FD" w:rsidRPr="004075FD" w:rsidRDefault="004075FD" w:rsidP="00177F65">
            <w:pPr>
              <w:pStyle w:val="aff"/>
              <w:spacing w:line="150" w:lineRule="atLeast"/>
              <w:jc w:val="center"/>
            </w:pPr>
            <w:r w:rsidRPr="004075FD">
              <w:t>3.</w:t>
            </w:r>
          </w:p>
        </w:tc>
        <w:tc>
          <w:tcPr>
            <w:tcW w:w="1996" w:type="dxa"/>
          </w:tcPr>
          <w:p w14:paraId="505802F9" w14:textId="77777777" w:rsidR="004075FD" w:rsidRPr="004075FD" w:rsidRDefault="004075FD" w:rsidP="00177F65">
            <w:pPr>
              <w:pStyle w:val="aff"/>
              <w:spacing w:line="150" w:lineRule="atLeast"/>
              <w:jc w:val="center"/>
            </w:pPr>
            <w:r w:rsidRPr="004075FD">
              <w:t xml:space="preserve">Том </w:t>
            </w:r>
            <w:r w:rsidRPr="004075FD">
              <w:rPr>
                <w:lang w:val="en-US"/>
              </w:rPr>
              <w:t>III</w:t>
            </w:r>
          </w:p>
        </w:tc>
        <w:tc>
          <w:tcPr>
            <w:tcW w:w="6414" w:type="dxa"/>
          </w:tcPr>
          <w:p w14:paraId="5B76EBB6" w14:textId="77777777" w:rsidR="004075FD" w:rsidRPr="004075FD" w:rsidRDefault="004075FD" w:rsidP="00177F65">
            <w:pPr>
              <w:pStyle w:val="aff"/>
              <w:spacing w:line="150" w:lineRule="atLeast"/>
            </w:pPr>
            <w:r w:rsidRPr="004075FD">
              <w:t>Перечень основных факторов риска возникновения чрезвычайных ситуаций природного и техногенного характера</w:t>
            </w:r>
          </w:p>
        </w:tc>
      </w:tr>
      <w:tr w:rsidR="004075FD" w:rsidRPr="004075FD" w14:paraId="0302152A" w14:textId="77777777" w:rsidTr="00177F65">
        <w:trPr>
          <w:trHeight w:val="150"/>
          <w:tblCellSpacing w:w="0" w:type="dxa"/>
        </w:trPr>
        <w:tc>
          <w:tcPr>
            <w:tcW w:w="9431" w:type="dxa"/>
            <w:gridSpan w:val="3"/>
            <w:shd w:val="clear" w:color="auto" w:fill="DAEEF3"/>
          </w:tcPr>
          <w:p w14:paraId="62A8DBB8" w14:textId="77777777" w:rsidR="004075FD" w:rsidRPr="004075FD" w:rsidRDefault="004075FD" w:rsidP="00177F65">
            <w:pPr>
              <w:pStyle w:val="aff"/>
              <w:spacing w:line="150" w:lineRule="atLeast"/>
              <w:jc w:val="center"/>
            </w:pPr>
            <w:r w:rsidRPr="004075FD">
              <w:rPr>
                <w:b/>
                <w:bCs/>
              </w:rPr>
              <w:t>Графическая часть</w:t>
            </w:r>
          </w:p>
        </w:tc>
      </w:tr>
      <w:tr w:rsidR="004075FD" w:rsidRPr="004075FD" w14:paraId="67A68551" w14:textId="77777777" w:rsidTr="00177F65">
        <w:trPr>
          <w:trHeight w:val="150"/>
          <w:tblCellSpacing w:w="0" w:type="dxa"/>
        </w:trPr>
        <w:tc>
          <w:tcPr>
            <w:tcW w:w="1021" w:type="dxa"/>
            <w:vMerge w:val="restart"/>
          </w:tcPr>
          <w:p w14:paraId="01F28E48" w14:textId="77777777" w:rsidR="004075FD" w:rsidRPr="004075FD" w:rsidRDefault="004075FD" w:rsidP="00177F65">
            <w:pPr>
              <w:pStyle w:val="aff"/>
              <w:spacing w:line="150" w:lineRule="atLeast"/>
              <w:jc w:val="center"/>
            </w:pPr>
            <w:r w:rsidRPr="004075FD">
              <w:t>2.</w:t>
            </w:r>
          </w:p>
        </w:tc>
        <w:tc>
          <w:tcPr>
            <w:tcW w:w="1996" w:type="dxa"/>
          </w:tcPr>
          <w:p w14:paraId="5148FF1A" w14:textId="77777777" w:rsidR="004075FD" w:rsidRPr="004075FD" w:rsidRDefault="004075FD" w:rsidP="00177F65">
            <w:pPr>
              <w:pStyle w:val="aff"/>
              <w:spacing w:line="150" w:lineRule="atLeast"/>
              <w:jc w:val="center"/>
            </w:pPr>
            <w:r w:rsidRPr="004075FD">
              <w:t>1</w:t>
            </w:r>
          </w:p>
        </w:tc>
        <w:tc>
          <w:tcPr>
            <w:tcW w:w="6414" w:type="dxa"/>
          </w:tcPr>
          <w:p w14:paraId="786F79F4" w14:textId="77777777" w:rsidR="004075FD" w:rsidRPr="004075FD" w:rsidRDefault="004075FD" w:rsidP="00177F65">
            <w:pPr>
              <w:pStyle w:val="aff"/>
              <w:spacing w:line="150" w:lineRule="atLeast"/>
            </w:pPr>
            <w:r w:rsidRPr="004075FD">
              <w:t xml:space="preserve">Карта Генерального плана Ливенского сельского поселения </w:t>
            </w:r>
          </w:p>
        </w:tc>
      </w:tr>
      <w:tr w:rsidR="004075FD" w:rsidRPr="004075FD" w14:paraId="77C15832" w14:textId="77777777" w:rsidTr="00177F65">
        <w:trPr>
          <w:trHeight w:val="150"/>
          <w:tblCellSpacing w:w="0" w:type="dxa"/>
        </w:trPr>
        <w:tc>
          <w:tcPr>
            <w:tcW w:w="1021" w:type="dxa"/>
            <w:vMerge/>
          </w:tcPr>
          <w:p w14:paraId="7A55620B" w14:textId="77777777" w:rsidR="004075FD" w:rsidRPr="004075FD" w:rsidRDefault="004075FD" w:rsidP="00177F65">
            <w:pPr>
              <w:pStyle w:val="aff"/>
              <w:spacing w:line="150" w:lineRule="atLeast"/>
              <w:jc w:val="center"/>
            </w:pPr>
          </w:p>
        </w:tc>
        <w:tc>
          <w:tcPr>
            <w:tcW w:w="1996" w:type="dxa"/>
          </w:tcPr>
          <w:p w14:paraId="389F363C" w14:textId="77777777" w:rsidR="004075FD" w:rsidRPr="004075FD" w:rsidRDefault="004075FD" w:rsidP="00177F65">
            <w:pPr>
              <w:pStyle w:val="aff"/>
              <w:spacing w:line="150" w:lineRule="atLeast"/>
              <w:jc w:val="center"/>
            </w:pPr>
            <w:r w:rsidRPr="004075FD">
              <w:t>2</w:t>
            </w:r>
          </w:p>
        </w:tc>
        <w:tc>
          <w:tcPr>
            <w:tcW w:w="6414" w:type="dxa"/>
          </w:tcPr>
          <w:p w14:paraId="4EF0678C" w14:textId="77777777" w:rsidR="004075FD" w:rsidRPr="004075FD" w:rsidRDefault="004075FD" w:rsidP="00177F65">
            <w:pPr>
              <w:pStyle w:val="aff"/>
              <w:spacing w:line="150" w:lineRule="atLeast"/>
            </w:pPr>
            <w:r w:rsidRPr="004075FD">
              <w:t xml:space="preserve">Схема современного состояния территории Ливенского сельского поселения с отображением распределения земель по категориям и размещения объектов промышленности, энергетики, транспорта, связи </w:t>
            </w:r>
          </w:p>
        </w:tc>
      </w:tr>
      <w:tr w:rsidR="004075FD" w:rsidRPr="004075FD" w14:paraId="2353D864" w14:textId="77777777" w:rsidTr="00177F65">
        <w:trPr>
          <w:trHeight w:val="150"/>
          <w:tblCellSpacing w:w="0" w:type="dxa"/>
        </w:trPr>
        <w:tc>
          <w:tcPr>
            <w:tcW w:w="1021" w:type="dxa"/>
            <w:vMerge/>
          </w:tcPr>
          <w:p w14:paraId="4F617D69" w14:textId="77777777" w:rsidR="004075FD" w:rsidRPr="004075FD" w:rsidRDefault="004075FD" w:rsidP="00177F65">
            <w:pPr>
              <w:pStyle w:val="aff"/>
              <w:spacing w:line="150" w:lineRule="atLeast"/>
              <w:jc w:val="center"/>
            </w:pPr>
          </w:p>
        </w:tc>
        <w:tc>
          <w:tcPr>
            <w:tcW w:w="1996" w:type="dxa"/>
          </w:tcPr>
          <w:p w14:paraId="6A14F9BD" w14:textId="77777777" w:rsidR="004075FD" w:rsidRPr="004075FD" w:rsidRDefault="004075FD" w:rsidP="00177F65">
            <w:pPr>
              <w:pStyle w:val="aff"/>
              <w:spacing w:line="150" w:lineRule="atLeast"/>
              <w:jc w:val="center"/>
            </w:pPr>
            <w:r w:rsidRPr="004075FD">
              <w:t>3</w:t>
            </w:r>
          </w:p>
        </w:tc>
        <w:tc>
          <w:tcPr>
            <w:tcW w:w="6414" w:type="dxa"/>
          </w:tcPr>
          <w:p w14:paraId="41BDA446" w14:textId="77777777" w:rsidR="004075FD" w:rsidRPr="004075FD" w:rsidRDefault="004075FD" w:rsidP="00177F65">
            <w:pPr>
              <w:pStyle w:val="aff"/>
              <w:spacing w:line="150" w:lineRule="atLeast"/>
            </w:pPr>
            <w:r w:rsidRPr="004075FD">
              <w:rPr>
                <w:rFonts w:eastAsia="Lucida Sans Unicode"/>
              </w:rPr>
              <w:t xml:space="preserve">Схема современного состояния территории </w:t>
            </w:r>
            <w:r w:rsidRPr="004075FD">
              <w:t>Ливенского сельского поселения</w:t>
            </w:r>
            <w:r w:rsidRPr="004075FD">
              <w:rPr>
                <w:rFonts w:eastAsia="Lucida Sans Unicode"/>
              </w:rPr>
              <w:t xml:space="preserve"> с отображением границ функциональных зон в границах населенных пунктов</w:t>
            </w:r>
          </w:p>
        </w:tc>
      </w:tr>
      <w:tr w:rsidR="004075FD" w:rsidRPr="004075FD" w14:paraId="384C240B" w14:textId="77777777" w:rsidTr="00177F65">
        <w:trPr>
          <w:trHeight w:val="150"/>
          <w:tblCellSpacing w:w="0" w:type="dxa"/>
        </w:trPr>
        <w:tc>
          <w:tcPr>
            <w:tcW w:w="1021" w:type="dxa"/>
            <w:vMerge/>
          </w:tcPr>
          <w:p w14:paraId="62A12854" w14:textId="77777777" w:rsidR="004075FD" w:rsidRPr="004075FD" w:rsidRDefault="004075FD" w:rsidP="00177F65">
            <w:pPr>
              <w:pStyle w:val="aff"/>
              <w:jc w:val="center"/>
              <w:rPr>
                <w:sz w:val="16"/>
              </w:rPr>
            </w:pPr>
          </w:p>
        </w:tc>
        <w:tc>
          <w:tcPr>
            <w:tcW w:w="1996" w:type="dxa"/>
          </w:tcPr>
          <w:p w14:paraId="5B94FA9A" w14:textId="77777777" w:rsidR="004075FD" w:rsidRPr="004075FD" w:rsidRDefault="004075FD" w:rsidP="00177F65">
            <w:pPr>
              <w:pStyle w:val="aff"/>
              <w:spacing w:line="150" w:lineRule="atLeast"/>
              <w:jc w:val="center"/>
            </w:pPr>
            <w:r w:rsidRPr="004075FD">
              <w:t>4</w:t>
            </w:r>
          </w:p>
        </w:tc>
        <w:tc>
          <w:tcPr>
            <w:tcW w:w="6414" w:type="dxa"/>
          </w:tcPr>
          <w:p w14:paraId="7D5EC8D9" w14:textId="77777777" w:rsidR="004075FD" w:rsidRPr="004075FD" w:rsidRDefault="004075FD" w:rsidP="00177F65">
            <w:pPr>
              <w:pStyle w:val="aff"/>
              <w:spacing w:line="150" w:lineRule="atLeast"/>
            </w:pPr>
            <w:r w:rsidRPr="004075FD">
              <w:rPr>
                <w:rFonts w:eastAsia="Lucida Sans Unicode"/>
              </w:rPr>
              <w:t xml:space="preserve">Схема современного состояния территории </w:t>
            </w:r>
            <w:r w:rsidRPr="004075FD">
              <w:t>Ливенского сельского поселения</w:t>
            </w:r>
            <w:r w:rsidRPr="004075FD">
              <w:rPr>
                <w:rFonts w:eastAsia="Lucida Sans Unicode"/>
              </w:rPr>
              <w:t xml:space="preserve"> с отображением результатов анализа комплексного развития и зон с особыми условиями использования территории </w:t>
            </w:r>
          </w:p>
        </w:tc>
      </w:tr>
      <w:tr w:rsidR="004075FD" w:rsidRPr="004075FD" w14:paraId="222B0DF9" w14:textId="77777777" w:rsidTr="00177F65">
        <w:trPr>
          <w:trHeight w:val="150"/>
          <w:tblCellSpacing w:w="0" w:type="dxa"/>
        </w:trPr>
        <w:tc>
          <w:tcPr>
            <w:tcW w:w="1021" w:type="dxa"/>
            <w:vMerge/>
          </w:tcPr>
          <w:p w14:paraId="5C0F9389" w14:textId="77777777" w:rsidR="004075FD" w:rsidRPr="004075FD" w:rsidRDefault="004075FD" w:rsidP="00177F65">
            <w:pPr>
              <w:pStyle w:val="aff"/>
              <w:jc w:val="center"/>
              <w:rPr>
                <w:sz w:val="16"/>
              </w:rPr>
            </w:pPr>
          </w:p>
        </w:tc>
        <w:tc>
          <w:tcPr>
            <w:tcW w:w="1996" w:type="dxa"/>
          </w:tcPr>
          <w:p w14:paraId="5C9BCAEE" w14:textId="77777777" w:rsidR="004075FD" w:rsidRPr="004075FD" w:rsidRDefault="004075FD" w:rsidP="00177F65">
            <w:pPr>
              <w:pStyle w:val="aff"/>
              <w:spacing w:line="150" w:lineRule="atLeast"/>
              <w:jc w:val="center"/>
            </w:pPr>
            <w:r w:rsidRPr="004075FD">
              <w:t>5</w:t>
            </w:r>
          </w:p>
        </w:tc>
        <w:tc>
          <w:tcPr>
            <w:tcW w:w="6414" w:type="dxa"/>
          </w:tcPr>
          <w:p w14:paraId="5FC4F655" w14:textId="77777777" w:rsidR="004075FD" w:rsidRPr="004075FD" w:rsidRDefault="004075FD" w:rsidP="00177F65">
            <w:pPr>
              <w:pStyle w:val="aff"/>
              <w:spacing w:line="150" w:lineRule="atLeast"/>
            </w:pPr>
            <w:r w:rsidRPr="004075FD">
              <w:t xml:space="preserve">Схема развития транспортной инфраструктуры Ливенского сельского поселения </w:t>
            </w:r>
          </w:p>
        </w:tc>
      </w:tr>
      <w:tr w:rsidR="004075FD" w:rsidRPr="004075FD" w14:paraId="3A97A445" w14:textId="77777777" w:rsidTr="00177F65">
        <w:trPr>
          <w:trHeight w:val="150"/>
          <w:tblCellSpacing w:w="0" w:type="dxa"/>
        </w:trPr>
        <w:tc>
          <w:tcPr>
            <w:tcW w:w="1021" w:type="dxa"/>
            <w:vMerge/>
          </w:tcPr>
          <w:p w14:paraId="68C3BCEE" w14:textId="77777777" w:rsidR="004075FD" w:rsidRPr="004075FD" w:rsidRDefault="004075FD" w:rsidP="00177F65">
            <w:pPr>
              <w:pStyle w:val="aff"/>
              <w:jc w:val="center"/>
              <w:rPr>
                <w:sz w:val="16"/>
              </w:rPr>
            </w:pPr>
          </w:p>
        </w:tc>
        <w:tc>
          <w:tcPr>
            <w:tcW w:w="1996" w:type="dxa"/>
          </w:tcPr>
          <w:p w14:paraId="3833EE7F" w14:textId="77777777" w:rsidR="004075FD" w:rsidRPr="004075FD" w:rsidRDefault="004075FD" w:rsidP="00177F65">
            <w:pPr>
              <w:pStyle w:val="aff"/>
              <w:spacing w:line="150" w:lineRule="atLeast"/>
              <w:jc w:val="center"/>
            </w:pPr>
            <w:r w:rsidRPr="004075FD">
              <w:t>6</w:t>
            </w:r>
          </w:p>
        </w:tc>
        <w:tc>
          <w:tcPr>
            <w:tcW w:w="6414" w:type="dxa"/>
          </w:tcPr>
          <w:p w14:paraId="3B515787" w14:textId="77777777" w:rsidR="004075FD" w:rsidRPr="004075FD" w:rsidRDefault="004075FD" w:rsidP="00177F65">
            <w:pPr>
              <w:pStyle w:val="aff"/>
              <w:spacing w:line="150" w:lineRule="atLeast"/>
            </w:pPr>
            <w:r w:rsidRPr="004075FD">
              <w:t>Схема современного состояния территории Ливенского сельского поселения с отображением границ землепользований земель сельскохозяйственного назначения</w:t>
            </w:r>
          </w:p>
        </w:tc>
      </w:tr>
      <w:tr w:rsidR="004075FD" w:rsidRPr="004075FD" w14:paraId="17CC6E04" w14:textId="77777777" w:rsidTr="00177F65">
        <w:trPr>
          <w:trHeight w:val="150"/>
          <w:tblCellSpacing w:w="0" w:type="dxa"/>
        </w:trPr>
        <w:tc>
          <w:tcPr>
            <w:tcW w:w="1021" w:type="dxa"/>
            <w:vMerge/>
          </w:tcPr>
          <w:p w14:paraId="6685B6D1" w14:textId="77777777" w:rsidR="004075FD" w:rsidRPr="004075FD" w:rsidRDefault="004075FD" w:rsidP="00177F65">
            <w:pPr>
              <w:pStyle w:val="aff"/>
              <w:jc w:val="center"/>
              <w:rPr>
                <w:sz w:val="16"/>
              </w:rPr>
            </w:pPr>
          </w:p>
        </w:tc>
        <w:tc>
          <w:tcPr>
            <w:tcW w:w="1996" w:type="dxa"/>
          </w:tcPr>
          <w:p w14:paraId="32C36244" w14:textId="77777777" w:rsidR="004075FD" w:rsidRPr="004075FD" w:rsidRDefault="004075FD" w:rsidP="00177F65">
            <w:pPr>
              <w:pStyle w:val="aff"/>
              <w:spacing w:line="150" w:lineRule="atLeast"/>
              <w:jc w:val="center"/>
            </w:pPr>
            <w:r w:rsidRPr="004075FD">
              <w:t>7</w:t>
            </w:r>
          </w:p>
        </w:tc>
        <w:tc>
          <w:tcPr>
            <w:tcW w:w="6414" w:type="dxa"/>
          </w:tcPr>
          <w:p w14:paraId="0C9DAB97" w14:textId="77777777" w:rsidR="004075FD" w:rsidRPr="004075FD" w:rsidRDefault="004075FD" w:rsidP="00177F65">
            <w:pPr>
              <w:pStyle w:val="aff"/>
              <w:spacing w:line="150" w:lineRule="atLeast"/>
            </w:pPr>
            <w:r w:rsidRPr="004075FD">
              <w:t xml:space="preserve">Схема развития инженерной инфраструктуры Ливенского сельского поселения. Система водоснабжения и водоотведения </w:t>
            </w:r>
          </w:p>
        </w:tc>
      </w:tr>
      <w:tr w:rsidR="004075FD" w:rsidRPr="004075FD" w14:paraId="0729EEE6" w14:textId="77777777" w:rsidTr="00177F65">
        <w:trPr>
          <w:trHeight w:val="150"/>
          <w:tblCellSpacing w:w="0" w:type="dxa"/>
        </w:trPr>
        <w:tc>
          <w:tcPr>
            <w:tcW w:w="1021" w:type="dxa"/>
            <w:vMerge/>
          </w:tcPr>
          <w:p w14:paraId="18A53EBC" w14:textId="77777777" w:rsidR="004075FD" w:rsidRPr="004075FD" w:rsidRDefault="004075FD" w:rsidP="00177F65">
            <w:pPr>
              <w:pStyle w:val="aff"/>
              <w:jc w:val="center"/>
              <w:rPr>
                <w:sz w:val="16"/>
              </w:rPr>
            </w:pPr>
          </w:p>
        </w:tc>
        <w:tc>
          <w:tcPr>
            <w:tcW w:w="1996" w:type="dxa"/>
          </w:tcPr>
          <w:p w14:paraId="16647D61" w14:textId="77777777" w:rsidR="004075FD" w:rsidRPr="004075FD" w:rsidRDefault="004075FD" w:rsidP="00177F65">
            <w:pPr>
              <w:pStyle w:val="aff"/>
              <w:spacing w:line="150" w:lineRule="atLeast"/>
              <w:jc w:val="center"/>
            </w:pPr>
            <w:r w:rsidRPr="004075FD">
              <w:t>8</w:t>
            </w:r>
          </w:p>
        </w:tc>
        <w:tc>
          <w:tcPr>
            <w:tcW w:w="6414" w:type="dxa"/>
          </w:tcPr>
          <w:p w14:paraId="282AA5DE" w14:textId="77777777" w:rsidR="004075FD" w:rsidRPr="004075FD" w:rsidRDefault="004075FD" w:rsidP="00177F65">
            <w:pPr>
              <w:pStyle w:val="aff"/>
              <w:spacing w:line="150" w:lineRule="atLeast"/>
            </w:pPr>
            <w:r w:rsidRPr="004075FD">
              <w:t xml:space="preserve">Схема развития инженерной инфраструктуры Ливенского сельского поселения. Система газоснабжения и теплоснабжения </w:t>
            </w:r>
          </w:p>
        </w:tc>
      </w:tr>
      <w:tr w:rsidR="004075FD" w:rsidRPr="004075FD" w14:paraId="08BE08FB" w14:textId="77777777" w:rsidTr="00177F65">
        <w:trPr>
          <w:trHeight w:val="150"/>
          <w:tblCellSpacing w:w="0" w:type="dxa"/>
        </w:trPr>
        <w:tc>
          <w:tcPr>
            <w:tcW w:w="1021" w:type="dxa"/>
            <w:vMerge/>
          </w:tcPr>
          <w:p w14:paraId="6EBE9856" w14:textId="77777777" w:rsidR="004075FD" w:rsidRPr="004075FD" w:rsidRDefault="004075FD" w:rsidP="00177F65">
            <w:pPr>
              <w:pStyle w:val="aff"/>
              <w:jc w:val="center"/>
              <w:rPr>
                <w:sz w:val="16"/>
              </w:rPr>
            </w:pPr>
          </w:p>
        </w:tc>
        <w:tc>
          <w:tcPr>
            <w:tcW w:w="1996" w:type="dxa"/>
          </w:tcPr>
          <w:p w14:paraId="20E71095" w14:textId="77777777" w:rsidR="004075FD" w:rsidRPr="004075FD" w:rsidRDefault="004075FD" w:rsidP="00177F65">
            <w:pPr>
              <w:pStyle w:val="aff"/>
              <w:spacing w:line="150" w:lineRule="atLeast"/>
              <w:jc w:val="center"/>
            </w:pPr>
            <w:r w:rsidRPr="004075FD">
              <w:t>9</w:t>
            </w:r>
          </w:p>
        </w:tc>
        <w:tc>
          <w:tcPr>
            <w:tcW w:w="6414" w:type="dxa"/>
          </w:tcPr>
          <w:p w14:paraId="5B73E8FD" w14:textId="77777777" w:rsidR="004075FD" w:rsidRPr="004075FD" w:rsidRDefault="004075FD" w:rsidP="00177F65">
            <w:pPr>
              <w:pStyle w:val="aff"/>
              <w:spacing w:line="150" w:lineRule="atLeast"/>
            </w:pPr>
            <w:r w:rsidRPr="004075FD">
              <w:t xml:space="preserve">Схема развития инженерной инфраструктуры Ливенского сельского поселения. Система электроснабжения </w:t>
            </w:r>
          </w:p>
        </w:tc>
      </w:tr>
      <w:tr w:rsidR="004075FD" w:rsidRPr="004075FD" w14:paraId="1CF705CC" w14:textId="77777777" w:rsidTr="00177F65">
        <w:trPr>
          <w:trHeight w:val="150"/>
          <w:tblCellSpacing w:w="0" w:type="dxa"/>
        </w:trPr>
        <w:tc>
          <w:tcPr>
            <w:tcW w:w="1021" w:type="dxa"/>
            <w:vMerge/>
          </w:tcPr>
          <w:p w14:paraId="7D6B3B34" w14:textId="77777777" w:rsidR="004075FD" w:rsidRPr="004075FD" w:rsidRDefault="004075FD" w:rsidP="00177F65">
            <w:pPr>
              <w:pStyle w:val="aff"/>
              <w:jc w:val="center"/>
              <w:rPr>
                <w:sz w:val="16"/>
              </w:rPr>
            </w:pPr>
          </w:p>
        </w:tc>
        <w:tc>
          <w:tcPr>
            <w:tcW w:w="1996" w:type="dxa"/>
          </w:tcPr>
          <w:p w14:paraId="15CB38AC" w14:textId="77777777" w:rsidR="004075FD" w:rsidRPr="004075FD" w:rsidRDefault="004075FD" w:rsidP="00177F65">
            <w:pPr>
              <w:pStyle w:val="aff"/>
              <w:spacing w:line="150" w:lineRule="atLeast"/>
              <w:jc w:val="center"/>
            </w:pPr>
            <w:r w:rsidRPr="004075FD">
              <w:t>10</w:t>
            </w:r>
          </w:p>
        </w:tc>
        <w:tc>
          <w:tcPr>
            <w:tcW w:w="6414" w:type="dxa"/>
          </w:tcPr>
          <w:p w14:paraId="3049DED9" w14:textId="77777777" w:rsidR="004075FD" w:rsidRPr="004075FD" w:rsidRDefault="004075FD" w:rsidP="00177F65">
            <w:pPr>
              <w:pStyle w:val="aff"/>
              <w:spacing w:line="150" w:lineRule="atLeast"/>
            </w:pPr>
            <w:r w:rsidRPr="004075FD">
              <w:t>Схема развития инженерной инфраструктуры Ливенского сельского поселения. Система линий связи</w:t>
            </w:r>
          </w:p>
        </w:tc>
      </w:tr>
      <w:tr w:rsidR="004075FD" w:rsidRPr="004075FD" w14:paraId="17CCF1A8" w14:textId="77777777" w:rsidTr="00177F65">
        <w:trPr>
          <w:trHeight w:val="150"/>
          <w:tblCellSpacing w:w="0" w:type="dxa"/>
        </w:trPr>
        <w:tc>
          <w:tcPr>
            <w:tcW w:w="1021" w:type="dxa"/>
            <w:vMerge/>
          </w:tcPr>
          <w:p w14:paraId="4BA62A37" w14:textId="77777777" w:rsidR="004075FD" w:rsidRPr="004075FD" w:rsidRDefault="004075FD" w:rsidP="00177F65">
            <w:pPr>
              <w:pStyle w:val="aff"/>
              <w:jc w:val="center"/>
              <w:rPr>
                <w:sz w:val="16"/>
              </w:rPr>
            </w:pPr>
          </w:p>
        </w:tc>
        <w:tc>
          <w:tcPr>
            <w:tcW w:w="1996" w:type="dxa"/>
          </w:tcPr>
          <w:p w14:paraId="40AE6848" w14:textId="77777777" w:rsidR="004075FD" w:rsidRPr="004075FD" w:rsidRDefault="004075FD" w:rsidP="00177F65">
            <w:pPr>
              <w:pStyle w:val="aff"/>
              <w:spacing w:line="150" w:lineRule="atLeast"/>
              <w:jc w:val="center"/>
            </w:pPr>
            <w:r w:rsidRPr="004075FD">
              <w:t>11</w:t>
            </w:r>
          </w:p>
        </w:tc>
        <w:tc>
          <w:tcPr>
            <w:tcW w:w="6414" w:type="dxa"/>
          </w:tcPr>
          <w:p w14:paraId="7DE365FF" w14:textId="77777777" w:rsidR="004075FD" w:rsidRPr="004075FD" w:rsidRDefault="004075FD" w:rsidP="00177F65">
            <w:pPr>
              <w:pStyle w:val="aff"/>
              <w:spacing w:line="150" w:lineRule="atLeast"/>
            </w:pPr>
            <w:r w:rsidRPr="004075FD">
              <w:t xml:space="preserve">Схема территориальной доступности учреждений социального и культурно-бытового обслуживания </w:t>
            </w:r>
            <w:r w:rsidRPr="004075FD">
              <w:lastRenderedPageBreak/>
              <w:t>Ливенского сельского поселения</w:t>
            </w:r>
          </w:p>
        </w:tc>
      </w:tr>
      <w:tr w:rsidR="004075FD" w:rsidRPr="004075FD" w14:paraId="67573F19" w14:textId="77777777" w:rsidTr="00177F65">
        <w:trPr>
          <w:trHeight w:val="135"/>
          <w:tblCellSpacing w:w="0" w:type="dxa"/>
        </w:trPr>
        <w:tc>
          <w:tcPr>
            <w:tcW w:w="9431" w:type="dxa"/>
            <w:gridSpan w:val="3"/>
            <w:shd w:val="clear" w:color="auto" w:fill="DAEEF3"/>
          </w:tcPr>
          <w:p w14:paraId="2C5F83FD" w14:textId="77777777" w:rsidR="004075FD" w:rsidRPr="004075FD" w:rsidRDefault="004075FD" w:rsidP="00177F65">
            <w:pPr>
              <w:pStyle w:val="aff"/>
              <w:spacing w:line="150" w:lineRule="atLeast"/>
              <w:jc w:val="center"/>
              <w:rPr>
                <w:b/>
              </w:rPr>
            </w:pPr>
            <w:r w:rsidRPr="004075FD">
              <w:rPr>
                <w:b/>
              </w:rPr>
              <w:lastRenderedPageBreak/>
              <w:t xml:space="preserve">Том </w:t>
            </w:r>
            <w:r w:rsidRPr="004075FD">
              <w:rPr>
                <w:b/>
                <w:lang w:val="en-US"/>
              </w:rPr>
              <w:t>III</w:t>
            </w:r>
          </w:p>
        </w:tc>
      </w:tr>
      <w:tr w:rsidR="004075FD" w:rsidRPr="004075FD" w14:paraId="4E52365D" w14:textId="77777777" w:rsidTr="00177F65">
        <w:trPr>
          <w:trHeight w:val="135"/>
          <w:tblCellSpacing w:w="0" w:type="dxa"/>
        </w:trPr>
        <w:tc>
          <w:tcPr>
            <w:tcW w:w="1021" w:type="dxa"/>
            <w:vMerge w:val="restart"/>
          </w:tcPr>
          <w:p w14:paraId="191C9925" w14:textId="77777777" w:rsidR="004075FD" w:rsidRPr="004075FD" w:rsidRDefault="004075FD" w:rsidP="00177F65">
            <w:pPr>
              <w:pStyle w:val="aff"/>
              <w:spacing w:line="135" w:lineRule="atLeast"/>
              <w:jc w:val="center"/>
            </w:pPr>
            <w:r w:rsidRPr="004075FD">
              <w:t>3.</w:t>
            </w:r>
          </w:p>
        </w:tc>
        <w:tc>
          <w:tcPr>
            <w:tcW w:w="1996" w:type="dxa"/>
          </w:tcPr>
          <w:p w14:paraId="792BEBF7" w14:textId="77777777" w:rsidR="004075FD" w:rsidRPr="004075FD" w:rsidRDefault="004075FD" w:rsidP="00177F65">
            <w:pPr>
              <w:pStyle w:val="aff"/>
              <w:jc w:val="center"/>
            </w:pPr>
            <w:r w:rsidRPr="004075FD">
              <w:t>1(</w:t>
            </w:r>
            <w:r w:rsidRPr="004075FD">
              <w:rPr>
                <w:lang w:val="en-US"/>
              </w:rPr>
              <w:t>III</w:t>
            </w:r>
            <w:r w:rsidRPr="004075FD">
              <w:t>)</w:t>
            </w:r>
          </w:p>
        </w:tc>
        <w:tc>
          <w:tcPr>
            <w:tcW w:w="6414" w:type="dxa"/>
          </w:tcPr>
          <w:p w14:paraId="25086688" w14:textId="77777777" w:rsidR="004075FD" w:rsidRPr="004075FD" w:rsidRDefault="004075FD" w:rsidP="00177F65">
            <w:pPr>
              <w:pStyle w:val="aff"/>
              <w:spacing w:line="150" w:lineRule="atLeast"/>
            </w:pPr>
            <w:r w:rsidRPr="004075FD">
              <w:t xml:space="preserve">Зоны действия поражающих факторов, возможных аварий на транспортных коммуникациях </w:t>
            </w:r>
          </w:p>
        </w:tc>
      </w:tr>
      <w:tr w:rsidR="004075FD" w:rsidRPr="004075FD" w14:paraId="56067325" w14:textId="77777777" w:rsidTr="00177F65">
        <w:trPr>
          <w:trHeight w:val="135"/>
          <w:tblCellSpacing w:w="0" w:type="dxa"/>
        </w:trPr>
        <w:tc>
          <w:tcPr>
            <w:tcW w:w="1021" w:type="dxa"/>
            <w:vMerge/>
          </w:tcPr>
          <w:p w14:paraId="42FC6826" w14:textId="77777777" w:rsidR="004075FD" w:rsidRPr="004075FD" w:rsidRDefault="004075FD" w:rsidP="00177F65">
            <w:pPr>
              <w:pStyle w:val="aff"/>
              <w:spacing w:line="135" w:lineRule="atLeast"/>
              <w:jc w:val="center"/>
            </w:pPr>
          </w:p>
        </w:tc>
        <w:tc>
          <w:tcPr>
            <w:tcW w:w="1996" w:type="dxa"/>
          </w:tcPr>
          <w:p w14:paraId="683455E4" w14:textId="77777777" w:rsidR="004075FD" w:rsidRPr="004075FD" w:rsidRDefault="004075FD" w:rsidP="00177F65">
            <w:pPr>
              <w:pStyle w:val="aff"/>
              <w:jc w:val="center"/>
            </w:pPr>
            <w:r w:rsidRPr="004075FD">
              <w:t>2</w:t>
            </w:r>
            <w:r w:rsidRPr="004075FD">
              <w:rPr>
                <w:lang w:val="en-US"/>
              </w:rPr>
              <w:t>(III</w:t>
            </w:r>
            <w:r w:rsidRPr="004075FD">
              <w:t>)</w:t>
            </w:r>
          </w:p>
        </w:tc>
        <w:tc>
          <w:tcPr>
            <w:tcW w:w="6414" w:type="dxa"/>
          </w:tcPr>
          <w:p w14:paraId="3ACFEEBC" w14:textId="77777777" w:rsidR="004075FD" w:rsidRPr="004075FD" w:rsidRDefault="004075FD" w:rsidP="00177F65">
            <w:pPr>
              <w:pStyle w:val="aff"/>
              <w:spacing w:line="150" w:lineRule="atLeast"/>
            </w:pPr>
            <w:r w:rsidRPr="004075FD">
              <w:t>Границы территорий, подверженных риску возникновения чрезвычайных ситуаций природного и техногенного характера</w:t>
            </w:r>
          </w:p>
        </w:tc>
      </w:tr>
    </w:tbl>
    <w:p w14:paraId="507C2BE8" w14:textId="77777777" w:rsidR="004075FD" w:rsidRPr="004075FD" w:rsidRDefault="004075FD" w:rsidP="004075FD">
      <w:pPr>
        <w:pStyle w:val="aff"/>
        <w:rPr>
          <w:b/>
          <w:bCs/>
        </w:rPr>
      </w:pPr>
    </w:p>
    <w:p w14:paraId="46AD387A" w14:textId="77777777" w:rsidR="004075FD" w:rsidRPr="004075FD" w:rsidRDefault="004075FD" w:rsidP="004075FD">
      <w:pPr>
        <w:jc w:val="center"/>
        <w:rPr>
          <w:rFonts w:ascii="Times New Roman" w:hAnsi="Times New Roman" w:cs="Times New Roman"/>
          <w:b/>
        </w:rPr>
      </w:pPr>
      <w:r w:rsidRPr="004075FD">
        <w:rPr>
          <w:rFonts w:ascii="Times New Roman" w:hAnsi="Times New Roman" w:cs="Times New Roman"/>
          <w:bCs/>
        </w:rPr>
        <w:br w:type="page"/>
      </w:r>
      <w:r w:rsidRPr="004075FD">
        <w:rPr>
          <w:rFonts w:ascii="Times New Roman" w:hAnsi="Times New Roman" w:cs="Times New Roman"/>
          <w:b/>
        </w:rPr>
        <w:lastRenderedPageBreak/>
        <w:t>1. ЦЕЛИ И ЗАДАЧИ ТЕРРИТОРИАЛЬНОГО ПЛАНИРОВАНИЯ</w:t>
      </w:r>
    </w:p>
    <w:p w14:paraId="7E5C67F3" w14:textId="77777777" w:rsidR="004075FD" w:rsidRPr="004075FD" w:rsidRDefault="004075FD" w:rsidP="004075FD">
      <w:pPr>
        <w:pStyle w:val="ConsPlusNormal"/>
        <w:tabs>
          <w:tab w:val="left" w:pos="12960"/>
        </w:tabs>
        <w:ind w:firstLine="567"/>
        <w:jc w:val="both"/>
        <w:rPr>
          <w:rFonts w:ascii="Times New Roman" w:hAnsi="Times New Roman" w:cs="Times New Roman"/>
          <w:sz w:val="24"/>
        </w:rPr>
      </w:pPr>
      <w:r w:rsidRPr="004075FD">
        <w:rPr>
          <w:rFonts w:ascii="Times New Roman" w:hAnsi="Times New Roman" w:cs="Times New Roman"/>
          <w:sz w:val="24"/>
        </w:rPr>
        <w:t xml:space="preserve">Генеральный план </w:t>
      </w:r>
      <w:r w:rsidRPr="004075FD">
        <w:rPr>
          <w:rFonts w:ascii="Times New Roman" w:hAnsi="Times New Roman" w:cs="Times New Roman"/>
          <w:sz w:val="24"/>
          <w:szCs w:val="24"/>
        </w:rPr>
        <w:t>Ливенского</w:t>
      </w:r>
      <w:r w:rsidRPr="004075FD">
        <w:rPr>
          <w:rFonts w:ascii="Times New Roman" w:hAnsi="Times New Roman" w:cs="Times New Roman"/>
          <w:sz w:val="24"/>
        </w:rPr>
        <w:t xml:space="preserve"> сельского поселения Павловского муниципального района Воронежской области разработан по заказу администрации </w:t>
      </w:r>
      <w:r w:rsidRPr="004075FD">
        <w:rPr>
          <w:rFonts w:ascii="Times New Roman" w:hAnsi="Times New Roman" w:cs="Times New Roman"/>
          <w:sz w:val="24"/>
          <w:szCs w:val="24"/>
        </w:rPr>
        <w:t>Ливенского</w:t>
      </w:r>
      <w:r w:rsidRPr="004075FD">
        <w:rPr>
          <w:rFonts w:ascii="Times New Roman" w:hAnsi="Times New Roman" w:cs="Times New Roman"/>
          <w:sz w:val="24"/>
        </w:rPr>
        <w:t xml:space="preserve"> сельского поселения в соответствии с муниципальным контрактом от 20 ноября 2008 года.</w:t>
      </w:r>
    </w:p>
    <w:p w14:paraId="3A0CC7FE" w14:textId="77777777" w:rsidR="004075FD" w:rsidRPr="004075FD" w:rsidRDefault="004075FD" w:rsidP="004075FD">
      <w:pPr>
        <w:pStyle w:val="aff"/>
        <w:ind w:firstLine="567"/>
        <w:jc w:val="both"/>
        <w:rPr>
          <w:shd w:val="clear" w:color="auto" w:fill="FFFFFF"/>
        </w:rPr>
      </w:pPr>
      <w:r w:rsidRPr="004075FD">
        <w:rPr>
          <w:lang w:eastAsia="en-US" w:bidi="en-US"/>
        </w:rPr>
        <w:t xml:space="preserve">Основанием для разработки настоящего Генерального плана послужили положения статей 23-25 </w:t>
      </w:r>
      <w:r w:rsidRPr="004075FD">
        <w:rPr>
          <w:shd w:val="clear" w:color="auto" w:fill="FFFFFF"/>
        </w:rPr>
        <w:t xml:space="preserve">Градостроительного кодекса Российской Федерации (№ 190-ФЗ от 29.12.2004), положения статьи 14 Федерального закона «Об общих принципах организации местного самоуправления в Российской Федерации» от 06.10. 2003 года №131-ФЗ, распоряжение администрации </w:t>
      </w:r>
      <w:r w:rsidRPr="004075FD">
        <w:t>Ливенского</w:t>
      </w:r>
      <w:r w:rsidRPr="004075FD">
        <w:rPr>
          <w:shd w:val="clear" w:color="auto" w:fill="FFFFFF"/>
        </w:rPr>
        <w:t xml:space="preserve"> сельского поселения № 032-р от 22.10.2008 г., техническое задание – приложение к муниципальному контракту от 20.11.2008 г.</w:t>
      </w:r>
    </w:p>
    <w:p w14:paraId="176138B6" w14:textId="77777777" w:rsidR="004075FD" w:rsidRPr="004075FD" w:rsidRDefault="004075FD" w:rsidP="004075FD">
      <w:pPr>
        <w:pStyle w:val="ConsPlusNormal"/>
        <w:tabs>
          <w:tab w:val="left" w:pos="12960"/>
        </w:tabs>
        <w:ind w:firstLine="567"/>
        <w:jc w:val="both"/>
        <w:rPr>
          <w:rFonts w:ascii="Times New Roman" w:hAnsi="Times New Roman" w:cs="Times New Roman"/>
          <w:sz w:val="24"/>
        </w:rPr>
      </w:pPr>
      <w:r w:rsidRPr="004075FD">
        <w:rPr>
          <w:rFonts w:ascii="Times New Roman" w:hAnsi="Times New Roman" w:cs="Times New Roman"/>
          <w:sz w:val="24"/>
        </w:rPr>
        <w:t>Генеральный план утвержден решением Совета народных депутатов Ливенского сельского поселения Павловского муниципального района Воронежской области от 21.06.2012 № 93.</w:t>
      </w:r>
    </w:p>
    <w:p w14:paraId="07C96501" w14:textId="77777777" w:rsidR="004075FD" w:rsidRPr="004075FD" w:rsidRDefault="004075FD" w:rsidP="004075FD">
      <w:pPr>
        <w:pStyle w:val="ConsPlusNormal"/>
        <w:tabs>
          <w:tab w:val="left" w:pos="12960"/>
        </w:tabs>
        <w:ind w:firstLine="567"/>
        <w:jc w:val="both"/>
        <w:rPr>
          <w:rFonts w:ascii="Times New Roman" w:hAnsi="Times New Roman" w:cs="Times New Roman"/>
          <w:color w:val="auto"/>
          <w:shd w:val="clear" w:color="auto" w:fill="FFFFFF"/>
        </w:rPr>
      </w:pPr>
      <w:r w:rsidRPr="004075FD">
        <w:rPr>
          <w:rFonts w:ascii="Times New Roman" w:hAnsi="Times New Roman" w:cs="Times New Roman"/>
          <w:sz w:val="24"/>
        </w:rPr>
        <w:t>Внесение изменений в генеральный план выполнено БУВО «Нормативно-проектный центр» на основании постановления администрации Ливенского сельского поселения Павловского муниципального района Воронежской области от 31.01.2022 № 5 в части установления границ населенных пунктов села Ливенка, хутора Тумановка</w:t>
      </w:r>
      <w:r w:rsidRPr="004075FD">
        <w:rPr>
          <w:rFonts w:ascii="Times New Roman" w:hAnsi="Times New Roman" w:cs="Times New Roman"/>
          <w:color w:val="auto"/>
          <w:shd w:val="clear" w:color="auto" w:fill="FFFFFF"/>
        </w:rPr>
        <w:t>.</w:t>
      </w:r>
    </w:p>
    <w:p w14:paraId="54348465" w14:textId="77777777" w:rsidR="004075FD" w:rsidRPr="004075FD" w:rsidRDefault="004075FD" w:rsidP="004075FD">
      <w:pPr>
        <w:pStyle w:val="ConsPlusNormal"/>
        <w:tabs>
          <w:tab w:val="left" w:pos="12960"/>
        </w:tabs>
        <w:ind w:firstLine="567"/>
        <w:jc w:val="both"/>
        <w:rPr>
          <w:rFonts w:ascii="Times New Roman" w:hAnsi="Times New Roman" w:cs="Times New Roman"/>
          <w:sz w:val="24"/>
        </w:rPr>
      </w:pPr>
      <w:r w:rsidRPr="004075FD">
        <w:rPr>
          <w:rFonts w:ascii="Times New Roman" w:hAnsi="Times New Roman" w:cs="Times New Roman"/>
          <w:sz w:val="24"/>
        </w:rPr>
        <w:t>Генеральный план разработан на расчетный срок до 2030 года, с выделением первой очереди реализации – 2020 год. Генеральный план Ливенского сельского поселения –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Павловского муниципального района.</w:t>
      </w:r>
    </w:p>
    <w:p w14:paraId="7DC7F6E5" w14:textId="77777777" w:rsidR="004075FD" w:rsidRPr="004075FD" w:rsidRDefault="004075FD" w:rsidP="004075FD">
      <w:pPr>
        <w:pStyle w:val="ConsPlusNormal"/>
        <w:tabs>
          <w:tab w:val="left" w:pos="12960"/>
        </w:tabs>
        <w:ind w:firstLine="567"/>
        <w:jc w:val="both"/>
        <w:rPr>
          <w:rFonts w:ascii="Times New Roman" w:hAnsi="Times New Roman" w:cs="Times New Roman"/>
          <w:sz w:val="24"/>
        </w:rPr>
      </w:pPr>
      <w:r w:rsidRPr="004075FD">
        <w:rPr>
          <w:rFonts w:ascii="Times New Roman" w:hAnsi="Times New Roman" w:cs="Times New Roman"/>
          <w:sz w:val="24"/>
        </w:rPr>
        <w:t>Основной целью Генерального плана Ливенского сельского поселения является разработка комплекса мероприятий для устойчивого развития сельского поселения как единой градостроительной системы.</w:t>
      </w:r>
    </w:p>
    <w:p w14:paraId="7B57B815" w14:textId="77777777" w:rsidR="004075FD" w:rsidRPr="004075FD" w:rsidRDefault="004075FD" w:rsidP="004075FD">
      <w:pPr>
        <w:pStyle w:val="ConsPlusNormal"/>
        <w:tabs>
          <w:tab w:val="left" w:pos="12960"/>
        </w:tabs>
        <w:ind w:firstLine="567"/>
        <w:jc w:val="both"/>
        <w:rPr>
          <w:rFonts w:ascii="Times New Roman" w:hAnsi="Times New Roman" w:cs="Times New Roman"/>
          <w:bCs/>
          <w:sz w:val="24"/>
        </w:rPr>
      </w:pPr>
      <w:r w:rsidRPr="004075FD">
        <w:rPr>
          <w:rFonts w:ascii="Times New Roman" w:hAnsi="Times New Roman" w:cs="Times New Roman"/>
          <w:bCs/>
          <w:sz w:val="24"/>
        </w:rPr>
        <w:t>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настоящего и будущего поколений.</w:t>
      </w:r>
    </w:p>
    <w:p w14:paraId="6F3DF86F" w14:textId="77777777" w:rsidR="004075FD" w:rsidRPr="004075FD" w:rsidRDefault="004075FD" w:rsidP="004075FD">
      <w:pPr>
        <w:pStyle w:val="ConsPlusNormal"/>
        <w:tabs>
          <w:tab w:val="left" w:pos="12960"/>
        </w:tabs>
        <w:ind w:firstLine="567"/>
        <w:jc w:val="both"/>
        <w:rPr>
          <w:rFonts w:ascii="Times New Roman" w:hAnsi="Times New Roman" w:cs="Times New Roman"/>
          <w:b/>
          <w:bCs/>
          <w:sz w:val="24"/>
          <w:highlight w:val="darkGray"/>
        </w:rPr>
      </w:pPr>
    </w:p>
    <w:p w14:paraId="3770AF70" w14:textId="77777777" w:rsidR="004075FD" w:rsidRPr="004075FD" w:rsidRDefault="004075FD" w:rsidP="004075FD">
      <w:pPr>
        <w:pStyle w:val="ConsPlusNormal"/>
        <w:tabs>
          <w:tab w:val="left" w:pos="12960"/>
        </w:tabs>
        <w:ind w:firstLine="567"/>
        <w:jc w:val="both"/>
        <w:rPr>
          <w:rFonts w:ascii="Times New Roman" w:hAnsi="Times New Roman" w:cs="Times New Roman"/>
          <w:b/>
          <w:bCs/>
          <w:sz w:val="24"/>
        </w:rPr>
      </w:pPr>
      <w:r w:rsidRPr="004075FD">
        <w:rPr>
          <w:rFonts w:ascii="Times New Roman" w:hAnsi="Times New Roman" w:cs="Times New Roman"/>
          <w:b/>
          <w:bCs/>
          <w:sz w:val="24"/>
        </w:rPr>
        <w:t xml:space="preserve">Цели территориального планирования для </w:t>
      </w:r>
      <w:r w:rsidRPr="004075FD">
        <w:rPr>
          <w:rFonts w:ascii="Times New Roman" w:hAnsi="Times New Roman" w:cs="Times New Roman"/>
          <w:b/>
          <w:sz w:val="24"/>
          <w:szCs w:val="24"/>
        </w:rPr>
        <w:t>Ливенского</w:t>
      </w:r>
      <w:r w:rsidRPr="004075FD">
        <w:rPr>
          <w:rFonts w:ascii="Times New Roman" w:hAnsi="Times New Roman" w:cs="Times New Roman"/>
          <w:b/>
          <w:bCs/>
          <w:sz w:val="24"/>
        </w:rPr>
        <w:t xml:space="preserve"> сельского поселения:</w:t>
      </w:r>
    </w:p>
    <w:p w14:paraId="790731ED" w14:textId="77777777" w:rsidR="004075FD" w:rsidRPr="004075FD" w:rsidRDefault="004075FD" w:rsidP="004075FD">
      <w:pPr>
        <w:pStyle w:val="ConsPlusNormal"/>
        <w:numPr>
          <w:ilvl w:val="0"/>
          <w:numId w:val="6"/>
        </w:numPr>
        <w:tabs>
          <w:tab w:val="left" w:pos="12960"/>
        </w:tabs>
        <w:autoSpaceDE/>
        <w:ind w:hanging="153"/>
        <w:jc w:val="both"/>
        <w:rPr>
          <w:rFonts w:ascii="Times New Roman" w:hAnsi="Times New Roman" w:cs="Times New Roman"/>
          <w:bCs/>
          <w:sz w:val="24"/>
        </w:rPr>
      </w:pPr>
      <w:r w:rsidRPr="004075FD">
        <w:rPr>
          <w:rFonts w:ascii="Times New Roman" w:hAnsi="Times New Roman" w:cs="Times New Roman"/>
          <w:bCs/>
          <w:sz w:val="24"/>
        </w:rPr>
        <w:t>обеспечение прогресса в развитии основных секторов экономики;</w:t>
      </w:r>
    </w:p>
    <w:p w14:paraId="241353ED" w14:textId="77777777" w:rsidR="004075FD" w:rsidRPr="004075FD" w:rsidRDefault="004075FD" w:rsidP="004075FD">
      <w:pPr>
        <w:pStyle w:val="ConsPlusNormal"/>
        <w:numPr>
          <w:ilvl w:val="0"/>
          <w:numId w:val="6"/>
        </w:numPr>
        <w:tabs>
          <w:tab w:val="left" w:pos="12960"/>
        </w:tabs>
        <w:autoSpaceDE/>
        <w:ind w:hanging="153"/>
        <w:jc w:val="both"/>
        <w:rPr>
          <w:rFonts w:ascii="Times New Roman" w:hAnsi="Times New Roman" w:cs="Times New Roman"/>
          <w:bCs/>
          <w:sz w:val="24"/>
        </w:rPr>
      </w:pPr>
      <w:r w:rsidRPr="004075FD">
        <w:rPr>
          <w:rFonts w:ascii="Times New Roman" w:hAnsi="Times New Roman" w:cs="Times New Roman"/>
          <w:bCs/>
          <w:sz w:val="24"/>
        </w:rPr>
        <w:t>повышение инвестиционной привлекательности территории поселения;</w:t>
      </w:r>
    </w:p>
    <w:p w14:paraId="14876445" w14:textId="77777777" w:rsidR="004075FD" w:rsidRPr="004075FD" w:rsidRDefault="004075FD" w:rsidP="004075FD">
      <w:pPr>
        <w:pStyle w:val="ConsPlusNormal"/>
        <w:numPr>
          <w:ilvl w:val="0"/>
          <w:numId w:val="6"/>
        </w:numPr>
        <w:tabs>
          <w:tab w:val="left" w:pos="12960"/>
        </w:tabs>
        <w:autoSpaceDE/>
        <w:ind w:hanging="153"/>
        <w:jc w:val="both"/>
        <w:rPr>
          <w:rFonts w:ascii="Times New Roman" w:hAnsi="Times New Roman" w:cs="Times New Roman"/>
          <w:bCs/>
          <w:sz w:val="24"/>
        </w:rPr>
      </w:pPr>
      <w:r w:rsidRPr="004075FD">
        <w:rPr>
          <w:rFonts w:ascii="Times New Roman" w:hAnsi="Times New Roman" w:cs="Times New Roman"/>
          <w:bCs/>
          <w:sz w:val="24"/>
        </w:rPr>
        <w:t>повышения уровня жизни и условий проживания населения;</w:t>
      </w:r>
    </w:p>
    <w:p w14:paraId="291E753F" w14:textId="77777777" w:rsidR="004075FD" w:rsidRPr="004075FD" w:rsidRDefault="004075FD" w:rsidP="004075FD">
      <w:pPr>
        <w:pStyle w:val="ConsPlusNormal"/>
        <w:numPr>
          <w:ilvl w:val="0"/>
          <w:numId w:val="6"/>
        </w:numPr>
        <w:tabs>
          <w:tab w:val="left" w:pos="12960"/>
        </w:tabs>
        <w:autoSpaceDE/>
        <w:ind w:hanging="153"/>
        <w:jc w:val="both"/>
        <w:rPr>
          <w:rFonts w:ascii="Times New Roman" w:hAnsi="Times New Roman" w:cs="Times New Roman"/>
          <w:bCs/>
          <w:sz w:val="24"/>
        </w:rPr>
      </w:pPr>
      <w:r w:rsidRPr="004075FD">
        <w:rPr>
          <w:rFonts w:ascii="Times New Roman" w:hAnsi="Times New Roman" w:cs="Times New Roman"/>
          <w:bCs/>
          <w:sz w:val="24"/>
        </w:rPr>
        <w:t>развитие инженерной, транспортной и социальной инфраструктур поселения;</w:t>
      </w:r>
    </w:p>
    <w:p w14:paraId="1084C4FC" w14:textId="77777777" w:rsidR="004075FD" w:rsidRPr="004075FD" w:rsidRDefault="004075FD" w:rsidP="004075FD">
      <w:pPr>
        <w:pStyle w:val="ConsPlusNormal"/>
        <w:numPr>
          <w:ilvl w:val="0"/>
          <w:numId w:val="6"/>
        </w:numPr>
        <w:tabs>
          <w:tab w:val="left" w:pos="12960"/>
        </w:tabs>
        <w:autoSpaceDE/>
        <w:ind w:hanging="153"/>
        <w:jc w:val="both"/>
        <w:rPr>
          <w:rFonts w:ascii="Times New Roman" w:hAnsi="Times New Roman" w:cs="Times New Roman"/>
          <w:bCs/>
          <w:sz w:val="24"/>
        </w:rPr>
      </w:pPr>
      <w:r w:rsidRPr="004075FD">
        <w:rPr>
          <w:rFonts w:ascii="Times New Roman" w:hAnsi="Times New Roman" w:cs="Times New Roman"/>
          <w:bCs/>
          <w:sz w:val="24"/>
        </w:rPr>
        <w:t xml:space="preserve">обеспечение учета интересов граждан и их объединений, Российской Федерации, Воронежской области, Павловского района, </w:t>
      </w:r>
      <w:r w:rsidRPr="004075FD">
        <w:rPr>
          <w:rFonts w:ascii="Times New Roman" w:hAnsi="Times New Roman" w:cs="Times New Roman"/>
          <w:sz w:val="24"/>
          <w:szCs w:val="24"/>
        </w:rPr>
        <w:t>Ливенского</w:t>
      </w:r>
      <w:r w:rsidRPr="004075FD">
        <w:rPr>
          <w:rFonts w:ascii="Times New Roman" w:hAnsi="Times New Roman" w:cs="Times New Roman"/>
          <w:bCs/>
          <w:sz w:val="24"/>
        </w:rPr>
        <w:t xml:space="preserve"> сельского поселения;</w:t>
      </w:r>
    </w:p>
    <w:p w14:paraId="5085BBE1" w14:textId="77777777" w:rsidR="004075FD" w:rsidRPr="004075FD" w:rsidRDefault="004075FD" w:rsidP="004075FD">
      <w:pPr>
        <w:pStyle w:val="ConsPlusNormal"/>
        <w:numPr>
          <w:ilvl w:val="0"/>
          <w:numId w:val="6"/>
        </w:numPr>
        <w:tabs>
          <w:tab w:val="left" w:pos="12960"/>
        </w:tabs>
        <w:autoSpaceDE/>
        <w:ind w:hanging="153"/>
        <w:jc w:val="both"/>
        <w:rPr>
          <w:rFonts w:ascii="Times New Roman" w:hAnsi="Times New Roman" w:cs="Times New Roman"/>
          <w:bCs/>
          <w:sz w:val="24"/>
        </w:rPr>
      </w:pPr>
      <w:r w:rsidRPr="004075FD">
        <w:rPr>
          <w:rFonts w:ascii="Times New Roman" w:hAnsi="Times New Roman" w:cs="Times New Roman"/>
          <w:bCs/>
          <w:sz w:val="24"/>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14:paraId="358599C1" w14:textId="77777777" w:rsidR="004075FD" w:rsidRPr="004075FD" w:rsidRDefault="004075FD" w:rsidP="004075FD">
      <w:pPr>
        <w:pStyle w:val="ConsPlusNormal"/>
        <w:numPr>
          <w:ilvl w:val="0"/>
          <w:numId w:val="6"/>
        </w:numPr>
        <w:tabs>
          <w:tab w:val="left" w:pos="12960"/>
        </w:tabs>
        <w:autoSpaceDE/>
        <w:ind w:hanging="153"/>
        <w:jc w:val="both"/>
        <w:rPr>
          <w:rFonts w:ascii="Times New Roman" w:hAnsi="Times New Roman" w:cs="Times New Roman"/>
          <w:bCs/>
          <w:sz w:val="24"/>
        </w:rPr>
      </w:pPr>
      <w:r w:rsidRPr="004075FD">
        <w:rPr>
          <w:rFonts w:ascii="Times New Roman" w:hAnsi="Times New Roman" w:cs="Times New Roman"/>
          <w:bCs/>
          <w:sz w:val="24"/>
        </w:rPr>
        <w:t>экологическая безопасность, сохранение и рациональное использование природных ресурсов.</w:t>
      </w:r>
    </w:p>
    <w:p w14:paraId="616853FB" w14:textId="77777777" w:rsidR="004075FD" w:rsidRPr="004075FD" w:rsidRDefault="004075FD" w:rsidP="004075FD">
      <w:pPr>
        <w:pStyle w:val="ConsPlusNormal"/>
        <w:tabs>
          <w:tab w:val="left" w:pos="12960"/>
        </w:tabs>
        <w:ind w:firstLine="567"/>
        <w:jc w:val="both"/>
        <w:rPr>
          <w:rFonts w:ascii="Times New Roman" w:hAnsi="Times New Roman" w:cs="Times New Roman"/>
          <w:b/>
          <w:bCs/>
          <w:sz w:val="24"/>
          <w:highlight w:val="darkGray"/>
        </w:rPr>
      </w:pPr>
    </w:p>
    <w:p w14:paraId="7A6AC056" w14:textId="77777777" w:rsidR="004075FD" w:rsidRPr="004075FD" w:rsidRDefault="004075FD" w:rsidP="004075FD">
      <w:pPr>
        <w:pStyle w:val="ConsPlusNormal"/>
        <w:tabs>
          <w:tab w:val="left" w:pos="12960"/>
        </w:tabs>
        <w:ind w:firstLine="567"/>
        <w:jc w:val="both"/>
        <w:rPr>
          <w:rFonts w:ascii="Times New Roman" w:hAnsi="Times New Roman" w:cs="Times New Roman"/>
          <w:b/>
          <w:bCs/>
          <w:sz w:val="24"/>
        </w:rPr>
      </w:pPr>
      <w:r w:rsidRPr="004075FD">
        <w:rPr>
          <w:rFonts w:ascii="Times New Roman" w:hAnsi="Times New Roman" w:cs="Times New Roman"/>
          <w:b/>
          <w:bCs/>
          <w:sz w:val="24"/>
        </w:rPr>
        <w:t xml:space="preserve">Задачами территориального планирования для </w:t>
      </w:r>
      <w:r w:rsidRPr="004075FD">
        <w:rPr>
          <w:rFonts w:ascii="Times New Roman" w:hAnsi="Times New Roman" w:cs="Times New Roman"/>
          <w:b/>
          <w:sz w:val="24"/>
          <w:szCs w:val="24"/>
        </w:rPr>
        <w:t>Ливенского</w:t>
      </w:r>
      <w:r w:rsidRPr="004075FD">
        <w:rPr>
          <w:rFonts w:ascii="Times New Roman" w:hAnsi="Times New Roman" w:cs="Times New Roman"/>
          <w:b/>
          <w:bCs/>
          <w:sz w:val="24"/>
        </w:rPr>
        <w:t xml:space="preserve"> сельского поселения являются:</w:t>
      </w:r>
    </w:p>
    <w:p w14:paraId="6C61A29E" w14:textId="77777777" w:rsidR="004075FD" w:rsidRPr="004075FD" w:rsidRDefault="004075FD" w:rsidP="004075FD">
      <w:pPr>
        <w:pStyle w:val="ConsPlusNormal"/>
        <w:numPr>
          <w:ilvl w:val="0"/>
          <w:numId w:val="7"/>
        </w:numPr>
        <w:tabs>
          <w:tab w:val="left" w:pos="12960"/>
        </w:tabs>
        <w:autoSpaceDE/>
        <w:ind w:hanging="153"/>
        <w:jc w:val="both"/>
        <w:rPr>
          <w:rFonts w:ascii="Times New Roman" w:hAnsi="Times New Roman" w:cs="Times New Roman"/>
          <w:bCs/>
          <w:sz w:val="24"/>
        </w:rPr>
      </w:pPr>
      <w:r w:rsidRPr="004075FD">
        <w:rPr>
          <w:rFonts w:ascii="Times New Roman" w:hAnsi="Times New Roman" w:cs="Times New Roman"/>
          <w:bCs/>
          <w:sz w:val="24"/>
        </w:rPr>
        <w:t>создание условий для устойчивого развития территории сельского поселения;</w:t>
      </w:r>
    </w:p>
    <w:p w14:paraId="78A87F81" w14:textId="77777777" w:rsidR="004075FD" w:rsidRPr="004075FD" w:rsidRDefault="004075FD" w:rsidP="004075FD">
      <w:pPr>
        <w:pStyle w:val="ConsPlusNormal"/>
        <w:numPr>
          <w:ilvl w:val="0"/>
          <w:numId w:val="7"/>
        </w:numPr>
        <w:tabs>
          <w:tab w:val="left" w:pos="12960"/>
        </w:tabs>
        <w:autoSpaceDE/>
        <w:ind w:hanging="153"/>
        <w:jc w:val="both"/>
        <w:rPr>
          <w:rFonts w:ascii="Times New Roman" w:hAnsi="Times New Roman" w:cs="Times New Roman"/>
          <w:bCs/>
          <w:sz w:val="24"/>
        </w:rPr>
      </w:pPr>
      <w:r w:rsidRPr="004075FD">
        <w:rPr>
          <w:rFonts w:ascii="Times New Roman" w:hAnsi="Times New Roman" w:cs="Times New Roman"/>
          <w:bCs/>
          <w:sz w:val="24"/>
        </w:rPr>
        <w:t>определение назначений территорий сельского поселения исходя из совокупности социальных, экономических и экологических и других факторов;</w:t>
      </w:r>
    </w:p>
    <w:p w14:paraId="73307EA8" w14:textId="77777777" w:rsidR="004075FD" w:rsidRPr="004075FD" w:rsidRDefault="004075FD" w:rsidP="004075FD">
      <w:pPr>
        <w:pStyle w:val="ConsPlusNormal"/>
        <w:numPr>
          <w:ilvl w:val="0"/>
          <w:numId w:val="7"/>
        </w:numPr>
        <w:tabs>
          <w:tab w:val="left" w:pos="12960"/>
        </w:tabs>
        <w:autoSpaceDE/>
        <w:ind w:hanging="153"/>
        <w:jc w:val="both"/>
        <w:rPr>
          <w:rFonts w:ascii="Times New Roman" w:hAnsi="Times New Roman" w:cs="Times New Roman"/>
          <w:bCs/>
          <w:sz w:val="24"/>
        </w:rPr>
      </w:pPr>
      <w:r w:rsidRPr="004075FD">
        <w:rPr>
          <w:rFonts w:ascii="Times New Roman" w:hAnsi="Times New Roman" w:cs="Times New Roman"/>
          <w:bCs/>
          <w:sz w:val="24"/>
        </w:rPr>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14:paraId="2677EA8B" w14:textId="77777777" w:rsidR="004075FD" w:rsidRPr="004075FD" w:rsidRDefault="004075FD" w:rsidP="004075FD">
      <w:pPr>
        <w:pStyle w:val="ConsPlusNormal"/>
        <w:numPr>
          <w:ilvl w:val="0"/>
          <w:numId w:val="7"/>
        </w:numPr>
        <w:tabs>
          <w:tab w:val="left" w:pos="12960"/>
        </w:tabs>
        <w:autoSpaceDE/>
        <w:ind w:hanging="153"/>
        <w:jc w:val="both"/>
        <w:rPr>
          <w:rFonts w:ascii="Times New Roman" w:hAnsi="Times New Roman" w:cs="Times New Roman"/>
          <w:bCs/>
          <w:sz w:val="24"/>
        </w:rPr>
      </w:pPr>
      <w:r w:rsidRPr="004075FD">
        <w:rPr>
          <w:rFonts w:ascii="Times New Roman" w:hAnsi="Times New Roman" w:cs="Times New Roman"/>
          <w:bCs/>
          <w:sz w:val="24"/>
        </w:rPr>
        <w:t xml:space="preserve">восстановление агропроизводственного комплекса </w:t>
      </w:r>
      <w:r w:rsidRPr="004075FD">
        <w:rPr>
          <w:rFonts w:ascii="Times New Roman" w:hAnsi="Times New Roman" w:cs="Times New Roman"/>
          <w:sz w:val="24"/>
          <w:szCs w:val="24"/>
        </w:rPr>
        <w:t>Ливенского</w:t>
      </w:r>
      <w:r w:rsidRPr="004075FD">
        <w:rPr>
          <w:rFonts w:ascii="Times New Roman" w:hAnsi="Times New Roman" w:cs="Times New Roman"/>
          <w:bCs/>
          <w:sz w:val="24"/>
        </w:rPr>
        <w:t xml:space="preserve"> сельского поселения как одной из главных точек роста экономики сельского поселения;</w:t>
      </w:r>
    </w:p>
    <w:p w14:paraId="616DA58B" w14:textId="77777777" w:rsidR="004075FD" w:rsidRPr="004075FD" w:rsidRDefault="004075FD" w:rsidP="004075FD">
      <w:pPr>
        <w:pStyle w:val="ConsPlusNormal"/>
        <w:numPr>
          <w:ilvl w:val="0"/>
          <w:numId w:val="7"/>
        </w:numPr>
        <w:tabs>
          <w:tab w:val="left" w:pos="12960"/>
        </w:tabs>
        <w:autoSpaceDE/>
        <w:ind w:hanging="153"/>
        <w:jc w:val="both"/>
        <w:rPr>
          <w:rFonts w:ascii="Times New Roman" w:hAnsi="Times New Roman" w:cs="Times New Roman"/>
          <w:bCs/>
          <w:sz w:val="24"/>
        </w:rPr>
      </w:pPr>
      <w:r w:rsidRPr="004075FD">
        <w:rPr>
          <w:rFonts w:ascii="Times New Roman" w:hAnsi="Times New Roman" w:cs="Times New Roman"/>
          <w:bCs/>
          <w:sz w:val="24"/>
        </w:rPr>
        <w:lastRenderedPageBreak/>
        <w:t>освоение для целей жилищного строительства новых территорий и проведение реконструктивных мероприятий в существующей застройке;</w:t>
      </w:r>
    </w:p>
    <w:p w14:paraId="4674B789" w14:textId="77777777" w:rsidR="004075FD" w:rsidRPr="004075FD" w:rsidRDefault="004075FD" w:rsidP="004075FD">
      <w:pPr>
        <w:pStyle w:val="ConsPlusNormal"/>
        <w:numPr>
          <w:ilvl w:val="0"/>
          <w:numId w:val="7"/>
        </w:numPr>
        <w:tabs>
          <w:tab w:val="left" w:pos="12960"/>
        </w:tabs>
        <w:autoSpaceDE/>
        <w:ind w:hanging="153"/>
        <w:jc w:val="both"/>
        <w:rPr>
          <w:rFonts w:ascii="Times New Roman" w:hAnsi="Times New Roman" w:cs="Times New Roman"/>
          <w:bCs/>
          <w:sz w:val="24"/>
        </w:rPr>
      </w:pPr>
      <w:r w:rsidRPr="004075FD">
        <w:rPr>
          <w:rFonts w:ascii="Times New Roman" w:hAnsi="Times New Roman" w:cs="Times New Roman"/>
          <w:bCs/>
          <w:sz w:val="24"/>
        </w:rPr>
        <w:t>модернизация существующей транспортной инфраструктуры;</w:t>
      </w:r>
    </w:p>
    <w:p w14:paraId="06B1EE25" w14:textId="77777777" w:rsidR="004075FD" w:rsidRPr="004075FD" w:rsidRDefault="004075FD" w:rsidP="004075FD">
      <w:pPr>
        <w:pStyle w:val="ConsPlusNormal"/>
        <w:numPr>
          <w:ilvl w:val="0"/>
          <w:numId w:val="7"/>
        </w:numPr>
        <w:tabs>
          <w:tab w:val="left" w:pos="12960"/>
        </w:tabs>
        <w:autoSpaceDE/>
        <w:ind w:hanging="153"/>
        <w:jc w:val="both"/>
        <w:rPr>
          <w:rFonts w:ascii="Times New Roman" w:hAnsi="Times New Roman" w:cs="Times New Roman"/>
          <w:bCs/>
          <w:sz w:val="24"/>
        </w:rPr>
      </w:pPr>
      <w:r w:rsidRPr="004075FD">
        <w:rPr>
          <w:rFonts w:ascii="Times New Roman" w:hAnsi="Times New Roman" w:cs="Times New Roman"/>
          <w:bCs/>
          <w:sz w:val="24"/>
        </w:rPr>
        <w:t>газификация населенных пунктов;</w:t>
      </w:r>
    </w:p>
    <w:p w14:paraId="7309C014" w14:textId="77777777" w:rsidR="004075FD" w:rsidRPr="004075FD" w:rsidRDefault="004075FD" w:rsidP="004075FD">
      <w:pPr>
        <w:pStyle w:val="ConsPlusNormal"/>
        <w:numPr>
          <w:ilvl w:val="0"/>
          <w:numId w:val="7"/>
        </w:numPr>
        <w:tabs>
          <w:tab w:val="left" w:pos="12960"/>
        </w:tabs>
        <w:autoSpaceDE/>
        <w:ind w:hanging="153"/>
        <w:jc w:val="both"/>
        <w:rPr>
          <w:rFonts w:ascii="Times New Roman" w:hAnsi="Times New Roman" w:cs="Times New Roman"/>
          <w:bCs/>
          <w:sz w:val="24"/>
        </w:rPr>
      </w:pPr>
      <w:r w:rsidRPr="004075FD">
        <w:rPr>
          <w:rFonts w:ascii="Times New Roman" w:hAnsi="Times New Roman" w:cs="Times New Roman"/>
          <w:bCs/>
          <w:sz w:val="24"/>
        </w:rPr>
        <w:t>реконструкция и модернизация существующей инженерной инфраструктуры;</w:t>
      </w:r>
    </w:p>
    <w:p w14:paraId="581AB9C6" w14:textId="77777777" w:rsidR="004075FD" w:rsidRPr="004075FD" w:rsidRDefault="004075FD" w:rsidP="004075FD">
      <w:pPr>
        <w:pStyle w:val="ConsPlusNormal"/>
        <w:numPr>
          <w:ilvl w:val="0"/>
          <w:numId w:val="7"/>
        </w:numPr>
        <w:tabs>
          <w:tab w:val="left" w:pos="12960"/>
        </w:tabs>
        <w:autoSpaceDE/>
        <w:ind w:hanging="153"/>
        <w:jc w:val="both"/>
        <w:rPr>
          <w:rFonts w:ascii="Times New Roman" w:hAnsi="Times New Roman" w:cs="Times New Roman"/>
          <w:bCs/>
          <w:sz w:val="24"/>
        </w:rPr>
      </w:pPr>
      <w:r w:rsidRPr="004075FD">
        <w:rPr>
          <w:rFonts w:ascii="Times New Roman" w:hAnsi="Times New Roman" w:cs="Times New Roman"/>
          <w:bCs/>
          <w:sz w:val="24"/>
        </w:rPr>
        <w:t>реализация мероприятий по привлечению квалифицированных специалистов;</w:t>
      </w:r>
    </w:p>
    <w:p w14:paraId="1455BA2C" w14:textId="77777777" w:rsidR="004075FD" w:rsidRPr="004075FD" w:rsidRDefault="004075FD" w:rsidP="004075FD">
      <w:pPr>
        <w:pStyle w:val="ConsPlusNormal"/>
        <w:numPr>
          <w:ilvl w:val="0"/>
          <w:numId w:val="7"/>
        </w:numPr>
        <w:tabs>
          <w:tab w:val="left" w:pos="12960"/>
        </w:tabs>
        <w:autoSpaceDE/>
        <w:ind w:hanging="153"/>
        <w:jc w:val="both"/>
        <w:rPr>
          <w:rFonts w:ascii="Times New Roman" w:hAnsi="Times New Roman" w:cs="Times New Roman"/>
          <w:bCs/>
          <w:sz w:val="24"/>
        </w:rPr>
      </w:pPr>
      <w:r w:rsidRPr="004075FD">
        <w:rPr>
          <w:rFonts w:ascii="Times New Roman" w:hAnsi="Times New Roman" w:cs="Times New Roman"/>
          <w:bCs/>
          <w:sz w:val="24"/>
        </w:rPr>
        <w:t>сохранение природной окружающей среды.</w:t>
      </w:r>
    </w:p>
    <w:p w14:paraId="37D3EA46" w14:textId="77777777" w:rsidR="004075FD" w:rsidRPr="004075FD" w:rsidRDefault="004075FD" w:rsidP="004075FD">
      <w:pPr>
        <w:pStyle w:val="ConsPlusNormal"/>
        <w:tabs>
          <w:tab w:val="left" w:pos="12960"/>
        </w:tabs>
        <w:ind w:firstLine="567"/>
        <w:jc w:val="both"/>
        <w:rPr>
          <w:rFonts w:ascii="Times New Roman" w:hAnsi="Times New Roman" w:cs="Times New Roman"/>
          <w:bCs/>
          <w:sz w:val="24"/>
          <w:highlight w:val="darkGray"/>
        </w:rPr>
      </w:pPr>
    </w:p>
    <w:p w14:paraId="57CF536C" w14:textId="77777777" w:rsidR="004075FD" w:rsidRPr="004075FD" w:rsidRDefault="004075FD" w:rsidP="004075FD">
      <w:pPr>
        <w:pStyle w:val="ConsPlusNormal"/>
        <w:tabs>
          <w:tab w:val="left" w:pos="12960"/>
        </w:tabs>
        <w:ind w:firstLine="567"/>
        <w:jc w:val="both"/>
        <w:rPr>
          <w:rFonts w:ascii="Times New Roman" w:hAnsi="Times New Roman" w:cs="Times New Roman"/>
          <w:bCs/>
          <w:sz w:val="24"/>
        </w:rPr>
      </w:pPr>
      <w:r w:rsidRPr="004075FD">
        <w:rPr>
          <w:rFonts w:ascii="Times New Roman" w:hAnsi="Times New Roman" w:cs="Times New Roman"/>
          <w:bCs/>
          <w:sz w:val="24"/>
        </w:rPr>
        <w:t xml:space="preserve">Цели, задачи и мероприятия территориального планирования Генерального плана </w:t>
      </w:r>
      <w:r w:rsidRPr="004075FD">
        <w:rPr>
          <w:rFonts w:ascii="Times New Roman" w:hAnsi="Times New Roman" w:cs="Times New Roman"/>
          <w:sz w:val="24"/>
          <w:szCs w:val="24"/>
        </w:rPr>
        <w:t>Ливенского</w:t>
      </w:r>
      <w:r w:rsidRPr="004075FD">
        <w:rPr>
          <w:rFonts w:ascii="Times New Roman" w:hAnsi="Times New Roman" w:cs="Times New Roman"/>
          <w:bCs/>
          <w:sz w:val="24"/>
        </w:rPr>
        <w:t xml:space="preserve"> сельского поселения разработаны на основе Стратегии социально-экономического развития Воронежской области, областных целевых программ, программы социально-экономического развития территории Павловского муниципального района, инвестиционных проектов и ведомственных целевых программ.</w:t>
      </w:r>
    </w:p>
    <w:p w14:paraId="47C047D3" w14:textId="77777777" w:rsidR="004075FD" w:rsidRPr="004075FD" w:rsidRDefault="004075FD" w:rsidP="004075FD">
      <w:pPr>
        <w:pStyle w:val="ConsPlusNormal"/>
        <w:tabs>
          <w:tab w:val="left" w:pos="12960"/>
        </w:tabs>
        <w:ind w:firstLine="567"/>
        <w:jc w:val="both"/>
        <w:rPr>
          <w:rFonts w:ascii="Times New Roman" w:hAnsi="Times New Roman" w:cs="Times New Roman"/>
          <w:bCs/>
          <w:sz w:val="24"/>
        </w:rPr>
      </w:pPr>
      <w:r w:rsidRPr="004075FD">
        <w:rPr>
          <w:rFonts w:ascii="Times New Roman" w:hAnsi="Times New Roman" w:cs="Times New Roman"/>
          <w:bCs/>
          <w:sz w:val="24"/>
        </w:rPr>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14:paraId="36905194" w14:textId="77777777" w:rsidR="004075FD" w:rsidRPr="004075FD" w:rsidRDefault="004075FD" w:rsidP="004075FD">
      <w:pPr>
        <w:pStyle w:val="ConsPlusNormal"/>
        <w:tabs>
          <w:tab w:val="left" w:pos="12960"/>
        </w:tabs>
        <w:ind w:firstLine="567"/>
        <w:jc w:val="both"/>
        <w:rPr>
          <w:rFonts w:ascii="Times New Roman" w:hAnsi="Times New Roman" w:cs="Times New Roman"/>
          <w:bCs/>
          <w:sz w:val="24"/>
        </w:rPr>
      </w:pPr>
      <w:r w:rsidRPr="004075FD">
        <w:rPr>
          <w:rFonts w:ascii="Times New Roman" w:hAnsi="Times New Roman" w:cs="Times New Roman"/>
          <w:bCs/>
          <w:sz w:val="24"/>
        </w:rPr>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14:paraId="59967221" w14:textId="77777777" w:rsidR="004075FD" w:rsidRPr="004075FD" w:rsidRDefault="004075FD" w:rsidP="004075FD">
      <w:pPr>
        <w:pStyle w:val="ConsPlusNormal"/>
        <w:tabs>
          <w:tab w:val="left" w:pos="12960"/>
        </w:tabs>
        <w:ind w:firstLine="567"/>
        <w:jc w:val="both"/>
        <w:rPr>
          <w:rFonts w:ascii="Times New Roman" w:hAnsi="Times New Roman" w:cs="Times New Roman"/>
          <w:bCs/>
          <w:sz w:val="24"/>
        </w:rPr>
      </w:pPr>
      <w:r w:rsidRPr="004075FD">
        <w:rPr>
          <w:rFonts w:ascii="Times New Roman" w:hAnsi="Times New Roman" w:cs="Times New Roman"/>
          <w:bCs/>
          <w:sz w:val="24"/>
        </w:rPr>
        <w:t>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14:paraId="7BA5543F" w14:textId="77777777" w:rsidR="004075FD" w:rsidRPr="004075FD" w:rsidRDefault="004075FD" w:rsidP="004075FD">
      <w:pPr>
        <w:pStyle w:val="ConsPlusNormal"/>
        <w:tabs>
          <w:tab w:val="left" w:pos="12960"/>
        </w:tabs>
        <w:ind w:firstLine="567"/>
        <w:jc w:val="both"/>
        <w:rPr>
          <w:rFonts w:ascii="Times New Roman" w:hAnsi="Times New Roman" w:cs="Times New Roman"/>
          <w:bCs/>
          <w:sz w:val="24"/>
        </w:rPr>
      </w:pPr>
      <w:r w:rsidRPr="004075FD">
        <w:rPr>
          <w:rFonts w:ascii="Times New Roman" w:hAnsi="Times New Roman" w:cs="Times New Roman"/>
          <w:bCs/>
          <w:sz w:val="24"/>
        </w:rPr>
        <w:t xml:space="preserve">Работы над проектом Генерального плана </w:t>
      </w:r>
      <w:r w:rsidRPr="004075FD">
        <w:rPr>
          <w:rFonts w:ascii="Times New Roman" w:hAnsi="Times New Roman" w:cs="Times New Roman"/>
          <w:sz w:val="24"/>
          <w:szCs w:val="24"/>
        </w:rPr>
        <w:t>Ливенского</w:t>
      </w:r>
      <w:r w:rsidRPr="004075FD">
        <w:rPr>
          <w:rFonts w:ascii="Times New Roman" w:hAnsi="Times New Roman" w:cs="Times New Roman"/>
          <w:bCs/>
          <w:sz w:val="24"/>
        </w:rPr>
        <w:t xml:space="preserve"> сельского поселения выполнялись с учетом решений ранее разработанной Схемы территориального планирования Воронежской области, выполненной в 2007 году и утвержденной Постановлением Правительства Воронежской области № 158 от 05.03.2009 года «Об утверждении </w:t>
      </w:r>
      <w:r w:rsidRPr="004075FD">
        <w:rPr>
          <w:rFonts w:ascii="Times New Roman" w:hAnsi="Times New Roman" w:cs="Times New Roman"/>
          <w:sz w:val="24"/>
          <w:szCs w:val="24"/>
        </w:rPr>
        <w:t>Схемы территориального планирования Воронежской области»</w:t>
      </w:r>
      <w:r w:rsidRPr="004075FD">
        <w:rPr>
          <w:rFonts w:ascii="Times New Roman" w:hAnsi="Times New Roman" w:cs="Times New Roman"/>
          <w:bCs/>
          <w:sz w:val="24"/>
        </w:rPr>
        <w:t>.</w:t>
      </w:r>
    </w:p>
    <w:p w14:paraId="109DE32F" w14:textId="77777777" w:rsidR="004075FD" w:rsidRPr="004075FD" w:rsidRDefault="004075FD" w:rsidP="004075FD">
      <w:pPr>
        <w:pStyle w:val="ConsPlusNormal"/>
        <w:tabs>
          <w:tab w:val="left" w:pos="12960"/>
        </w:tabs>
        <w:ind w:firstLine="567"/>
        <w:jc w:val="both"/>
        <w:rPr>
          <w:rFonts w:ascii="Times New Roman" w:hAnsi="Times New Roman" w:cs="Times New Roman"/>
          <w:bCs/>
          <w:sz w:val="24"/>
        </w:rPr>
      </w:pPr>
      <w:r w:rsidRPr="004075FD">
        <w:rPr>
          <w:rFonts w:ascii="Times New Roman" w:hAnsi="Times New Roman" w:cs="Times New Roman"/>
          <w:bCs/>
          <w:sz w:val="24"/>
        </w:rPr>
        <w:t xml:space="preserve">Одновременно следует отметить, что разработка проекта Генерального плана </w:t>
      </w:r>
      <w:r w:rsidRPr="004075FD">
        <w:rPr>
          <w:rFonts w:ascii="Times New Roman" w:hAnsi="Times New Roman" w:cs="Times New Roman"/>
          <w:sz w:val="24"/>
          <w:szCs w:val="24"/>
        </w:rPr>
        <w:t>Ливенского</w:t>
      </w:r>
      <w:r w:rsidRPr="004075FD">
        <w:rPr>
          <w:rFonts w:ascii="Times New Roman" w:hAnsi="Times New Roman" w:cs="Times New Roman"/>
          <w:bCs/>
          <w:sz w:val="24"/>
        </w:rPr>
        <w:t xml:space="preserve"> сельского поселения велась в отсутствие утвержденной схемы территориального планирования Павловского муниципального района. Такая ситуация создает предпосылки для возникновения конфликта интересов уровней власти, так как при утверждении документа территориального планирования муниципального района могут возникнуть противоречия с ранее утвержденным генеральным планом поселения. Как правило, возникающие противоречия должны разрешаться в рамках согласительных процедур, принимая во внимание установленный порядок согласования проектов документов территориального планирования.</w:t>
      </w:r>
    </w:p>
    <w:p w14:paraId="142143F0" w14:textId="77777777" w:rsidR="004075FD" w:rsidRPr="004075FD" w:rsidRDefault="004075FD" w:rsidP="004075FD">
      <w:pPr>
        <w:pStyle w:val="ConsPlusNormal"/>
        <w:tabs>
          <w:tab w:val="left" w:pos="12960"/>
        </w:tabs>
        <w:ind w:firstLine="567"/>
        <w:jc w:val="both"/>
        <w:rPr>
          <w:rFonts w:ascii="Times New Roman" w:hAnsi="Times New Roman" w:cs="Times New Roman"/>
          <w:bCs/>
          <w:sz w:val="24"/>
        </w:rPr>
      </w:pPr>
      <w:r w:rsidRPr="004075FD">
        <w:rPr>
          <w:rFonts w:ascii="Times New Roman" w:hAnsi="Times New Roman" w:cs="Times New Roman"/>
          <w:bCs/>
          <w:sz w:val="24"/>
        </w:rPr>
        <w:t xml:space="preserve">Работу над Генеральным планом осложняло неудовлетворительное состояние статистической базы по сельскому поселению. Территориальное отделение Росстата и большинство отраслевых органов Администрации Павловского муниципального района ведут свой учет в целом по району, без учета административного его деления на муниципальные образования, что делает практически невозможным вычленение показателей социально-экономического и планировочного развития применительно к отдельному муниципальному образованию. Поэтому не представилось возможным из части показателей социально-экономического и пространственного развития района вычленить показатели </w:t>
      </w:r>
      <w:r w:rsidRPr="004075FD">
        <w:rPr>
          <w:rFonts w:ascii="Times New Roman" w:hAnsi="Times New Roman" w:cs="Times New Roman"/>
          <w:sz w:val="24"/>
          <w:szCs w:val="24"/>
        </w:rPr>
        <w:t>Ливенского</w:t>
      </w:r>
      <w:r w:rsidRPr="004075FD">
        <w:rPr>
          <w:rFonts w:ascii="Times New Roman" w:hAnsi="Times New Roman" w:cs="Times New Roman"/>
          <w:bCs/>
          <w:sz w:val="24"/>
        </w:rPr>
        <w:t xml:space="preserve"> сельского поселения.</w:t>
      </w:r>
    </w:p>
    <w:p w14:paraId="5B381B10" w14:textId="77777777" w:rsidR="004075FD" w:rsidRPr="004075FD" w:rsidRDefault="004075FD" w:rsidP="004075FD">
      <w:pPr>
        <w:pStyle w:val="ConsPlusNormal"/>
        <w:tabs>
          <w:tab w:val="left" w:pos="12960"/>
        </w:tabs>
        <w:ind w:firstLine="567"/>
        <w:jc w:val="both"/>
        <w:rPr>
          <w:rFonts w:ascii="Times New Roman" w:hAnsi="Times New Roman" w:cs="Times New Roman"/>
          <w:bCs/>
          <w:sz w:val="24"/>
        </w:rPr>
      </w:pPr>
      <w:r w:rsidRPr="004075FD">
        <w:rPr>
          <w:rFonts w:ascii="Times New Roman" w:hAnsi="Times New Roman" w:cs="Times New Roman"/>
          <w:bCs/>
          <w:sz w:val="24"/>
        </w:rPr>
        <w:t xml:space="preserve">Генеральным планом определено, исходя из совокупности социальных, экономических, экологических и иных факторов, назначение территорий </w:t>
      </w:r>
      <w:r w:rsidRPr="004075FD">
        <w:rPr>
          <w:rFonts w:ascii="Times New Roman" w:hAnsi="Times New Roman" w:cs="Times New Roman"/>
          <w:sz w:val="24"/>
          <w:szCs w:val="24"/>
        </w:rPr>
        <w:t>Ливенского</w:t>
      </w:r>
      <w:r w:rsidRPr="004075FD">
        <w:rPr>
          <w:rFonts w:ascii="Times New Roman" w:hAnsi="Times New Roman" w:cs="Times New Roman"/>
          <w:bCs/>
          <w:sz w:val="24"/>
        </w:rPr>
        <w:t xml:space="preserve"> сельского поселения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муниципальных образований.</w:t>
      </w:r>
    </w:p>
    <w:p w14:paraId="12731C97" w14:textId="77777777" w:rsidR="004075FD" w:rsidRPr="004075FD" w:rsidRDefault="004075FD" w:rsidP="004075FD">
      <w:pPr>
        <w:pStyle w:val="ConsPlusNormal"/>
        <w:ind w:firstLine="567"/>
        <w:jc w:val="both"/>
        <w:rPr>
          <w:rFonts w:ascii="Times New Roman" w:hAnsi="Times New Roman" w:cs="Times New Roman"/>
          <w:sz w:val="24"/>
        </w:rPr>
      </w:pPr>
      <w:r w:rsidRPr="004075FD">
        <w:rPr>
          <w:rFonts w:ascii="Times New Roman" w:hAnsi="Times New Roman" w:cs="Times New Roman"/>
          <w:sz w:val="24"/>
        </w:rPr>
        <w:t xml:space="preserve">Генеральный план разработан в соответствии с Конституцией Российской Федерации, </w:t>
      </w:r>
      <w:r w:rsidRPr="004075FD">
        <w:rPr>
          <w:rFonts w:ascii="Times New Roman" w:hAnsi="Times New Roman" w:cs="Times New Roman"/>
          <w:sz w:val="24"/>
        </w:rPr>
        <w:lastRenderedPageBreak/>
        <w:t xml:space="preserve">Градостроительным кодексом Российской Федерации, Земельным кодексом Российской Федерации, Лесным кодексом, Водным кодексом, Федеральным законом </w:t>
      </w:r>
      <w:r w:rsidRPr="004075FD">
        <w:rPr>
          <w:rFonts w:ascii="Times New Roman" w:hAnsi="Times New Roman" w:cs="Times New Roman"/>
          <w:bCs/>
          <w:sz w:val="24"/>
        </w:rPr>
        <w:t>«Об общих принципах организации местного самоуправления в Российской Федерации»</w:t>
      </w:r>
      <w:r w:rsidRPr="004075FD">
        <w:rPr>
          <w:rFonts w:ascii="Times New Roman" w:hAnsi="Times New Roman" w:cs="Times New Roman"/>
          <w:sz w:val="24"/>
        </w:rPr>
        <w:t xml:space="preserve">,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w:t>
      </w:r>
      <w:r w:rsidRPr="004075FD">
        <w:rPr>
          <w:rFonts w:ascii="Times New Roman" w:hAnsi="Times New Roman" w:cs="Times New Roman"/>
          <w:sz w:val="24"/>
          <w:szCs w:val="24"/>
        </w:rPr>
        <w:t>Ливенского</w:t>
      </w:r>
      <w:r w:rsidRPr="004075FD">
        <w:rPr>
          <w:rFonts w:ascii="Times New Roman" w:hAnsi="Times New Roman" w:cs="Times New Roman"/>
          <w:sz w:val="24"/>
        </w:rPr>
        <w:t xml:space="preserve"> сельского поселения.</w:t>
      </w:r>
    </w:p>
    <w:p w14:paraId="651C9649" w14:textId="77777777" w:rsidR="004075FD" w:rsidRPr="004075FD" w:rsidRDefault="004075FD" w:rsidP="004075FD">
      <w:pPr>
        <w:pStyle w:val="ConsPlusNormal"/>
        <w:tabs>
          <w:tab w:val="left" w:pos="12960"/>
        </w:tabs>
        <w:ind w:firstLine="567"/>
        <w:jc w:val="both"/>
        <w:rPr>
          <w:rFonts w:ascii="Times New Roman" w:hAnsi="Times New Roman" w:cs="Times New Roman"/>
          <w:bCs/>
          <w:sz w:val="24"/>
        </w:rPr>
      </w:pPr>
      <w:r w:rsidRPr="004075FD">
        <w:rPr>
          <w:rFonts w:ascii="Times New Roman" w:hAnsi="Times New Roman" w:cs="Times New Roman"/>
          <w:bCs/>
          <w:sz w:val="24"/>
        </w:rPr>
        <w:tab/>
        <w:t xml:space="preserve">она </w:t>
      </w:r>
    </w:p>
    <w:p w14:paraId="14BE48A9" w14:textId="77777777" w:rsidR="004075FD" w:rsidRPr="004075FD" w:rsidRDefault="004075FD" w:rsidP="004075FD">
      <w:pPr>
        <w:pStyle w:val="ConsPlusNormal"/>
        <w:pageBreakBefore/>
        <w:tabs>
          <w:tab w:val="left" w:pos="5040"/>
        </w:tabs>
        <w:ind w:firstLine="567"/>
        <w:jc w:val="center"/>
        <w:rPr>
          <w:rFonts w:ascii="Times New Roman" w:eastAsia="Times New Roman" w:hAnsi="Times New Roman" w:cs="Times New Roman"/>
          <w:b/>
          <w:bCs/>
          <w:sz w:val="24"/>
          <w:szCs w:val="24"/>
        </w:rPr>
      </w:pPr>
      <w:r w:rsidRPr="004075FD">
        <w:rPr>
          <w:rFonts w:ascii="Times New Roman" w:hAnsi="Times New Roman" w:cs="Times New Roman"/>
          <w:b/>
          <w:sz w:val="24"/>
          <w:szCs w:val="24"/>
        </w:rPr>
        <w:lastRenderedPageBreak/>
        <w:t xml:space="preserve">2. </w:t>
      </w:r>
      <w:r w:rsidRPr="004075FD">
        <w:rPr>
          <w:rFonts w:ascii="Times New Roman" w:hAnsi="Times New Roman" w:cs="Times New Roman"/>
          <w:b/>
          <w:bCs/>
          <w:sz w:val="24"/>
          <w:szCs w:val="24"/>
        </w:rPr>
        <w:t>ПЕРЕЧЕНЬ МЕРОПРИЯТИЙ ПО ТЕРРИТОРИАЛЬНОМУ ПЛАНИРОВАНИЮ</w:t>
      </w:r>
    </w:p>
    <w:p w14:paraId="62F64293" w14:textId="77777777" w:rsidR="004075FD" w:rsidRPr="004075FD" w:rsidRDefault="004075FD" w:rsidP="004075FD">
      <w:pPr>
        <w:pStyle w:val="ConsPlusNormal"/>
        <w:widowControl/>
        <w:ind w:firstLine="709"/>
        <w:jc w:val="both"/>
        <w:rPr>
          <w:rFonts w:ascii="Times New Roman" w:hAnsi="Times New Roman" w:cs="Times New Roman"/>
          <w:sz w:val="24"/>
          <w:szCs w:val="24"/>
        </w:rPr>
      </w:pPr>
    </w:p>
    <w:p w14:paraId="1C64F0AC" w14:textId="77777777" w:rsidR="004075FD" w:rsidRPr="004075FD" w:rsidRDefault="004075FD" w:rsidP="004075FD">
      <w:pPr>
        <w:pStyle w:val="ConsPlusNormal"/>
        <w:widowControl/>
        <w:ind w:firstLine="567"/>
        <w:jc w:val="both"/>
        <w:rPr>
          <w:rFonts w:ascii="Times New Roman" w:hAnsi="Times New Roman" w:cs="Times New Roman"/>
          <w:sz w:val="24"/>
          <w:szCs w:val="24"/>
        </w:rPr>
      </w:pPr>
      <w:r w:rsidRPr="004075FD">
        <w:rPr>
          <w:rFonts w:ascii="Times New Roman" w:hAnsi="Times New Roman" w:cs="Times New Roman"/>
          <w:sz w:val="24"/>
          <w:szCs w:val="24"/>
        </w:rPr>
        <w:t>Настоящий раздел содержит проектные варианты решения задач территориального планирования Ливенского сельского поселения - перечень мероприятий по территориальному планированию и этапы их реализации.</w:t>
      </w:r>
    </w:p>
    <w:p w14:paraId="6771C635" w14:textId="77777777" w:rsidR="004075FD" w:rsidRPr="004075FD" w:rsidRDefault="004075FD" w:rsidP="004075FD">
      <w:pPr>
        <w:pStyle w:val="ConsPlusNormal"/>
        <w:widowControl/>
        <w:shd w:val="clear" w:color="auto" w:fill="FFFFFF"/>
        <w:ind w:firstLine="567"/>
        <w:jc w:val="both"/>
        <w:rPr>
          <w:rFonts w:ascii="Times New Roman" w:hAnsi="Times New Roman" w:cs="Times New Roman"/>
          <w:sz w:val="24"/>
          <w:szCs w:val="24"/>
        </w:rPr>
      </w:pPr>
      <w:r w:rsidRPr="004075FD">
        <w:rPr>
          <w:rFonts w:ascii="Times New Roman" w:hAnsi="Times New Roman" w:cs="Times New Roman"/>
          <w:sz w:val="24"/>
          <w:szCs w:val="24"/>
        </w:rPr>
        <w:t xml:space="preserve">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органов местного самоуправления Ливенского сельского поселения. </w:t>
      </w:r>
    </w:p>
    <w:p w14:paraId="12CDC349" w14:textId="77777777" w:rsidR="004075FD" w:rsidRPr="004075FD" w:rsidRDefault="004075FD" w:rsidP="004075FD">
      <w:pPr>
        <w:pStyle w:val="ConsPlusNormal"/>
        <w:widowControl/>
        <w:shd w:val="clear" w:color="auto" w:fill="FFFFFF"/>
        <w:ind w:firstLine="567"/>
        <w:jc w:val="both"/>
        <w:rPr>
          <w:rFonts w:ascii="Times New Roman" w:hAnsi="Times New Roman" w:cs="Times New Roman"/>
          <w:sz w:val="24"/>
          <w:szCs w:val="24"/>
          <w:shd w:val="clear" w:color="auto" w:fill="FFFFFF"/>
        </w:rPr>
      </w:pPr>
      <w:r w:rsidRPr="004075FD">
        <w:rPr>
          <w:rFonts w:ascii="Times New Roman" w:hAnsi="Times New Roman" w:cs="Times New Roman"/>
          <w:sz w:val="24"/>
          <w:szCs w:val="24"/>
        </w:rPr>
        <w:t>Вопросы местного значения поселения установлены статьёй 14 Федерального закона от 06.10. 2003 г. № 131-ФЗ «Об общих принципах организации местного самоуправления в Российской Федерации». Кроме того, статьёй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Такими вопросами являются</w:t>
      </w:r>
      <w:r w:rsidRPr="004075FD">
        <w:rPr>
          <w:rFonts w:ascii="Times New Roman" w:hAnsi="Times New Roman" w:cs="Times New Roman"/>
          <w:sz w:val="24"/>
          <w:szCs w:val="24"/>
          <w:shd w:val="clear" w:color="auto" w:fill="FFFFFF"/>
        </w:rPr>
        <w:t>:</w:t>
      </w:r>
    </w:p>
    <w:p w14:paraId="7AC98DCD" w14:textId="77777777" w:rsidR="004075FD" w:rsidRPr="004075FD" w:rsidRDefault="004075FD" w:rsidP="004075FD">
      <w:pPr>
        <w:pStyle w:val="ConsPlusNormal"/>
        <w:widowControl/>
        <w:numPr>
          <w:ilvl w:val="0"/>
          <w:numId w:val="8"/>
        </w:numPr>
        <w:shd w:val="clear" w:color="auto" w:fill="FFFFFF"/>
        <w:jc w:val="both"/>
        <w:rPr>
          <w:rFonts w:ascii="Times New Roman" w:hAnsi="Times New Roman" w:cs="Times New Roman"/>
          <w:bCs/>
          <w:sz w:val="24"/>
          <w:szCs w:val="24"/>
        </w:rPr>
      </w:pPr>
      <w:r w:rsidRPr="004075FD">
        <w:rPr>
          <w:rFonts w:ascii="Times New Roman" w:hAnsi="Times New Roman" w:cs="Times New Roman"/>
          <w:sz w:val="24"/>
          <w:szCs w:val="24"/>
        </w:rPr>
        <w:t>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в том числе, путем выкупа земельных участков в границах поселения для муниципальных нужд, осуществление земельного контроля за использованием земель поселения;</w:t>
      </w:r>
    </w:p>
    <w:p w14:paraId="2151D9DA" w14:textId="77777777" w:rsidR="004075FD" w:rsidRPr="004075FD" w:rsidRDefault="004075FD" w:rsidP="004075FD">
      <w:pPr>
        <w:widowControl w:val="0"/>
        <w:numPr>
          <w:ilvl w:val="0"/>
          <w:numId w:val="8"/>
        </w:numPr>
        <w:suppressAutoHyphens/>
        <w:spacing w:after="0" w:line="240" w:lineRule="auto"/>
        <w:jc w:val="both"/>
        <w:rPr>
          <w:rFonts w:ascii="Times New Roman" w:hAnsi="Times New Roman" w:cs="Times New Roman"/>
        </w:rPr>
      </w:pPr>
      <w:r w:rsidRPr="004075FD">
        <w:rPr>
          <w:rFonts w:ascii="Times New Roman" w:hAnsi="Times New Roman" w:cs="Times New Roman"/>
        </w:rPr>
        <w:t>организация в границах поселения электро-, тепло-, газо- и водоснабжения населения, водоотведения, снабжения населения топливом;</w:t>
      </w:r>
    </w:p>
    <w:p w14:paraId="5C1F34B8" w14:textId="77777777" w:rsidR="004075FD" w:rsidRPr="004075FD" w:rsidRDefault="004075FD" w:rsidP="004075FD">
      <w:pPr>
        <w:widowControl w:val="0"/>
        <w:numPr>
          <w:ilvl w:val="0"/>
          <w:numId w:val="8"/>
        </w:numPr>
        <w:suppressAutoHyphens/>
        <w:spacing w:after="0" w:line="240" w:lineRule="auto"/>
        <w:jc w:val="both"/>
        <w:rPr>
          <w:rFonts w:ascii="Times New Roman" w:hAnsi="Times New Roman" w:cs="Times New Roman"/>
        </w:rPr>
      </w:pPr>
      <w:r w:rsidRPr="004075FD">
        <w:rPr>
          <w:rFonts w:ascii="Times New Roman" w:hAnsi="Times New Roman" w:cs="Times New Roman"/>
        </w:rPr>
        <w:t>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14:paraId="34365D59" w14:textId="77777777" w:rsidR="004075FD" w:rsidRPr="004075FD" w:rsidRDefault="004075FD" w:rsidP="004075FD">
      <w:pPr>
        <w:widowControl w:val="0"/>
        <w:numPr>
          <w:ilvl w:val="0"/>
          <w:numId w:val="8"/>
        </w:numPr>
        <w:suppressAutoHyphens/>
        <w:spacing w:after="0" w:line="240" w:lineRule="auto"/>
        <w:jc w:val="both"/>
        <w:rPr>
          <w:rFonts w:ascii="Times New Roman" w:hAnsi="Times New Roman" w:cs="Times New Roman"/>
        </w:rPr>
      </w:pPr>
      <w:r w:rsidRPr="004075FD">
        <w:rPr>
          <w:rFonts w:ascii="Times New Roman" w:hAnsi="Times New Roman" w:cs="Times New Roman"/>
        </w:rPr>
        <w:t>создание условий для предоставления транспортных услуг населению и организации транспортного обслуживания населения в границах поселения;</w:t>
      </w:r>
    </w:p>
    <w:p w14:paraId="24A7E564" w14:textId="77777777" w:rsidR="004075FD" w:rsidRPr="004075FD" w:rsidRDefault="004075FD" w:rsidP="004075FD">
      <w:pPr>
        <w:widowControl w:val="0"/>
        <w:numPr>
          <w:ilvl w:val="0"/>
          <w:numId w:val="8"/>
        </w:numPr>
        <w:suppressAutoHyphens/>
        <w:spacing w:after="0" w:line="240" w:lineRule="auto"/>
        <w:jc w:val="both"/>
        <w:rPr>
          <w:rFonts w:ascii="Times New Roman" w:hAnsi="Times New Roman" w:cs="Times New Roman"/>
        </w:rPr>
      </w:pPr>
      <w:r w:rsidRPr="004075FD">
        <w:rPr>
          <w:rFonts w:ascii="Times New Roman" w:hAnsi="Times New Roman" w:cs="Times New Roman"/>
        </w:rPr>
        <w:t>обеспечение малоимущих граждан, проживающих в сельском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14:paraId="581800CC" w14:textId="77777777" w:rsidR="004075FD" w:rsidRPr="004075FD" w:rsidRDefault="004075FD" w:rsidP="004075FD">
      <w:pPr>
        <w:widowControl w:val="0"/>
        <w:numPr>
          <w:ilvl w:val="0"/>
          <w:numId w:val="8"/>
        </w:numPr>
        <w:suppressAutoHyphens/>
        <w:spacing w:after="0" w:line="240" w:lineRule="auto"/>
        <w:jc w:val="both"/>
        <w:rPr>
          <w:rFonts w:ascii="Times New Roman" w:hAnsi="Times New Roman" w:cs="Times New Roman"/>
        </w:rPr>
      </w:pPr>
      <w:r w:rsidRPr="004075FD">
        <w:rPr>
          <w:rFonts w:ascii="Times New Roman" w:hAnsi="Times New Roman" w:cs="Times New Roman"/>
        </w:rPr>
        <w:t>создание условий для обеспечения жителей поселения услугами связи, общественного питания, торговли и бытового обслуживания;</w:t>
      </w:r>
    </w:p>
    <w:p w14:paraId="2BE3794A" w14:textId="77777777" w:rsidR="004075FD" w:rsidRPr="004075FD" w:rsidRDefault="004075FD" w:rsidP="004075FD">
      <w:pPr>
        <w:widowControl w:val="0"/>
        <w:numPr>
          <w:ilvl w:val="0"/>
          <w:numId w:val="8"/>
        </w:numPr>
        <w:suppressAutoHyphens/>
        <w:spacing w:after="0" w:line="240" w:lineRule="auto"/>
        <w:jc w:val="both"/>
        <w:rPr>
          <w:rFonts w:ascii="Times New Roman" w:hAnsi="Times New Roman" w:cs="Times New Roman"/>
        </w:rPr>
      </w:pPr>
      <w:r w:rsidRPr="004075FD">
        <w:rPr>
          <w:rFonts w:ascii="Times New Roman" w:hAnsi="Times New Roman" w:cs="Times New Roman"/>
        </w:rPr>
        <w:t>организация библиотечного обслуживания населения, комплектование и обеспечение сохранности библиотечных фондов библиотек поселения;</w:t>
      </w:r>
    </w:p>
    <w:p w14:paraId="50B0C3EE" w14:textId="77777777" w:rsidR="004075FD" w:rsidRPr="004075FD" w:rsidRDefault="004075FD" w:rsidP="004075FD">
      <w:pPr>
        <w:widowControl w:val="0"/>
        <w:numPr>
          <w:ilvl w:val="0"/>
          <w:numId w:val="8"/>
        </w:numPr>
        <w:suppressAutoHyphens/>
        <w:spacing w:after="0" w:line="240" w:lineRule="auto"/>
        <w:jc w:val="both"/>
        <w:rPr>
          <w:rFonts w:ascii="Times New Roman" w:hAnsi="Times New Roman" w:cs="Times New Roman"/>
        </w:rPr>
      </w:pPr>
      <w:r w:rsidRPr="004075FD">
        <w:rPr>
          <w:rFonts w:ascii="Times New Roman" w:hAnsi="Times New Roman" w:cs="Times New Roman"/>
        </w:rPr>
        <w:t>создание условий для организации досуга и обеспечения жителей поселения услугами организаций культур;</w:t>
      </w:r>
    </w:p>
    <w:p w14:paraId="28595635" w14:textId="77777777" w:rsidR="004075FD" w:rsidRPr="004075FD" w:rsidRDefault="004075FD" w:rsidP="004075FD">
      <w:pPr>
        <w:widowControl w:val="0"/>
        <w:numPr>
          <w:ilvl w:val="0"/>
          <w:numId w:val="8"/>
        </w:numPr>
        <w:suppressAutoHyphens/>
        <w:spacing w:after="0" w:line="240" w:lineRule="auto"/>
        <w:jc w:val="both"/>
        <w:rPr>
          <w:rFonts w:ascii="Times New Roman" w:hAnsi="Times New Roman" w:cs="Times New Roman"/>
        </w:rPr>
      </w:pPr>
      <w:r w:rsidRPr="004075FD">
        <w:rPr>
          <w:rFonts w:ascii="Times New Roman" w:hAnsi="Times New Roman" w:cs="Times New Roman"/>
        </w:rPr>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14:paraId="064CF371" w14:textId="77777777" w:rsidR="004075FD" w:rsidRPr="004075FD" w:rsidRDefault="004075FD" w:rsidP="004075FD">
      <w:pPr>
        <w:widowControl w:val="0"/>
        <w:numPr>
          <w:ilvl w:val="0"/>
          <w:numId w:val="8"/>
        </w:numPr>
        <w:suppressAutoHyphens/>
        <w:spacing w:after="0" w:line="240" w:lineRule="auto"/>
        <w:jc w:val="both"/>
        <w:rPr>
          <w:rFonts w:ascii="Times New Roman" w:hAnsi="Times New Roman" w:cs="Times New Roman"/>
        </w:rPr>
      </w:pPr>
      <w:r w:rsidRPr="004075FD">
        <w:rPr>
          <w:rFonts w:ascii="Times New Roman" w:hAnsi="Times New Roman" w:cs="Times New Roman"/>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14:paraId="5123F4C4" w14:textId="77777777" w:rsidR="004075FD" w:rsidRPr="004075FD" w:rsidRDefault="004075FD" w:rsidP="004075FD">
      <w:pPr>
        <w:widowControl w:val="0"/>
        <w:numPr>
          <w:ilvl w:val="0"/>
          <w:numId w:val="8"/>
        </w:numPr>
        <w:suppressAutoHyphens/>
        <w:spacing w:after="0" w:line="240" w:lineRule="auto"/>
        <w:jc w:val="both"/>
        <w:rPr>
          <w:rFonts w:ascii="Times New Roman" w:hAnsi="Times New Roman" w:cs="Times New Roman"/>
        </w:rPr>
      </w:pPr>
      <w:r w:rsidRPr="004075FD">
        <w:rPr>
          <w:rFonts w:ascii="Times New Roman" w:hAnsi="Times New Roman" w:cs="Times New Roman"/>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поселения;</w:t>
      </w:r>
    </w:p>
    <w:p w14:paraId="6B71DE50" w14:textId="77777777" w:rsidR="004075FD" w:rsidRPr="004075FD" w:rsidRDefault="004075FD" w:rsidP="004075FD">
      <w:pPr>
        <w:widowControl w:val="0"/>
        <w:numPr>
          <w:ilvl w:val="0"/>
          <w:numId w:val="8"/>
        </w:numPr>
        <w:suppressAutoHyphens/>
        <w:spacing w:after="0" w:line="240" w:lineRule="auto"/>
        <w:jc w:val="both"/>
        <w:rPr>
          <w:rFonts w:ascii="Times New Roman" w:hAnsi="Times New Roman" w:cs="Times New Roman"/>
        </w:rPr>
      </w:pPr>
      <w:r w:rsidRPr="004075FD">
        <w:rPr>
          <w:rFonts w:ascii="Times New Roman" w:hAnsi="Times New Roman" w:cs="Times New Roman"/>
        </w:rPr>
        <w:t xml:space="preserve">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 </w:t>
      </w:r>
    </w:p>
    <w:p w14:paraId="0A6A9E79" w14:textId="77777777" w:rsidR="004075FD" w:rsidRPr="004075FD" w:rsidRDefault="004075FD" w:rsidP="004075FD">
      <w:pPr>
        <w:widowControl w:val="0"/>
        <w:numPr>
          <w:ilvl w:val="0"/>
          <w:numId w:val="8"/>
        </w:numPr>
        <w:suppressAutoHyphens/>
        <w:spacing w:after="0" w:line="240" w:lineRule="auto"/>
        <w:jc w:val="both"/>
        <w:rPr>
          <w:rFonts w:ascii="Times New Roman" w:hAnsi="Times New Roman" w:cs="Times New Roman"/>
        </w:rPr>
      </w:pPr>
      <w:r w:rsidRPr="004075FD">
        <w:rPr>
          <w:rFonts w:ascii="Times New Roman" w:hAnsi="Times New Roman" w:cs="Times New Roman"/>
        </w:rPr>
        <w:t>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14:paraId="374E41BA" w14:textId="77777777" w:rsidR="004075FD" w:rsidRPr="004075FD" w:rsidRDefault="004075FD" w:rsidP="004075FD">
      <w:pPr>
        <w:widowControl w:val="0"/>
        <w:numPr>
          <w:ilvl w:val="0"/>
          <w:numId w:val="8"/>
        </w:numPr>
        <w:suppressAutoHyphens/>
        <w:spacing w:after="0" w:line="240" w:lineRule="auto"/>
        <w:jc w:val="both"/>
        <w:rPr>
          <w:rFonts w:ascii="Times New Roman" w:hAnsi="Times New Roman" w:cs="Times New Roman"/>
        </w:rPr>
      </w:pPr>
      <w:r w:rsidRPr="004075FD">
        <w:rPr>
          <w:rFonts w:ascii="Times New Roman" w:hAnsi="Times New Roman" w:cs="Times New Roman"/>
        </w:rPr>
        <w:t xml:space="preserve">присвоение наименований улицам, площадям и иным территориям проживания граждан в населенных </w:t>
      </w:r>
      <w:r w:rsidRPr="004075FD">
        <w:rPr>
          <w:rFonts w:ascii="Times New Roman" w:hAnsi="Times New Roman" w:cs="Times New Roman"/>
        </w:rPr>
        <w:lastRenderedPageBreak/>
        <w:t>пунктах, установление нумерации домов, организация освещения улиц и установки указателей с наименованиями улиц и номерами домов;</w:t>
      </w:r>
    </w:p>
    <w:p w14:paraId="503C5822" w14:textId="77777777" w:rsidR="004075FD" w:rsidRPr="004075FD" w:rsidRDefault="004075FD" w:rsidP="004075FD">
      <w:pPr>
        <w:widowControl w:val="0"/>
        <w:numPr>
          <w:ilvl w:val="0"/>
          <w:numId w:val="8"/>
        </w:numPr>
        <w:suppressAutoHyphens/>
        <w:spacing w:after="0" w:line="240" w:lineRule="auto"/>
        <w:jc w:val="both"/>
        <w:rPr>
          <w:rFonts w:ascii="Times New Roman" w:hAnsi="Times New Roman" w:cs="Times New Roman"/>
        </w:rPr>
      </w:pPr>
      <w:r w:rsidRPr="004075FD">
        <w:rPr>
          <w:rFonts w:ascii="Times New Roman" w:hAnsi="Times New Roman" w:cs="Times New Roman"/>
        </w:rPr>
        <w:t>организация сбора и вывоза бытовых отходов и мусора;</w:t>
      </w:r>
    </w:p>
    <w:p w14:paraId="360DE8D8" w14:textId="77777777" w:rsidR="004075FD" w:rsidRPr="004075FD" w:rsidRDefault="004075FD" w:rsidP="004075FD">
      <w:pPr>
        <w:widowControl w:val="0"/>
        <w:numPr>
          <w:ilvl w:val="0"/>
          <w:numId w:val="8"/>
        </w:numPr>
        <w:suppressAutoHyphens/>
        <w:spacing w:after="0" w:line="240" w:lineRule="auto"/>
        <w:jc w:val="both"/>
        <w:rPr>
          <w:rFonts w:ascii="Times New Roman" w:hAnsi="Times New Roman" w:cs="Times New Roman"/>
        </w:rPr>
      </w:pPr>
      <w:r w:rsidRPr="004075FD">
        <w:rPr>
          <w:rFonts w:ascii="Times New Roman" w:hAnsi="Times New Roman" w:cs="Times New Roman"/>
        </w:rPr>
        <w:t>организация ритуальных услуг и содержание мест захоронения;</w:t>
      </w:r>
    </w:p>
    <w:p w14:paraId="4EAA6DCD" w14:textId="77777777" w:rsidR="004075FD" w:rsidRPr="004075FD" w:rsidRDefault="004075FD" w:rsidP="004075FD">
      <w:pPr>
        <w:widowControl w:val="0"/>
        <w:numPr>
          <w:ilvl w:val="0"/>
          <w:numId w:val="8"/>
        </w:numPr>
        <w:suppressAutoHyphens/>
        <w:spacing w:after="0" w:line="240" w:lineRule="auto"/>
        <w:jc w:val="both"/>
        <w:rPr>
          <w:rFonts w:ascii="Times New Roman" w:hAnsi="Times New Roman" w:cs="Times New Roman"/>
        </w:rPr>
      </w:pPr>
      <w:r w:rsidRPr="004075FD">
        <w:rPr>
          <w:rFonts w:ascii="Times New Roman" w:hAnsi="Times New Roman" w:cs="Times New Roman"/>
        </w:rPr>
        <w:t>создание, развитие и обеспечение охраны лечебно-оздоровительных местностей и курортов местного значения на территории поселения;</w:t>
      </w:r>
    </w:p>
    <w:p w14:paraId="7B432850" w14:textId="77777777" w:rsidR="004075FD" w:rsidRPr="004075FD" w:rsidRDefault="004075FD" w:rsidP="004075FD">
      <w:pPr>
        <w:widowControl w:val="0"/>
        <w:numPr>
          <w:ilvl w:val="0"/>
          <w:numId w:val="8"/>
        </w:numPr>
        <w:suppressAutoHyphens/>
        <w:spacing w:after="0" w:line="240" w:lineRule="auto"/>
        <w:jc w:val="both"/>
        <w:rPr>
          <w:rFonts w:ascii="Times New Roman" w:hAnsi="Times New Roman" w:cs="Times New Roman"/>
        </w:rPr>
      </w:pPr>
      <w:r w:rsidRPr="004075FD">
        <w:rPr>
          <w:rFonts w:ascii="Times New Roman" w:hAnsi="Times New Roman" w:cs="Times New Roman"/>
        </w:rPr>
        <w:t>содействие в развитии сельскохозяйственного производства, создание условий для развития малого и среднего предпринимательства;</w:t>
      </w:r>
    </w:p>
    <w:p w14:paraId="5A6E72E8" w14:textId="77777777" w:rsidR="004075FD" w:rsidRPr="004075FD" w:rsidRDefault="004075FD" w:rsidP="004075FD">
      <w:pPr>
        <w:widowControl w:val="0"/>
        <w:numPr>
          <w:ilvl w:val="0"/>
          <w:numId w:val="8"/>
        </w:numPr>
        <w:suppressAutoHyphens/>
        <w:spacing w:after="0" w:line="240" w:lineRule="auto"/>
        <w:jc w:val="both"/>
        <w:rPr>
          <w:rFonts w:ascii="Times New Roman" w:hAnsi="Times New Roman" w:cs="Times New Roman"/>
        </w:rPr>
      </w:pPr>
      <w:r w:rsidRPr="004075FD">
        <w:rPr>
          <w:rFonts w:ascii="Times New Roman" w:hAnsi="Times New Roman" w:cs="Times New Roman"/>
        </w:rPr>
        <w:t>создание условий для деятельности добровольных формирований населения по охране общественного порядка.</w:t>
      </w:r>
    </w:p>
    <w:p w14:paraId="5A3B1335" w14:textId="77777777" w:rsidR="004075FD" w:rsidRPr="004075FD" w:rsidRDefault="004075FD" w:rsidP="004075FD">
      <w:pPr>
        <w:pStyle w:val="ConsPlusNormal"/>
        <w:widowControl/>
        <w:ind w:firstLine="567"/>
        <w:jc w:val="both"/>
        <w:rPr>
          <w:rFonts w:ascii="Times New Roman" w:hAnsi="Times New Roman" w:cs="Times New Roman"/>
          <w:sz w:val="24"/>
          <w:szCs w:val="24"/>
        </w:rPr>
      </w:pPr>
    </w:p>
    <w:p w14:paraId="275CCBCC" w14:textId="77777777" w:rsidR="004075FD" w:rsidRPr="004075FD" w:rsidRDefault="004075FD" w:rsidP="004075FD">
      <w:pPr>
        <w:pStyle w:val="ConsPlusNormal"/>
        <w:widowControl/>
        <w:tabs>
          <w:tab w:val="left" w:pos="0"/>
        </w:tabs>
        <w:autoSpaceDE/>
        <w:ind w:firstLine="567"/>
        <w:jc w:val="both"/>
        <w:rPr>
          <w:rFonts w:ascii="Times New Roman" w:hAnsi="Times New Roman" w:cs="Times New Roman"/>
          <w:sz w:val="24"/>
          <w:szCs w:val="24"/>
        </w:rPr>
      </w:pPr>
      <w:r w:rsidRPr="004075FD">
        <w:rPr>
          <w:rFonts w:ascii="Times New Roman" w:hAnsi="Times New Roman" w:cs="Times New Roman"/>
          <w:sz w:val="24"/>
          <w:szCs w:val="24"/>
        </w:rPr>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предотвращению, приводятся в Томе </w:t>
      </w:r>
      <w:r w:rsidRPr="004075FD">
        <w:rPr>
          <w:rFonts w:ascii="Times New Roman" w:hAnsi="Times New Roman" w:cs="Times New Roman"/>
          <w:sz w:val="24"/>
          <w:szCs w:val="24"/>
          <w:lang w:val="en-US"/>
        </w:rPr>
        <w:t>III</w:t>
      </w:r>
      <w:r w:rsidRPr="004075FD">
        <w:rPr>
          <w:rFonts w:ascii="Times New Roman" w:hAnsi="Times New Roman" w:cs="Times New Roman"/>
          <w:sz w:val="24"/>
          <w:szCs w:val="24"/>
        </w:rPr>
        <w:t xml:space="preserve"> настоящего Генерального плана. В разделе предложений по территориальному планированию рассмотрены вопросы, касающиеся обеспечения первичных мер пожарной безопасности в границах поселения.</w:t>
      </w:r>
    </w:p>
    <w:p w14:paraId="2E030809" w14:textId="77777777" w:rsidR="004075FD" w:rsidRPr="004075FD" w:rsidRDefault="004075FD" w:rsidP="004075FD">
      <w:pPr>
        <w:pStyle w:val="ConsPlusNormal"/>
        <w:widowControl/>
        <w:ind w:firstLine="567"/>
        <w:jc w:val="both"/>
        <w:rPr>
          <w:rFonts w:ascii="Times New Roman" w:hAnsi="Times New Roman" w:cs="Times New Roman"/>
          <w:sz w:val="24"/>
          <w:szCs w:val="24"/>
        </w:rPr>
      </w:pPr>
    </w:p>
    <w:p w14:paraId="4557FA37" w14:textId="77777777" w:rsidR="004075FD" w:rsidRPr="004075FD" w:rsidRDefault="004075FD" w:rsidP="004075FD">
      <w:pPr>
        <w:pStyle w:val="ConsPlusNormal"/>
        <w:widowControl/>
        <w:ind w:firstLine="567"/>
        <w:jc w:val="both"/>
        <w:rPr>
          <w:rFonts w:ascii="Times New Roman" w:hAnsi="Times New Roman" w:cs="Times New Roman"/>
          <w:sz w:val="24"/>
          <w:szCs w:val="24"/>
        </w:rPr>
      </w:pPr>
      <w:r w:rsidRPr="004075FD">
        <w:rPr>
          <w:rFonts w:ascii="Times New Roman" w:hAnsi="Times New Roman" w:cs="Times New Roman"/>
          <w:sz w:val="24"/>
          <w:szCs w:val="24"/>
        </w:rPr>
        <w:t>При разработке Генерального плана Ливенского сельского поселения учтено размещение объектов федерального, регионального и районного значения.</w:t>
      </w:r>
    </w:p>
    <w:p w14:paraId="5B26EB9E" w14:textId="77777777" w:rsidR="004075FD" w:rsidRPr="004075FD" w:rsidRDefault="004075FD" w:rsidP="004075FD">
      <w:pPr>
        <w:ind w:firstLine="567"/>
        <w:jc w:val="both"/>
        <w:rPr>
          <w:rFonts w:ascii="Times New Roman" w:hAnsi="Times New Roman" w:cs="Times New Roman"/>
          <w:lang w:eastAsia="en-US" w:bidi="en-US"/>
        </w:rPr>
      </w:pPr>
      <w:r w:rsidRPr="004075FD">
        <w:rPr>
          <w:rFonts w:ascii="Times New Roman" w:hAnsi="Times New Roman" w:cs="Times New Roman"/>
          <w:u w:val="single"/>
          <w:lang w:eastAsia="en-US" w:bidi="en-US"/>
        </w:rPr>
        <w:t>Объекты капитального строительства федерального значения</w:t>
      </w:r>
      <w:r w:rsidRPr="004075FD">
        <w:rPr>
          <w:rFonts w:ascii="Times New Roman" w:hAnsi="Times New Roman" w:cs="Times New Roman"/>
          <w:lang w:eastAsia="en-US" w:bidi="en-US"/>
        </w:rPr>
        <w:t>:</w:t>
      </w:r>
    </w:p>
    <w:p w14:paraId="7F29EBDB" w14:textId="77777777" w:rsidR="004075FD" w:rsidRPr="004075FD" w:rsidRDefault="004075FD" w:rsidP="004075FD">
      <w:pPr>
        <w:ind w:firstLine="567"/>
        <w:jc w:val="both"/>
        <w:rPr>
          <w:rFonts w:ascii="Times New Roman" w:hAnsi="Times New Roman" w:cs="Times New Roman"/>
          <w:i/>
          <w:color w:val="000000"/>
        </w:rPr>
      </w:pPr>
      <w:r w:rsidRPr="004075FD">
        <w:rPr>
          <w:rFonts w:ascii="Times New Roman" w:hAnsi="Times New Roman" w:cs="Times New Roman"/>
          <w:i/>
          <w:color w:val="000000"/>
        </w:rPr>
        <w:t xml:space="preserve">-Объекты инженерной инфраструктуры: </w:t>
      </w:r>
      <w:r w:rsidRPr="004075FD">
        <w:rPr>
          <w:rFonts w:ascii="Times New Roman" w:eastAsia="TimesNewRoman" w:hAnsi="Times New Roman" w:cs="Times New Roman"/>
          <w:i/>
        </w:rPr>
        <w:t>газопровод высокого давления от ГРП Лосево; ЛЭП35 кВ.</w:t>
      </w:r>
    </w:p>
    <w:p w14:paraId="064A1A23" w14:textId="77777777" w:rsidR="004075FD" w:rsidRPr="004075FD" w:rsidRDefault="004075FD" w:rsidP="004075FD">
      <w:pPr>
        <w:ind w:firstLine="567"/>
        <w:jc w:val="both"/>
        <w:rPr>
          <w:rFonts w:ascii="Times New Roman" w:hAnsi="Times New Roman" w:cs="Times New Roman"/>
          <w:lang w:eastAsia="en-US" w:bidi="en-US"/>
        </w:rPr>
      </w:pPr>
      <w:r w:rsidRPr="004075FD">
        <w:rPr>
          <w:rFonts w:ascii="Times New Roman" w:hAnsi="Times New Roman" w:cs="Times New Roman"/>
          <w:u w:val="single"/>
          <w:lang w:eastAsia="en-US" w:bidi="en-US"/>
        </w:rPr>
        <w:t>Объекты капитального строительства регионального значения</w:t>
      </w:r>
      <w:r w:rsidRPr="004075FD">
        <w:rPr>
          <w:rFonts w:ascii="Times New Roman" w:hAnsi="Times New Roman" w:cs="Times New Roman"/>
          <w:lang w:eastAsia="en-US" w:bidi="en-US"/>
        </w:rPr>
        <w:t>:</w:t>
      </w:r>
    </w:p>
    <w:p w14:paraId="63D961A4" w14:textId="77777777" w:rsidR="004075FD" w:rsidRPr="004075FD" w:rsidRDefault="004075FD" w:rsidP="004075FD">
      <w:pPr>
        <w:ind w:firstLine="567"/>
        <w:jc w:val="both"/>
        <w:rPr>
          <w:rFonts w:ascii="Times New Roman" w:eastAsia="TimesNewRoman" w:hAnsi="Times New Roman" w:cs="Times New Roman"/>
          <w:i/>
        </w:rPr>
      </w:pPr>
      <w:r w:rsidRPr="004075FD">
        <w:rPr>
          <w:rFonts w:ascii="Times New Roman" w:hAnsi="Times New Roman" w:cs="Times New Roman"/>
          <w:i/>
          <w:lang w:eastAsia="en-US" w:bidi="en-US"/>
        </w:rPr>
        <w:t>- Транспортная инфраструктура: участки автомобильной дороги</w:t>
      </w:r>
    </w:p>
    <w:p w14:paraId="2583C1DF" w14:textId="77777777" w:rsidR="004075FD" w:rsidRPr="004075FD" w:rsidRDefault="004075FD" w:rsidP="004075FD">
      <w:pPr>
        <w:widowControl w:val="0"/>
        <w:numPr>
          <w:ilvl w:val="0"/>
          <w:numId w:val="17"/>
        </w:numPr>
        <w:tabs>
          <w:tab w:val="left" w:pos="0"/>
        </w:tabs>
        <w:suppressAutoHyphens/>
        <w:spacing w:after="0" w:line="240" w:lineRule="auto"/>
        <w:ind w:left="0" w:firstLine="851"/>
        <w:jc w:val="both"/>
        <w:rPr>
          <w:rFonts w:ascii="Times New Roman" w:eastAsia="Times New Roman" w:hAnsi="Times New Roman" w:cs="Times New Roman"/>
          <w:i/>
        </w:rPr>
      </w:pPr>
      <w:r w:rsidRPr="004075FD">
        <w:rPr>
          <w:rFonts w:ascii="Times New Roman" w:eastAsia="Times New Roman" w:hAnsi="Times New Roman" w:cs="Times New Roman"/>
          <w:bCs/>
          <w:i/>
        </w:rPr>
        <w:t xml:space="preserve"> </w:t>
      </w:r>
      <w:r w:rsidRPr="004075FD">
        <w:rPr>
          <w:rFonts w:ascii="Times New Roman" w:hAnsi="Times New Roman" w:cs="Times New Roman"/>
          <w:i/>
          <w:shd w:val="clear" w:color="auto" w:fill="FFFFFF"/>
        </w:rPr>
        <w:t>М «Дон» – Березки – Тумановка (20 ОП РЗ Н10-20).</w:t>
      </w:r>
    </w:p>
    <w:p w14:paraId="4AB15410" w14:textId="77777777" w:rsidR="004075FD" w:rsidRPr="004075FD" w:rsidRDefault="004075FD" w:rsidP="004075FD">
      <w:pPr>
        <w:widowControl w:val="0"/>
        <w:numPr>
          <w:ilvl w:val="0"/>
          <w:numId w:val="17"/>
        </w:numPr>
        <w:tabs>
          <w:tab w:val="left" w:pos="0"/>
        </w:tabs>
        <w:suppressAutoHyphens/>
        <w:spacing w:after="0" w:line="240" w:lineRule="auto"/>
        <w:ind w:left="0" w:firstLine="567"/>
        <w:jc w:val="both"/>
        <w:rPr>
          <w:rFonts w:ascii="Times New Roman" w:hAnsi="Times New Roman" w:cs="Times New Roman"/>
          <w:i/>
        </w:rPr>
      </w:pPr>
      <w:r w:rsidRPr="004075FD">
        <w:rPr>
          <w:rFonts w:ascii="Times New Roman" w:hAnsi="Times New Roman" w:cs="Times New Roman"/>
          <w:i/>
        </w:rPr>
        <w:t xml:space="preserve"> Объекты культурного наследия: 3 объекта.</w:t>
      </w:r>
    </w:p>
    <w:p w14:paraId="0FF2D1AB" w14:textId="77777777" w:rsidR="004075FD" w:rsidRPr="004075FD" w:rsidRDefault="004075FD" w:rsidP="004075FD">
      <w:pPr>
        <w:widowControl w:val="0"/>
        <w:numPr>
          <w:ilvl w:val="0"/>
          <w:numId w:val="17"/>
        </w:numPr>
        <w:tabs>
          <w:tab w:val="left" w:pos="0"/>
        </w:tabs>
        <w:suppressAutoHyphens/>
        <w:spacing w:after="0" w:line="240" w:lineRule="auto"/>
        <w:ind w:left="0" w:firstLine="567"/>
        <w:jc w:val="both"/>
        <w:rPr>
          <w:rFonts w:ascii="Times New Roman" w:hAnsi="Times New Roman" w:cs="Times New Roman"/>
          <w:i/>
        </w:rPr>
      </w:pPr>
      <w:r w:rsidRPr="004075FD">
        <w:rPr>
          <w:rFonts w:ascii="Times New Roman" w:hAnsi="Times New Roman" w:cs="Times New Roman"/>
          <w:i/>
        </w:rPr>
        <w:t xml:space="preserve"> Памятник природы – дендропарк х. Тумановка.</w:t>
      </w:r>
    </w:p>
    <w:p w14:paraId="71623727" w14:textId="77777777" w:rsidR="004075FD" w:rsidRPr="004075FD" w:rsidRDefault="004075FD" w:rsidP="004075FD">
      <w:pPr>
        <w:ind w:firstLine="567"/>
        <w:jc w:val="both"/>
        <w:rPr>
          <w:rFonts w:ascii="Times New Roman" w:hAnsi="Times New Roman" w:cs="Times New Roman"/>
          <w:lang w:eastAsia="en-US" w:bidi="en-US"/>
        </w:rPr>
      </w:pPr>
      <w:r w:rsidRPr="004075FD">
        <w:rPr>
          <w:rFonts w:ascii="Times New Roman" w:hAnsi="Times New Roman" w:cs="Times New Roman"/>
          <w:u w:val="single"/>
          <w:lang w:eastAsia="en-US" w:bidi="en-US"/>
        </w:rPr>
        <w:t>Объекты капитального строительства районного значения</w:t>
      </w:r>
      <w:r w:rsidRPr="004075FD">
        <w:rPr>
          <w:rFonts w:ascii="Times New Roman" w:hAnsi="Times New Roman" w:cs="Times New Roman"/>
          <w:lang w:eastAsia="en-US" w:bidi="en-US"/>
        </w:rPr>
        <w:t>:</w:t>
      </w:r>
    </w:p>
    <w:p w14:paraId="5FEACF8C" w14:textId="77777777" w:rsidR="004075FD" w:rsidRPr="004075FD" w:rsidRDefault="004075FD" w:rsidP="004075FD">
      <w:pPr>
        <w:ind w:firstLine="567"/>
        <w:jc w:val="both"/>
        <w:rPr>
          <w:rFonts w:ascii="Times New Roman" w:hAnsi="Times New Roman" w:cs="Times New Roman"/>
          <w:i/>
          <w:lang w:eastAsia="en-US" w:bidi="en-US"/>
        </w:rPr>
      </w:pPr>
      <w:r w:rsidRPr="004075FD">
        <w:rPr>
          <w:rFonts w:ascii="Times New Roman" w:hAnsi="Times New Roman" w:cs="Times New Roman"/>
          <w:i/>
          <w:lang w:eastAsia="en-US" w:bidi="en-US"/>
        </w:rPr>
        <w:t>- Здание школы, здание детского сада и ФАП.</w:t>
      </w:r>
    </w:p>
    <w:p w14:paraId="4E291BC7" w14:textId="77777777" w:rsidR="004075FD" w:rsidRPr="004075FD" w:rsidRDefault="004075FD" w:rsidP="004075FD">
      <w:pPr>
        <w:pStyle w:val="ConsPlusNormal"/>
        <w:widowControl/>
        <w:ind w:firstLine="567"/>
        <w:jc w:val="both"/>
        <w:rPr>
          <w:rFonts w:ascii="Times New Roman" w:hAnsi="Times New Roman" w:cs="Times New Roman"/>
          <w:sz w:val="24"/>
          <w:szCs w:val="24"/>
        </w:rPr>
      </w:pPr>
    </w:p>
    <w:p w14:paraId="1A1B8D0B" w14:textId="77777777" w:rsidR="004075FD" w:rsidRPr="004075FD" w:rsidRDefault="004075FD" w:rsidP="004075FD">
      <w:pPr>
        <w:pStyle w:val="ConsPlusNormal"/>
        <w:widowControl/>
        <w:ind w:firstLine="567"/>
        <w:jc w:val="both"/>
        <w:rPr>
          <w:rFonts w:ascii="Times New Roman" w:hAnsi="Times New Roman" w:cs="Times New Roman"/>
          <w:sz w:val="24"/>
          <w:szCs w:val="24"/>
        </w:rPr>
      </w:pPr>
      <w:r w:rsidRPr="004075FD">
        <w:rPr>
          <w:rFonts w:ascii="Times New Roman" w:hAnsi="Times New Roman" w:cs="Times New Roman"/>
          <w:sz w:val="24"/>
          <w:szCs w:val="24"/>
        </w:rPr>
        <w:t>Учет интересов Российской Федерации, Воронежской области, Павловского муниципального района, сопредельных муниципальных образований в составе Генерального плана Ливенского сельского поселения, осуществляется следующими мероприятиями территориального планирования:</w:t>
      </w:r>
    </w:p>
    <w:p w14:paraId="2DFE9A1E" w14:textId="77777777" w:rsidR="004075FD" w:rsidRPr="004075FD" w:rsidRDefault="004075FD" w:rsidP="004075FD">
      <w:pPr>
        <w:pStyle w:val="ConsPlusNormal"/>
        <w:widowControl/>
        <w:ind w:firstLine="567"/>
        <w:jc w:val="both"/>
        <w:rPr>
          <w:rFonts w:ascii="Times New Roman" w:hAnsi="Times New Roman" w:cs="Times New Roman"/>
          <w:sz w:val="24"/>
          <w:szCs w:val="24"/>
        </w:rPr>
      </w:pPr>
      <w:r w:rsidRPr="004075FD">
        <w:rPr>
          <w:rFonts w:ascii="Times New Roman" w:hAnsi="Times New Roman" w:cs="Times New Roman"/>
          <w:sz w:val="24"/>
          <w:szCs w:val="24"/>
        </w:rPr>
        <w:t>- реализацией основных решений документов территориального планирования Воронежской области, областных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14:paraId="1B6B3071" w14:textId="77777777" w:rsidR="004075FD" w:rsidRPr="004075FD" w:rsidRDefault="004075FD" w:rsidP="004075FD">
      <w:pPr>
        <w:pStyle w:val="ConsPlusNormal"/>
        <w:widowControl/>
        <w:ind w:firstLine="567"/>
        <w:jc w:val="both"/>
        <w:rPr>
          <w:rFonts w:ascii="Times New Roman" w:hAnsi="Times New Roman" w:cs="Times New Roman"/>
          <w:sz w:val="24"/>
          <w:szCs w:val="24"/>
        </w:rPr>
      </w:pPr>
      <w:r w:rsidRPr="004075FD">
        <w:rPr>
          <w:rFonts w:ascii="Times New Roman" w:hAnsi="Times New Roman" w:cs="Times New Roman"/>
          <w:sz w:val="24"/>
          <w:szCs w:val="24"/>
        </w:rPr>
        <w:t>- реализацией программы социально-экономического развития Павловского муниципального района, целевых программ и иных документов программного характера в области развития территорий в пределах полномочий поселения;</w:t>
      </w:r>
    </w:p>
    <w:p w14:paraId="7A2E13B9" w14:textId="77777777" w:rsidR="004075FD" w:rsidRPr="004075FD" w:rsidRDefault="004075FD" w:rsidP="004075FD">
      <w:pPr>
        <w:pStyle w:val="ConsPlusNormal"/>
        <w:widowControl/>
        <w:ind w:firstLine="567"/>
        <w:jc w:val="both"/>
        <w:rPr>
          <w:rFonts w:ascii="Times New Roman" w:hAnsi="Times New Roman" w:cs="Times New Roman"/>
          <w:sz w:val="24"/>
          <w:szCs w:val="24"/>
        </w:rPr>
      </w:pPr>
      <w:r w:rsidRPr="004075FD">
        <w:rPr>
          <w:rFonts w:ascii="Times New Roman" w:hAnsi="Times New Roman" w:cs="Times New Roman"/>
          <w:sz w:val="24"/>
          <w:szCs w:val="24"/>
        </w:rPr>
        <w:t>-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Ливенского сельского поселения.</w:t>
      </w:r>
    </w:p>
    <w:p w14:paraId="54B794A5" w14:textId="77777777" w:rsidR="004075FD" w:rsidRDefault="004075FD" w:rsidP="004075FD">
      <w:pPr>
        <w:ind w:firstLine="567"/>
        <w:jc w:val="center"/>
        <w:rPr>
          <w:rFonts w:ascii="Times New Roman" w:hAnsi="Times New Roman" w:cs="Times New Roman"/>
          <w:b/>
        </w:rPr>
      </w:pPr>
    </w:p>
    <w:p w14:paraId="21CE6246" w14:textId="77777777" w:rsidR="004075FD" w:rsidRPr="004075FD" w:rsidRDefault="004075FD" w:rsidP="004075FD">
      <w:pPr>
        <w:ind w:firstLine="567"/>
        <w:jc w:val="center"/>
        <w:rPr>
          <w:rFonts w:ascii="Times New Roman" w:hAnsi="Times New Roman" w:cs="Times New Roman"/>
          <w:b/>
        </w:rPr>
      </w:pPr>
      <w:r w:rsidRPr="004075FD">
        <w:rPr>
          <w:rFonts w:ascii="Times New Roman" w:hAnsi="Times New Roman" w:cs="Times New Roman"/>
          <w:b/>
        </w:rPr>
        <w:t>2.1. Мероприятия по оптимизации административного деления территории Ливенского сельского поселения</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6237"/>
        <w:gridCol w:w="2552"/>
      </w:tblGrid>
      <w:tr w:rsidR="004075FD" w:rsidRPr="004075FD" w14:paraId="7C1138A3" w14:textId="77777777" w:rsidTr="00177F65">
        <w:tc>
          <w:tcPr>
            <w:tcW w:w="567" w:type="dxa"/>
            <w:shd w:val="clear" w:color="auto" w:fill="DAEEF3"/>
          </w:tcPr>
          <w:p w14:paraId="059CD33A" w14:textId="77777777" w:rsidR="004075FD" w:rsidRPr="004075FD" w:rsidRDefault="004075FD" w:rsidP="00177F65">
            <w:pPr>
              <w:pStyle w:val="ConsPlusNormal"/>
              <w:widowControl/>
              <w:snapToGrid w:val="0"/>
              <w:ind w:firstLine="0"/>
              <w:jc w:val="center"/>
              <w:rPr>
                <w:rFonts w:ascii="Times New Roman" w:hAnsi="Times New Roman" w:cs="Times New Roman"/>
                <w:b/>
                <w:bCs/>
                <w:sz w:val="24"/>
                <w:szCs w:val="24"/>
              </w:rPr>
            </w:pPr>
            <w:r w:rsidRPr="004075FD">
              <w:rPr>
                <w:rFonts w:ascii="Times New Roman" w:hAnsi="Times New Roman" w:cs="Times New Roman"/>
                <w:b/>
                <w:bCs/>
                <w:sz w:val="24"/>
                <w:szCs w:val="24"/>
              </w:rPr>
              <w:t>№ п/п</w:t>
            </w:r>
          </w:p>
        </w:tc>
        <w:tc>
          <w:tcPr>
            <w:tcW w:w="6237" w:type="dxa"/>
            <w:shd w:val="clear" w:color="auto" w:fill="DAEEF3"/>
          </w:tcPr>
          <w:p w14:paraId="6C600998" w14:textId="77777777" w:rsidR="004075FD" w:rsidRPr="004075FD" w:rsidRDefault="004075FD" w:rsidP="00177F65">
            <w:pPr>
              <w:pStyle w:val="ConsPlusNormal"/>
              <w:widowControl/>
              <w:snapToGrid w:val="0"/>
              <w:ind w:firstLine="0"/>
              <w:jc w:val="center"/>
              <w:rPr>
                <w:rFonts w:ascii="Times New Roman" w:hAnsi="Times New Roman" w:cs="Times New Roman"/>
                <w:b/>
                <w:bCs/>
                <w:sz w:val="24"/>
                <w:szCs w:val="24"/>
              </w:rPr>
            </w:pPr>
            <w:r w:rsidRPr="004075FD">
              <w:rPr>
                <w:rFonts w:ascii="Times New Roman" w:hAnsi="Times New Roman" w:cs="Times New Roman"/>
                <w:b/>
                <w:bCs/>
                <w:sz w:val="24"/>
                <w:szCs w:val="24"/>
              </w:rPr>
              <w:t>Наименование мероприятия</w:t>
            </w:r>
          </w:p>
        </w:tc>
        <w:tc>
          <w:tcPr>
            <w:tcW w:w="2552" w:type="dxa"/>
            <w:shd w:val="clear" w:color="auto" w:fill="DAEEF3"/>
          </w:tcPr>
          <w:p w14:paraId="3B5D0EE5" w14:textId="77777777" w:rsidR="004075FD" w:rsidRPr="004075FD" w:rsidRDefault="004075FD" w:rsidP="00177F65">
            <w:pPr>
              <w:pStyle w:val="ConsPlusNormal"/>
              <w:widowControl/>
              <w:snapToGrid w:val="0"/>
              <w:ind w:firstLine="0"/>
              <w:jc w:val="center"/>
              <w:rPr>
                <w:rFonts w:ascii="Times New Roman" w:hAnsi="Times New Roman" w:cs="Times New Roman"/>
                <w:b/>
                <w:bCs/>
                <w:sz w:val="22"/>
                <w:szCs w:val="22"/>
              </w:rPr>
            </w:pPr>
            <w:r w:rsidRPr="004075FD">
              <w:rPr>
                <w:rFonts w:ascii="Times New Roman" w:hAnsi="Times New Roman" w:cs="Times New Roman"/>
                <w:b/>
                <w:bCs/>
                <w:sz w:val="22"/>
                <w:szCs w:val="22"/>
              </w:rPr>
              <w:t>Этапы реализации</w:t>
            </w:r>
          </w:p>
        </w:tc>
      </w:tr>
      <w:tr w:rsidR="004075FD" w:rsidRPr="004075FD" w14:paraId="36C338AF" w14:textId="77777777" w:rsidTr="00177F65">
        <w:tc>
          <w:tcPr>
            <w:tcW w:w="567" w:type="dxa"/>
          </w:tcPr>
          <w:p w14:paraId="3BB6B010" w14:textId="77777777" w:rsidR="004075FD" w:rsidRPr="004075FD" w:rsidRDefault="004075FD" w:rsidP="00177F65">
            <w:pPr>
              <w:pStyle w:val="ConsPlusNormal"/>
              <w:widowControl/>
              <w:snapToGrid w:val="0"/>
              <w:ind w:firstLine="0"/>
              <w:jc w:val="center"/>
              <w:rPr>
                <w:rFonts w:ascii="Times New Roman" w:hAnsi="Times New Roman" w:cs="Times New Roman"/>
                <w:sz w:val="24"/>
                <w:szCs w:val="24"/>
              </w:rPr>
            </w:pPr>
            <w:r w:rsidRPr="004075FD">
              <w:rPr>
                <w:rFonts w:ascii="Times New Roman" w:hAnsi="Times New Roman" w:cs="Times New Roman"/>
                <w:sz w:val="24"/>
                <w:szCs w:val="24"/>
              </w:rPr>
              <w:t>1.</w:t>
            </w:r>
          </w:p>
        </w:tc>
        <w:tc>
          <w:tcPr>
            <w:tcW w:w="6237" w:type="dxa"/>
          </w:tcPr>
          <w:p w14:paraId="6A8D308C" w14:textId="77777777" w:rsidR="004075FD" w:rsidRPr="004075FD" w:rsidRDefault="004075FD" w:rsidP="00177F65">
            <w:pPr>
              <w:pStyle w:val="ConsPlusNormal"/>
              <w:widowControl/>
              <w:snapToGrid w:val="0"/>
              <w:ind w:firstLine="0"/>
              <w:jc w:val="both"/>
              <w:rPr>
                <w:rFonts w:ascii="Times New Roman" w:hAnsi="Times New Roman" w:cs="Times New Roman"/>
                <w:sz w:val="24"/>
                <w:szCs w:val="24"/>
              </w:rPr>
            </w:pPr>
            <w:r w:rsidRPr="004075FD">
              <w:rPr>
                <w:rFonts w:ascii="Times New Roman" w:hAnsi="Times New Roman" w:cs="Times New Roman"/>
                <w:sz w:val="24"/>
                <w:szCs w:val="24"/>
              </w:rPr>
              <w:t>Проведение комплекса мероприятий по установлению (изменению) границы населенных пунктов, в порядке, определенном действующим законодательством.</w:t>
            </w:r>
          </w:p>
        </w:tc>
        <w:tc>
          <w:tcPr>
            <w:tcW w:w="2552" w:type="dxa"/>
          </w:tcPr>
          <w:p w14:paraId="458C69CA" w14:textId="77777777" w:rsidR="004075FD" w:rsidRPr="004075FD" w:rsidRDefault="004075FD" w:rsidP="00177F65">
            <w:pPr>
              <w:pStyle w:val="ConsPlusNormal"/>
              <w:widowControl/>
              <w:snapToGrid w:val="0"/>
              <w:ind w:firstLine="0"/>
              <w:jc w:val="center"/>
              <w:rPr>
                <w:rFonts w:ascii="Times New Roman" w:hAnsi="Times New Roman" w:cs="Times New Roman"/>
                <w:sz w:val="22"/>
                <w:szCs w:val="22"/>
              </w:rPr>
            </w:pPr>
            <w:r w:rsidRPr="004075FD">
              <w:rPr>
                <w:rFonts w:ascii="Times New Roman" w:hAnsi="Times New Roman" w:cs="Times New Roman"/>
                <w:sz w:val="22"/>
                <w:szCs w:val="22"/>
              </w:rPr>
              <w:t>Первая очередь</w:t>
            </w:r>
          </w:p>
        </w:tc>
      </w:tr>
    </w:tbl>
    <w:p w14:paraId="7A62644B" w14:textId="77777777" w:rsidR="004075FD" w:rsidRPr="004075FD" w:rsidRDefault="004075FD" w:rsidP="004075FD">
      <w:pPr>
        <w:pStyle w:val="ConsPlusNormal"/>
        <w:widowControl/>
        <w:ind w:firstLine="567"/>
        <w:jc w:val="both"/>
        <w:rPr>
          <w:rFonts w:ascii="Times New Roman" w:hAnsi="Times New Roman" w:cs="Times New Roman"/>
          <w:color w:val="0070C0"/>
          <w:sz w:val="24"/>
          <w:szCs w:val="24"/>
        </w:rPr>
      </w:pPr>
    </w:p>
    <w:p w14:paraId="2BAE7F78" w14:textId="77777777" w:rsidR="004075FD" w:rsidRPr="008B09C4" w:rsidRDefault="004075FD" w:rsidP="004075FD">
      <w:pPr>
        <w:pStyle w:val="ConsPlusNormal"/>
        <w:widowControl/>
        <w:ind w:firstLine="567"/>
        <w:jc w:val="both"/>
        <w:rPr>
          <w:rFonts w:ascii="Times New Roman" w:hAnsi="Times New Roman" w:cs="Times New Roman"/>
          <w:color w:val="auto"/>
          <w:sz w:val="24"/>
          <w:szCs w:val="24"/>
        </w:rPr>
      </w:pPr>
      <w:r w:rsidRPr="008B09C4">
        <w:rPr>
          <w:rFonts w:ascii="Times New Roman" w:hAnsi="Times New Roman" w:cs="Times New Roman"/>
          <w:color w:val="auto"/>
          <w:sz w:val="24"/>
          <w:szCs w:val="24"/>
        </w:rPr>
        <w:t>Границы населенных пунктов села Ливенка и хутора Тумановка утверждены решением Совета народных депутатов Ливенского сельског</w:t>
      </w:r>
      <w:r w:rsidR="007C4072" w:rsidRPr="008B09C4">
        <w:rPr>
          <w:rFonts w:ascii="Times New Roman" w:hAnsi="Times New Roman" w:cs="Times New Roman"/>
          <w:color w:val="auto"/>
          <w:sz w:val="24"/>
          <w:szCs w:val="24"/>
        </w:rPr>
        <w:t>о поселения от 29.05 2023 № 191</w:t>
      </w:r>
      <w:r w:rsidRPr="008B09C4">
        <w:rPr>
          <w:rFonts w:ascii="Times New Roman" w:hAnsi="Times New Roman" w:cs="Times New Roman"/>
          <w:color w:val="auto"/>
          <w:sz w:val="24"/>
          <w:szCs w:val="24"/>
        </w:rPr>
        <w:t>.</w:t>
      </w:r>
    </w:p>
    <w:p w14:paraId="605CD990" w14:textId="77777777" w:rsidR="004075FD" w:rsidRPr="004075FD" w:rsidRDefault="004075FD" w:rsidP="004075FD">
      <w:pPr>
        <w:pStyle w:val="ConsPlusNormal"/>
        <w:widowControl/>
        <w:ind w:firstLine="567"/>
        <w:jc w:val="both"/>
        <w:rPr>
          <w:rFonts w:ascii="Times New Roman" w:hAnsi="Times New Roman" w:cs="Times New Roman"/>
          <w:color w:val="auto"/>
          <w:sz w:val="24"/>
          <w:szCs w:val="24"/>
        </w:rPr>
      </w:pPr>
      <w:r w:rsidRPr="004075FD">
        <w:rPr>
          <w:rFonts w:ascii="Times New Roman" w:hAnsi="Times New Roman" w:cs="Times New Roman"/>
          <w:color w:val="auto"/>
          <w:sz w:val="24"/>
          <w:szCs w:val="24"/>
        </w:rPr>
        <w:t>Генеральный план дополнен приложением: «Сведения о границах населенных пунктов села Ливенка, хутора Тумановка. Графическое описание местоположения границ населенных пунктов, перечень координат характерных точек границ населенных пунктов».</w:t>
      </w:r>
    </w:p>
    <w:p w14:paraId="65134147" w14:textId="77777777" w:rsidR="004075FD" w:rsidRDefault="004075FD" w:rsidP="004075FD">
      <w:pPr>
        <w:pStyle w:val="ConsPlusNormal"/>
        <w:widowControl/>
        <w:ind w:firstLine="567"/>
        <w:jc w:val="both"/>
        <w:rPr>
          <w:rFonts w:ascii="Times New Roman" w:hAnsi="Times New Roman" w:cs="Times New Roman"/>
          <w:color w:val="auto"/>
          <w:sz w:val="24"/>
          <w:szCs w:val="24"/>
        </w:rPr>
      </w:pPr>
      <w:r w:rsidRPr="004075FD">
        <w:rPr>
          <w:rFonts w:ascii="Times New Roman" w:hAnsi="Times New Roman" w:cs="Times New Roman"/>
          <w:color w:val="auto"/>
          <w:sz w:val="24"/>
          <w:szCs w:val="24"/>
        </w:rPr>
        <w:t>Площадь земель населенных пунктов в составе территории Ливенского сельского поселения составляет 658,41 га, в том числе:</w:t>
      </w:r>
    </w:p>
    <w:p w14:paraId="2EBC2413" w14:textId="77777777" w:rsidR="004075FD" w:rsidRPr="004075FD" w:rsidRDefault="004075FD" w:rsidP="004075FD">
      <w:pPr>
        <w:pStyle w:val="ConsPlusNormal"/>
        <w:widowControl/>
        <w:ind w:firstLine="567"/>
        <w:jc w:val="both"/>
        <w:rPr>
          <w:rFonts w:ascii="Times New Roman" w:hAnsi="Times New Roman" w:cs="Times New Roman"/>
          <w:color w:val="auto"/>
          <w:sz w:val="24"/>
          <w:szCs w:val="24"/>
        </w:rPr>
      </w:pPr>
      <w:r w:rsidRPr="004075FD">
        <w:rPr>
          <w:rFonts w:ascii="Times New Roman" w:hAnsi="Times New Roman" w:cs="Times New Roman"/>
          <w:color w:val="auto"/>
          <w:sz w:val="24"/>
          <w:szCs w:val="24"/>
        </w:rPr>
        <w:t>- села Ливенка – 569,65 га,</w:t>
      </w:r>
    </w:p>
    <w:p w14:paraId="02C0BA3B" w14:textId="77777777" w:rsidR="004075FD" w:rsidRPr="004075FD" w:rsidRDefault="004075FD" w:rsidP="004075FD">
      <w:pPr>
        <w:pStyle w:val="ConsPlusNormal"/>
        <w:widowControl/>
        <w:ind w:firstLine="567"/>
        <w:jc w:val="both"/>
        <w:rPr>
          <w:rFonts w:ascii="Times New Roman" w:hAnsi="Times New Roman" w:cs="Times New Roman"/>
          <w:color w:val="auto"/>
          <w:sz w:val="24"/>
          <w:szCs w:val="24"/>
        </w:rPr>
      </w:pPr>
      <w:r w:rsidRPr="004075FD">
        <w:rPr>
          <w:rFonts w:ascii="Times New Roman" w:hAnsi="Times New Roman" w:cs="Times New Roman"/>
          <w:color w:val="auto"/>
          <w:sz w:val="24"/>
          <w:szCs w:val="24"/>
        </w:rPr>
        <w:t>- хутора Тумановка – 88,76 га.</w:t>
      </w:r>
    </w:p>
    <w:p w14:paraId="36B52E4B" w14:textId="77777777" w:rsidR="004075FD" w:rsidRPr="004075FD" w:rsidRDefault="004075FD" w:rsidP="004075FD">
      <w:pPr>
        <w:ind w:firstLine="567"/>
        <w:jc w:val="center"/>
        <w:rPr>
          <w:rFonts w:ascii="Times New Roman" w:hAnsi="Times New Roman" w:cs="Times New Roman"/>
          <w:b/>
        </w:rPr>
      </w:pPr>
    </w:p>
    <w:p w14:paraId="5FBDCA50" w14:textId="77777777" w:rsidR="004075FD" w:rsidRPr="004075FD" w:rsidRDefault="004075FD" w:rsidP="004075FD">
      <w:pPr>
        <w:jc w:val="center"/>
        <w:rPr>
          <w:rFonts w:ascii="Times New Roman" w:hAnsi="Times New Roman" w:cs="Times New Roman"/>
          <w:b/>
        </w:rPr>
      </w:pPr>
      <w:r w:rsidRPr="004075FD">
        <w:rPr>
          <w:rFonts w:ascii="Times New Roman" w:hAnsi="Times New Roman" w:cs="Times New Roman"/>
          <w:b/>
        </w:rPr>
        <w:t>2.2. Мероприятия по градостроительному зонированию</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
        <w:gridCol w:w="8647"/>
      </w:tblGrid>
      <w:tr w:rsidR="004075FD" w:rsidRPr="004075FD" w14:paraId="64D1A541" w14:textId="77777777" w:rsidTr="00177F65">
        <w:trPr>
          <w:trHeight w:val="276"/>
        </w:trPr>
        <w:tc>
          <w:tcPr>
            <w:tcW w:w="703" w:type="dxa"/>
            <w:shd w:val="clear" w:color="auto" w:fill="DAEEF3"/>
          </w:tcPr>
          <w:p w14:paraId="0F075275" w14:textId="77777777" w:rsidR="004075FD" w:rsidRPr="004075FD" w:rsidRDefault="004075FD" w:rsidP="00177F65">
            <w:pPr>
              <w:snapToGrid w:val="0"/>
              <w:jc w:val="center"/>
              <w:rPr>
                <w:rFonts w:ascii="Times New Roman" w:hAnsi="Times New Roman" w:cs="Times New Roman"/>
                <w:b/>
                <w:bCs/>
              </w:rPr>
            </w:pPr>
            <w:r w:rsidRPr="004075FD">
              <w:rPr>
                <w:rFonts w:ascii="Times New Roman" w:hAnsi="Times New Roman" w:cs="Times New Roman"/>
                <w:b/>
                <w:bCs/>
              </w:rPr>
              <w:t xml:space="preserve">№ п/п </w:t>
            </w:r>
          </w:p>
        </w:tc>
        <w:tc>
          <w:tcPr>
            <w:tcW w:w="8647" w:type="dxa"/>
            <w:shd w:val="clear" w:color="auto" w:fill="DAEEF3"/>
          </w:tcPr>
          <w:p w14:paraId="26F2FB7E" w14:textId="77777777" w:rsidR="004075FD" w:rsidRPr="004075FD" w:rsidRDefault="004075FD" w:rsidP="00177F65">
            <w:pPr>
              <w:snapToGrid w:val="0"/>
              <w:jc w:val="center"/>
              <w:rPr>
                <w:rFonts w:ascii="Times New Roman" w:hAnsi="Times New Roman" w:cs="Times New Roman"/>
                <w:b/>
                <w:bCs/>
              </w:rPr>
            </w:pPr>
            <w:r w:rsidRPr="004075FD">
              <w:rPr>
                <w:rFonts w:ascii="Times New Roman" w:hAnsi="Times New Roman" w:cs="Times New Roman"/>
                <w:b/>
                <w:bCs/>
              </w:rPr>
              <w:t xml:space="preserve">Наименование мероприятия </w:t>
            </w:r>
          </w:p>
          <w:p w14:paraId="52A6D1F6" w14:textId="77777777" w:rsidR="004075FD" w:rsidRPr="004075FD" w:rsidRDefault="004075FD" w:rsidP="00177F65">
            <w:pPr>
              <w:jc w:val="center"/>
              <w:rPr>
                <w:rFonts w:ascii="Times New Roman" w:hAnsi="Times New Roman" w:cs="Times New Roman"/>
                <w:b/>
                <w:bCs/>
              </w:rPr>
            </w:pPr>
          </w:p>
        </w:tc>
      </w:tr>
      <w:tr w:rsidR="004075FD" w:rsidRPr="004075FD" w14:paraId="186A3B7A" w14:textId="77777777" w:rsidTr="00177F65">
        <w:trPr>
          <w:trHeight w:val="276"/>
        </w:trPr>
        <w:tc>
          <w:tcPr>
            <w:tcW w:w="703" w:type="dxa"/>
          </w:tcPr>
          <w:p w14:paraId="59BD951D" w14:textId="77777777" w:rsidR="004075FD" w:rsidRPr="004075FD" w:rsidRDefault="004075FD" w:rsidP="00177F65">
            <w:pPr>
              <w:snapToGrid w:val="0"/>
              <w:jc w:val="center"/>
              <w:rPr>
                <w:rFonts w:ascii="Times New Roman" w:hAnsi="Times New Roman" w:cs="Times New Roman"/>
              </w:rPr>
            </w:pPr>
            <w:r w:rsidRPr="004075FD">
              <w:rPr>
                <w:rFonts w:ascii="Times New Roman" w:hAnsi="Times New Roman" w:cs="Times New Roman"/>
              </w:rPr>
              <w:t>1.</w:t>
            </w:r>
          </w:p>
        </w:tc>
        <w:tc>
          <w:tcPr>
            <w:tcW w:w="8647" w:type="dxa"/>
          </w:tcPr>
          <w:p w14:paraId="590E65F5" w14:textId="77777777" w:rsidR="004075FD" w:rsidRPr="004075FD" w:rsidRDefault="004075FD" w:rsidP="00177F65">
            <w:pPr>
              <w:pStyle w:val="af8"/>
              <w:snapToGrid w:val="0"/>
              <w:jc w:val="both"/>
              <w:rPr>
                <w:sz w:val="22"/>
                <w:szCs w:val="22"/>
              </w:rPr>
            </w:pPr>
            <w:r w:rsidRPr="004075FD">
              <w:rPr>
                <w:sz w:val="22"/>
                <w:szCs w:val="22"/>
              </w:rPr>
              <w:t>Подготовка документа градостроительного зонирования  -  Правил землепользования и застройки Ливенского сельского поселения в  соответствии со ст. 30-32 Градостроительного кодекса РФ</w:t>
            </w:r>
          </w:p>
        </w:tc>
      </w:tr>
    </w:tbl>
    <w:p w14:paraId="3E787822" w14:textId="77777777" w:rsidR="004075FD" w:rsidRDefault="004075FD" w:rsidP="004075FD">
      <w:pPr>
        <w:pStyle w:val="ConsPlusNormal"/>
        <w:widowControl/>
        <w:ind w:firstLine="0"/>
        <w:jc w:val="center"/>
        <w:rPr>
          <w:rFonts w:ascii="Times New Roman" w:hAnsi="Times New Roman" w:cs="Times New Roman"/>
          <w:b/>
          <w:sz w:val="24"/>
          <w:szCs w:val="24"/>
        </w:rPr>
      </w:pPr>
    </w:p>
    <w:p w14:paraId="2EA58EC3" w14:textId="77777777" w:rsidR="005431A8" w:rsidRPr="005431A8" w:rsidRDefault="005431A8" w:rsidP="005431A8">
      <w:pPr>
        <w:rPr>
          <w:lang w:eastAsia="en-US" w:bidi="en-US"/>
        </w:rPr>
      </w:pPr>
    </w:p>
    <w:p w14:paraId="2062A396" w14:textId="77777777" w:rsidR="004075FD" w:rsidRPr="004075FD" w:rsidRDefault="004075FD" w:rsidP="004075FD">
      <w:pPr>
        <w:pStyle w:val="ConsPlusNormal"/>
        <w:widowControl/>
        <w:ind w:firstLine="0"/>
        <w:jc w:val="center"/>
        <w:rPr>
          <w:rFonts w:ascii="Times New Roman" w:hAnsi="Times New Roman" w:cs="Times New Roman"/>
          <w:b/>
          <w:sz w:val="24"/>
          <w:szCs w:val="24"/>
        </w:rPr>
      </w:pPr>
      <w:r w:rsidRPr="004075FD">
        <w:rPr>
          <w:rFonts w:ascii="Times New Roman" w:hAnsi="Times New Roman" w:cs="Times New Roman"/>
          <w:b/>
          <w:sz w:val="24"/>
          <w:szCs w:val="24"/>
        </w:rPr>
        <w:t>2.3. Мероприятия по решению вопросов местного значения поселения методами территориального планирования и размещению на территории Ливенского сельского поселения объектов капитального строительства</w:t>
      </w:r>
    </w:p>
    <w:p w14:paraId="032A75AE" w14:textId="77777777" w:rsidR="004075FD" w:rsidRDefault="004075FD" w:rsidP="004075FD">
      <w:pPr>
        <w:shd w:val="clear" w:color="auto" w:fill="FFFFFF"/>
        <w:tabs>
          <w:tab w:val="left" w:pos="360"/>
          <w:tab w:val="left" w:pos="700"/>
        </w:tabs>
        <w:snapToGrid w:val="0"/>
        <w:ind w:firstLine="720"/>
        <w:jc w:val="center"/>
        <w:rPr>
          <w:rFonts w:ascii="Times New Roman" w:hAnsi="Times New Roman" w:cs="Times New Roman"/>
          <w:b/>
          <w:i/>
        </w:rPr>
      </w:pPr>
    </w:p>
    <w:p w14:paraId="0EF152EE" w14:textId="77777777" w:rsidR="004075FD" w:rsidRPr="004075FD" w:rsidRDefault="004075FD" w:rsidP="004075FD">
      <w:pPr>
        <w:shd w:val="clear" w:color="auto" w:fill="FFFFFF"/>
        <w:tabs>
          <w:tab w:val="left" w:pos="360"/>
          <w:tab w:val="left" w:pos="700"/>
        </w:tabs>
        <w:snapToGrid w:val="0"/>
        <w:ind w:firstLine="720"/>
        <w:jc w:val="center"/>
        <w:rPr>
          <w:rFonts w:ascii="Times New Roman" w:hAnsi="Times New Roman" w:cs="Times New Roman"/>
          <w:b/>
          <w:i/>
        </w:rPr>
      </w:pPr>
      <w:r w:rsidRPr="004075FD">
        <w:rPr>
          <w:rFonts w:ascii="Times New Roman" w:hAnsi="Times New Roman" w:cs="Times New Roman"/>
          <w:b/>
          <w:i/>
        </w:rPr>
        <w:t>2.3.1. Мероприятия по модернизации и развитию инженерной инфраструктуры сельского поселения</w:t>
      </w: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1160"/>
        <w:gridCol w:w="5786"/>
        <w:gridCol w:w="2410"/>
      </w:tblGrid>
      <w:tr w:rsidR="004075FD" w:rsidRPr="004075FD" w14:paraId="55D6D32B" w14:textId="77777777" w:rsidTr="00177F65">
        <w:trPr>
          <w:trHeight w:val="276"/>
        </w:trPr>
        <w:tc>
          <w:tcPr>
            <w:tcW w:w="1160" w:type="dxa"/>
            <w:shd w:val="clear" w:color="auto" w:fill="DAEEF3"/>
          </w:tcPr>
          <w:p w14:paraId="5B072936" w14:textId="77777777" w:rsidR="004075FD" w:rsidRPr="004075FD" w:rsidRDefault="004075FD" w:rsidP="004075FD">
            <w:pPr>
              <w:spacing w:after="0"/>
              <w:jc w:val="center"/>
              <w:rPr>
                <w:rFonts w:ascii="Times New Roman" w:hAnsi="Times New Roman" w:cs="Times New Roman"/>
                <w:b/>
              </w:rPr>
            </w:pPr>
            <w:r w:rsidRPr="004075FD">
              <w:rPr>
                <w:rFonts w:ascii="Times New Roman" w:hAnsi="Times New Roman" w:cs="Times New Roman"/>
                <w:b/>
              </w:rPr>
              <w:t>№ п/п</w:t>
            </w:r>
          </w:p>
        </w:tc>
        <w:tc>
          <w:tcPr>
            <w:tcW w:w="5786" w:type="dxa"/>
            <w:shd w:val="clear" w:color="auto" w:fill="DAEEF3"/>
          </w:tcPr>
          <w:p w14:paraId="3CC4E8AA" w14:textId="77777777" w:rsidR="004075FD" w:rsidRPr="004075FD" w:rsidRDefault="004075FD" w:rsidP="004075FD">
            <w:pPr>
              <w:spacing w:after="0"/>
              <w:jc w:val="center"/>
              <w:rPr>
                <w:rFonts w:ascii="Times New Roman" w:hAnsi="Times New Roman" w:cs="Times New Roman"/>
                <w:b/>
              </w:rPr>
            </w:pPr>
            <w:r w:rsidRPr="004075FD">
              <w:rPr>
                <w:rFonts w:ascii="Times New Roman" w:hAnsi="Times New Roman" w:cs="Times New Roman"/>
                <w:b/>
              </w:rPr>
              <w:t>Наименование мероприятия</w:t>
            </w:r>
          </w:p>
        </w:tc>
        <w:tc>
          <w:tcPr>
            <w:tcW w:w="2410" w:type="dxa"/>
            <w:shd w:val="clear" w:color="auto" w:fill="DAEEF3"/>
          </w:tcPr>
          <w:p w14:paraId="691E98BF" w14:textId="77777777" w:rsidR="004075FD" w:rsidRPr="004075FD" w:rsidRDefault="004075FD" w:rsidP="004075FD">
            <w:pPr>
              <w:spacing w:after="0"/>
              <w:jc w:val="center"/>
              <w:rPr>
                <w:rFonts w:ascii="Times New Roman" w:hAnsi="Times New Roman" w:cs="Times New Roman"/>
                <w:b/>
              </w:rPr>
            </w:pPr>
            <w:r w:rsidRPr="004075FD">
              <w:rPr>
                <w:rFonts w:ascii="Times New Roman" w:hAnsi="Times New Roman" w:cs="Times New Roman"/>
                <w:b/>
              </w:rPr>
              <w:t>Сроки реализации</w:t>
            </w:r>
          </w:p>
        </w:tc>
      </w:tr>
      <w:tr w:rsidR="004075FD" w:rsidRPr="004075FD" w14:paraId="3B1CE5E2" w14:textId="77777777" w:rsidTr="00177F65">
        <w:trPr>
          <w:trHeight w:val="276"/>
        </w:trPr>
        <w:tc>
          <w:tcPr>
            <w:tcW w:w="9356" w:type="dxa"/>
            <w:gridSpan w:val="3"/>
          </w:tcPr>
          <w:p w14:paraId="2D6FF529" w14:textId="77777777" w:rsidR="004075FD" w:rsidRPr="004075FD" w:rsidRDefault="004075FD" w:rsidP="004075FD">
            <w:pPr>
              <w:pStyle w:val="af8"/>
              <w:jc w:val="both"/>
              <w:rPr>
                <w:rFonts w:eastAsia="Times New Roman"/>
                <w:b/>
                <w:bCs/>
              </w:rPr>
            </w:pPr>
            <w:r w:rsidRPr="004075FD">
              <w:rPr>
                <w:rFonts w:eastAsia="Times New Roman"/>
                <w:b/>
                <w:bCs/>
              </w:rPr>
              <w:t xml:space="preserve">1. Водоснабжение </w:t>
            </w:r>
          </w:p>
        </w:tc>
      </w:tr>
      <w:tr w:rsidR="004075FD" w:rsidRPr="004075FD" w14:paraId="14A37CE2" w14:textId="77777777" w:rsidTr="00177F65">
        <w:trPr>
          <w:trHeight w:val="1424"/>
        </w:trPr>
        <w:tc>
          <w:tcPr>
            <w:tcW w:w="1160" w:type="dxa"/>
          </w:tcPr>
          <w:p w14:paraId="5EABED96" w14:textId="77777777" w:rsidR="004075FD" w:rsidRPr="004075FD" w:rsidRDefault="004075FD" w:rsidP="004075FD">
            <w:pPr>
              <w:pStyle w:val="af8"/>
              <w:jc w:val="center"/>
              <w:rPr>
                <w:rFonts w:eastAsia="Times New Roman"/>
              </w:rPr>
            </w:pPr>
            <w:r w:rsidRPr="004075FD">
              <w:rPr>
                <w:rFonts w:eastAsia="Times New Roman"/>
              </w:rPr>
              <w:t>1.1.</w:t>
            </w:r>
          </w:p>
        </w:tc>
        <w:tc>
          <w:tcPr>
            <w:tcW w:w="5786" w:type="dxa"/>
          </w:tcPr>
          <w:p w14:paraId="04C66F35" w14:textId="77777777" w:rsidR="004075FD" w:rsidRPr="004075FD" w:rsidRDefault="004075FD" w:rsidP="004075FD">
            <w:pPr>
              <w:spacing w:after="0"/>
              <w:jc w:val="both"/>
              <w:rPr>
                <w:rFonts w:ascii="Times New Roman" w:hAnsi="Times New Roman" w:cs="Times New Roman"/>
                <w:shd w:val="clear" w:color="auto" w:fill="FFFFFF"/>
              </w:rPr>
            </w:pPr>
            <w:r w:rsidRPr="004075FD">
              <w:rPr>
                <w:rFonts w:ascii="Times New Roman" w:hAnsi="Times New Roman" w:cs="Times New Roman"/>
                <w:shd w:val="clear" w:color="auto" w:fill="FFFFFF"/>
              </w:rPr>
              <w:t>Реконструкция существующих водоводов в точках подключения сетей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tc>
        <w:tc>
          <w:tcPr>
            <w:tcW w:w="2410" w:type="dxa"/>
          </w:tcPr>
          <w:p w14:paraId="4BA50451" w14:textId="77777777" w:rsidR="004075FD" w:rsidRPr="004075FD" w:rsidRDefault="004075FD" w:rsidP="004075FD">
            <w:pPr>
              <w:pStyle w:val="af8"/>
              <w:jc w:val="center"/>
              <w:rPr>
                <w:rFonts w:eastAsia="Times New Roman"/>
              </w:rPr>
            </w:pPr>
            <w:r w:rsidRPr="004075FD">
              <w:rPr>
                <w:rFonts w:eastAsia="Times New Roman"/>
              </w:rPr>
              <w:t>1 очередь</w:t>
            </w:r>
          </w:p>
        </w:tc>
      </w:tr>
      <w:tr w:rsidR="004075FD" w:rsidRPr="004075FD" w14:paraId="6A388968" w14:textId="77777777" w:rsidTr="00177F65">
        <w:trPr>
          <w:trHeight w:val="276"/>
        </w:trPr>
        <w:tc>
          <w:tcPr>
            <w:tcW w:w="1160" w:type="dxa"/>
          </w:tcPr>
          <w:p w14:paraId="5EFA9B54" w14:textId="77777777" w:rsidR="004075FD" w:rsidRPr="004075FD" w:rsidRDefault="004075FD" w:rsidP="004075FD">
            <w:pPr>
              <w:pStyle w:val="af8"/>
              <w:jc w:val="center"/>
              <w:rPr>
                <w:rFonts w:eastAsia="Times New Roman"/>
              </w:rPr>
            </w:pPr>
            <w:r w:rsidRPr="004075FD">
              <w:rPr>
                <w:rFonts w:eastAsia="Times New Roman"/>
              </w:rPr>
              <w:t>1.2.</w:t>
            </w:r>
          </w:p>
        </w:tc>
        <w:tc>
          <w:tcPr>
            <w:tcW w:w="5786" w:type="dxa"/>
          </w:tcPr>
          <w:p w14:paraId="4F25CC51" w14:textId="77777777" w:rsidR="004075FD" w:rsidRPr="004075FD" w:rsidRDefault="004075FD" w:rsidP="004075FD">
            <w:pPr>
              <w:spacing w:after="0"/>
              <w:jc w:val="both"/>
              <w:rPr>
                <w:rFonts w:ascii="Times New Roman" w:hAnsi="Times New Roman" w:cs="Times New Roman"/>
                <w:shd w:val="clear" w:color="auto" w:fill="FFFFFF"/>
              </w:rPr>
            </w:pPr>
            <w:r w:rsidRPr="004075FD">
              <w:rPr>
                <w:rFonts w:ascii="Times New Roman" w:hAnsi="Times New Roman" w:cs="Times New Roman"/>
                <w:shd w:val="clear" w:color="auto" w:fill="FFFFFF"/>
              </w:rPr>
              <w:t>Оборудование всех объектов водоснабжения системами автоматического управления и регулирования.</w:t>
            </w:r>
          </w:p>
        </w:tc>
        <w:tc>
          <w:tcPr>
            <w:tcW w:w="2410" w:type="dxa"/>
          </w:tcPr>
          <w:p w14:paraId="781C215B" w14:textId="77777777" w:rsidR="004075FD" w:rsidRPr="004075FD" w:rsidRDefault="004075FD" w:rsidP="004075FD">
            <w:pPr>
              <w:pStyle w:val="af8"/>
              <w:jc w:val="center"/>
              <w:rPr>
                <w:rFonts w:eastAsia="Times New Roman"/>
              </w:rPr>
            </w:pPr>
            <w:r w:rsidRPr="004075FD">
              <w:rPr>
                <w:rFonts w:eastAsia="Times New Roman"/>
              </w:rPr>
              <w:t>1 очередь</w:t>
            </w:r>
          </w:p>
        </w:tc>
      </w:tr>
      <w:tr w:rsidR="004075FD" w:rsidRPr="004075FD" w14:paraId="33E22343" w14:textId="77777777" w:rsidTr="00177F65">
        <w:trPr>
          <w:trHeight w:val="276"/>
        </w:trPr>
        <w:tc>
          <w:tcPr>
            <w:tcW w:w="1160" w:type="dxa"/>
          </w:tcPr>
          <w:p w14:paraId="15FC439C" w14:textId="77777777" w:rsidR="004075FD" w:rsidRPr="004075FD" w:rsidRDefault="004075FD" w:rsidP="004075FD">
            <w:pPr>
              <w:pStyle w:val="af8"/>
              <w:jc w:val="center"/>
              <w:rPr>
                <w:rFonts w:eastAsia="Times New Roman"/>
              </w:rPr>
            </w:pPr>
            <w:r w:rsidRPr="004075FD">
              <w:rPr>
                <w:rFonts w:eastAsia="Times New Roman"/>
              </w:rPr>
              <w:t>1.3.</w:t>
            </w:r>
          </w:p>
        </w:tc>
        <w:tc>
          <w:tcPr>
            <w:tcW w:w="5786" w:type="dxa"/>
          </w:tcPr>
          <w:p w14:paraId="09BA6F92" w14:textId="77777777" w:rsidR="004075FD" w:rsidRPr="004075FD" w:rsidRDefault="004075FD" w:rsidP="004075FD">
            <w:pPr>
              <w:tabs>
                <w:tab w:val="num" w:pos="1140"/>
              </w:tabs>
              <w:spacing w:after="0"/>
              <w:jc w:val="both"/>
              <w:rPr>
                <w:rFonts w:ascii="Times New Roman" w:hAnsi="Times New Roman" w:cs="Times New Roman"/>
                <w:shd w:val="clear" w:color="auto" w:fill="FFFFFF"/>
              </w:rPr>
            </w:pPr>
            <w:r w:rsidRPr="004075FD">
              <w:rPr>
                <w:rFonts w:ascii="Times New Roman" w:hAnsi="Times New Roman" w:cs="Times New Roman"/>
                <w:shd w:val="clear" w:color="auto" w:fill="FFFFFF"/>
              </w:rPr>
              <w:t>Водоснабжение проектируемых объектов соцкультбыта.</w:t>
            </w:r>
          </w:p>
        </w:tc>
        <w:tc>
          <w:tcPr>
            <w:tcW w:w="2410" w:type="dxa"/>
          </w:tcPr>
          <w:p w14:paraId="5056FAD8" w14:textId="77777777" w:rsidR="004075FD" w:rsidRPr="004075FD" w:rsidRDefault="004075FD" w:rsidP="004075FD">
            <w:pPr>
              <w:pStyle w:val="af8"/>
              <w:jc w:val="center"/>
              <w:rPr>
                <w:rFonts w:eastAsia="Times New Roman"/>
              </w:rPr>
            </w:pPr>
            <w:r w:rsidRPr="004075FD">
              <w:rPr>
                <w:rFonts w:eastAsia="Times New Roman"/>
              </w:rPr>
              <w:t>1 очередь</w:t>
            </w:r>
          </w:p>
        </w:tc>
      </w:tr>
      <w:tr w:rsidR="004075FD" w:rsidRPr="004075FD" w14:paraId="669CA811" w14:textId="77777777" w:rsidTr="00177F65">
        <w:trPr>
          <w:trHeight w:val="276"/>
        </w:trPr>
        <w:tc>
          <w:tcPr>
            <w:tcW w:w="1160" w:type="dxa"/>
          </w:tcPr>
          <w:p w14:paraId="056F7F4F" w14:textId="77777777" w:rsidR="004075FD" w:rsidRPr="004075FD" w:rsidRDefault="004075FD" w:rsidP="004075FD">
            <w:pPr>
              <w:pStyle w:val="af8"/>
              <w:jc w:val="center"/>
              <w:rPr>
                <w:rFonts w:eastAsia="Times New Roman"/>
              </w:rPr>
            </w:pPr>
            <w:r w:rsidRPr="004075FD">
              <w:rPr>
                <w:rFonts w:eastAsia="Times New Roman"/>
              </w:rPr>
              <w:t>1.4.</w:t>
            </w:r>
          </w:p>
        </w:tc>
        <w:tc>
          <w:tcPr>
            <w:tcW w:w="5786" w:type="dxa"/>
          </w:tcPr>
          <w:p w14:paraId="2173B57F" w14:textId="77777777" w:rsidR="004075FD" w:rsidRPr="004075FD" w:rsidRDefault="004075FD" w:rsidP="004075FD">
            <w:pPr>
              <w:tabs>
                <w:tab w:val="num" w:pos="1140"/>
              </w:tabs>
              <w:spacing w:after="0"/>
              <w:jc w:val="both"/>
              <w:rPr>
                <w:rFonts w:ascii="Times New Roman" w:hAnsi="Times New Roman" w:cs="Times New Roman"/>
                <w:shd w:val="clear" w:color="auto" w:fill="FFFFFF"/>
              </w:rPr>
            </w:pPr>
            <w:r w:rsidRPr="004075FD">
              <w:rPr>
                <w:rFonts w:ascii="Times New Roman" w:hAnsi="Times New Roman" w:cs="Times New Roman"/>
                <w:shd w:val="clear" w:color="auto" w:fill="FFFFFF"/>
              </w:rPr>
              <w:t>Реконструкцию существующих водозаборов, в связи с увеличением водопотребления.</w:t>
            </w:r>
          </w:p>
        </w:tc>
        <w:tc>
          <w:tcPr>
            <w:tcW w:w="2410" w:type="dxa"/>
          </w:tcPr>
          <w:p w14:paraId="6F067AA9" w14:textId="77777777" w:rsidR="004075FD" w:rsidRPr="004075FD" w:rsidRDefault="004075FD" w:rsidP="004075FD">
            <w:pPr>
              <w:pStyle w:val="af8"/>
              <w:jc w:val="center"/>
              <w:rPr>
                <w:rFonts w:eastAsia="Times New Roman"/>
              </w:rPr>
            </w:pPr>
            <w:r w:rsidRPr="004075FD">
              <w:rPr>
                <w:rFonts w:eastAsia="Times New Roman"/>
              </w:rPr>
              <w:t>1 очередь</w:t>
            </w:r>
          </w:p>
        </w:tc>
      </w:tr>
      <w:tr w:rsidR="004075FD" w:rsidRPr="004075FD" w14:paraId="4E4F2D65" w14:textId="77777777" w:rsidTr="00177F65">
        <w:trPr>
          <w:trHeight w:val="276"/>
        </w:trPr>
        <w:tc>
          <w:tcPr>
            <w:tcW w:w="9356" w:type="dxa"/>
            <w:gridSpan w:val="3"/>
          </w:tcPr>
          <w:p w14:paraId="22E88BFD" w14:textId="77777777" w:rsidR="004075FD" w:rsidRPr="004075FD" w:rsidRDefault="004075FD" w:rsidP="004075FD">
            <w:pPr>
              <w:pStyle w:val="af8"/>
              <w:jc w:val="both"/>
              <w:rPr>
                <w:rFonts w:eastAsia="Times New Roman"/>
                <w:b/>
                <w:bCs/>
              </w:rPr>
            </w:pPr>
            <w:r w:rsidRPr="004075FD">
              <w:rPr>
                <w:rFonts w:eastAsia="Times New Roman"/>
                <w:b/>
                <w:bCs/>
              </w:rPr>
              <w:t>2. Водоотведение</w:t>
            </w:r>
          </w:p>
        </w:tc>
      </w:tr>
      <w:tr w:rsidR="004075FD" w:rsidRPr="004075FD" w14:paraId="1669446C" w14:textId="77777777" w:rsidTr="00177F65">
        <w:trPr>
          <w:trHeight w:val="276"/>
        </w:trPr>
        <w:tc>
          <w:tcPr>
            <w:tcW w:w="1160" w:type="dxa"/>
          </w:tcPr>
          <w:p w14:paraId="4E8D5647" w14:textId="77777777" w:rsidR="004075FD" w:rsidRPr="004075FD" w:rsidRDefault="004075FD" w:rsidP="004075FD">
            <w:pPr>
              <w:pStyle w:val="af8"/>
              <w:jc w:val="center"/>
              <w:rPr>
                <w:rFonts w:eastAsia="Times New Roman"/>
              </w:rPr>
            </w:pPr>
            <w:r w:rsidRPr="004075FD">
              <w:rPr>
                <w:rFonts w:eastAsia="Times New Roman"/>
              </w:rPr>
              <w:t>2.1.</w:t>
            </w:r>
          </w:p>
        </w:tc>
        <w:tc>
          <w:tcPr>
            <w:tcW w:w="5786" w:type="dxa"/>
          </w:tcPr>
          <w:p w14:paraId="1F33D2CA" w14:textId="77777777" w:rsidR="004075FD" w:rsidRPr="004075FD" w:rsidRDefault="004075FD" w:rsidP="004075FD">
            <w:pPr>
              <w:spacing w:after="0"/>
              <w:jc w:val="both"/>
              <w:rPr>
                <w:rFonts w:ascii="Times New Roman" w:eastAsia="Times New Roman" w:hAnsi="Times New Roman" w:cs="Times New Roman"/>
              </w:rPr>
            </w:pPr>
            <w:r w:rsidRPr="004075FD">
              <w:rPr>
                <w:rFonts w:ascii="Times New Roman" w:hAnsi="Times New Roman" w:cs="Times New Roman"/>
                <w:shd w:val="clear" w:color="auto" w:fill="FFFFFF"/>
              </w:rPr>
              <w:t>Проведение изыскательских и проектных работ по размещению и строительству очистных сооружений канализации.</w:t>
            </w:r>
          </w:p>
        </w:tc>
        <w:tc>
          <w:tcPr>
            <w:tcW w:w="2410" w:type="dxa"/>
          </w:tcPr>
          <w:p w14:paraId="222A3F90" w14:textId="77777777" w:rsidR="004075FD" w:rsidRPr="004075FD" w:rsidRDefault="004075FD" w:rsidP="004075FD">
            <w:pPr>
              <w:pStyle w:val="af8"/>
              <w:jc w:val="center"/>
              <w:rPr>
                <w:rFonts w:eastAsia="Times New Roman"/>
              </w:rPr>
            </w:pPr>
            <w:r w:rsidRPr="004075FD">
              <w:rPr>
                <w:rFonts w:eastAsia="Times New Roman"/>
              </w:rPr>
              <w:t>1 очередь –</w:t>
            </w:r>
          </w:p>
          <w:p w14:paraId="49D54949" w14:textId="77777777" w:rsidR="004075FD" w:rsidRPr="004075FD" w:rsidRDefault="004075FD" w:rsidP="004075FD">
            <w:pPr>
              <w:pStyle w:val="af8"/>
              <w:jc w:val="center"/>
              <w:rPr>
                <w:rFonts w:eastAsia="Times New Roman"/>
              </w:rPr>
            </w:pPr>
            <w:r w:rsidRPr="004075FD">
              <w:rPr>
                <w:rFonts w:eastAsia="Times New Roman"/>
              </w:rPr>
              <w:t>расчетный срок</w:t>
            </w:r>
          </w:p>
        </w:tc>
      </w:tr>
      <w:tr w:rsidR="004075FD" w:rsidRPr="004075FD" w14:paraId="3D0148EF" w14:textId="77777777" w:rsidTr="00177F65">
        <w:trPr>
          <w:trHeight w:val="276"/>
        </w:trPr>
        <w:tc>
          <w:tcPr>
            <w:tcW w:w="1160" w:type="dxa"/>
          </w:tcPr>
          <w:p w14:paraId="5F72A0F9" w14:textId="77777777" w:rsidR="004075FD" w:rsidRPr="004075FD" w:rsidRDefault="004075FD" w:rsidP="004075FD">
            <w:pPr>
              <w:pStyle w:val="af8"/>
              <w:jc w:val="center"/>
              <w:rPr>
                <w:rFonts w:eastAsia="Times New Roman"/>
              </w:rPr>
            </w:pPr>
            <w:r w:rsidRPr="004075FD">
              <w:rPr>
                <w:rFonts w:eastAsia="Times New Roman"/>
              </w:rPr>
              <w:t>2.2.</w:t>
            </w:r>
          </w:p>
        </w:tc>
        <w:tc>
          <w:tcPr>
            <w:tcW w:w="5786" w:type="dxa"/>
          </w:tcPr>
          <w:p w14:paraId="4B966412" w14:textId="77777777" w:rsidR="004075FD" w:rsidRPr="004075FD" w:rsidRDefault="004075FD" w:rsidP="004075FD">
            <w:pPr>
              <w:spacing w:after="0"/>
              <w:jc w:val="both"/>
              <w:rPr>
                <w:rFonts w:ascii="Times New Roman" w:eastAsia="Times New Roman" w:hAnsi="Times New Roman" w:cs="Times New Roman"/>
              </w:rPr>
            </w:pPr>
            <w:r w:rsidRPr="004075FD">
              <w:rPr>
                <w:rFonts w:ascii="Times New Roman" w:hAnsi="Times New Roman" w:cs="Times New Roman"/>
                <w:shd w:val="clear" w:color="auto" w:fill="FFFFFF"/>
              </w:rPr>
              <w:t>Проведение мероприятий по снижению объемов водоотведения за счет введения систем оборотного водоснабжения, создания бессточных производств и водосберегающих технологий.</w:t>
            </w:r>
          </w:p>
        </w:tc>
        <w:tc>
          <w:tcPr>
            <w:tcW w:w="2410" w:type="dxa"/>
          </w:tcPr>
          <w:p w14:paraId="6389EACB" w14:textId="77777777" w:rsidR="004075FD" w:rsidRPr="004075FD" w:rsidRDefault="004075FD" w:rsidP="004075FD">
            <w:pPr>
              <w:pStyle w:val="af8"/>
              <w:jc w:val="center"/>
              <w:rPr>
                <w:rFonts w:eastAsia="Times New Roman"/>
              </w:rPr>
            </w:pPr>
            <w:r w:rsidRPr="004075FD">
              <w:rPr>
                <w:rFonts w:eastAsia="Times New Roman"/>
              </w:rPr>
              <w:t>1 очередь</w:t>
            </w:r>
          </w:p>
        </w:tc>
      </w:tr>
      <w:tr w:rsidR="004075FD" w:rsidRPr="004075FD" w14:paraId="0B888115" w14:textId="77777777" w:rsidTr="00177F65">
        <w:trPr>
          <w:trHeight w:val="276"/>
        </w:trPr>
        <w:tc>
          <w:tcPr>
            <w:tcW w:w="1160" w:type="dxa"/>
          </w:tcPr>
          <w:p w14:paraId="7557D4D5" w14:textId="77777777" w:rsidR="004075FD" w:rsidRPr="004075FD" w:rsidRDefault="004075FD" w:rsidP="004075FD">
            <w:pPr>
              <w:pStyle w:val="af8"/>
              <w:jc w:val="center"/>
              <w:rPr>
                <w:rFonts w:eastAsia="Times New Roman"/>
              </w:rPr>
            </w:pPr>
            <w:r w:rsidRPr="004075FD">
              <w:rPr>
                <w:rFonts w:eastAsia="Times New Roman"/>
              </w:rPr>
              <w:lastRenderedPageBreak/>
              <w:t>2.3.</w:t>
            </w:r>
          </w:p>
        </w:tc>
        <w:tc>
          <w:tcPr>
            <w:tcW w:w="5786" w:type="dxa"/>
          </w:tcPr>
          <w:p w14:paraId="458CF1AE" w14:textId="77777777" w:rsidR="004075FD" w:rsidRPr="004075FD" w:rsidRDefault="004075FD" w:rsidP="004075FD">
            <w:pPr>
              <w:spacing w:after="0"/>
              <w:jc w:val="both"/>
              <w:rPr>
                <w:rFonts w:ascii="Times New Roman" w:eastAsia="Times New Roman" w:hAnsi="Times New Roman" w:cs="Times New Roman"/>
              </w:rPr>
            </w:pPr>
            <w:r w:rsidRPr="004075FD">
              <w:rPr>
                <w:rFonts w:ascii="Times New Roman" w:hAnsi="Times New Roman" w:cs="Times New Roman"/>
                <w:shd w:val="clear" w:color="auto" w:fill="FFFFFF"/>
              </w:rPr>
              <w:t>Канализование новых площадок строительства и существующего неканализованного жилого фонда через проектируемые самотечные коллекторы.</w:t>
            </w:r>
          </w:p>
        </w:tc>
        <w:tc>
          <w:tcPr>
            <w:tcW w:w="2410" w:type="dxa"/>
          </w:tcPr>
          <w:p w14:paraId="4B207541" w14:textId="77777777" w:rsidR="004075FD" w:rsidRPr="004075FD" w:rsidRDefault="004075FD" w:rsidP="004075FD">
            <w:pPr>
              <w:pStyle w:val="af8"/>
              <w:jc w:val="center"/>
              <w:rPr>
                <w:rFonts w:eastAsia="Times New Roman"/>
              </w:rPr>
            </w:pPr>
            <w:r w:rsidRPr="004075FD">
              <w:rPr>
                <w:rFonts w:eastAsia="Times New Roman"/>
              </w:rPr>
              <w:t>1 очередь –</w:t>
            </w:r>
          </w:p>
          <w:p w14:paraId="373F1EAC" w14:textId="77777777" w:rsidR="004075FD" w:rsidRPr="004075FD" w:rsidRDefault="004075FD" w:rsidP="004075FD">
            <w:pPr>
              <w:pStyle w:val="af8"/>
              <w:jc w:val="center"/>
              <w:rPr>
                <w:rFonts w:eastAsia="Times New Roman"/>
              </w:rPr>
            </w:pPr>
            <w:r w:rsidRPr="004075FD">
              <w:rPr>
                <w:rFonts w:eastAsia="Times New Roman"/>
              </w:rPr>
              <w:t>расчетный срок</w:t>
            </w:r>
          </w:p>
        </w:tc>
      </w:tr>
      <w:tr w:rsidR="004075FD" w:rsidRPr="004075FD" w14:paraId="64BA79A1" w14:textId="77777777" w:rsidTr="00177F65">
        <w:trPr>
          <w:trHeight w:val="276"/>
        </w:trPr>
        <w:tc>
          <w:tcPr>
            <w:tcW w:w="1160" w:type="dxa"/>
          </w:tcPr>
          <w:p w14:paraId="0ECCB8E1" w14:textId="77777777" w:rsidR="004075FD" w:rsidRPr="004075FD" w:rsidRDefault="004075FD" w:rsidP="004075FD">
            <w:pPr>
              <w:pStyle w:val="af8"/>
              <w:jc w:val="center"/>
              <w:rPr>
                <w:rFonts w:eastAsia="Times New Roman"/>
              </w:rPr>
            </w:pPr>
            <w:r w:rsidRPr="004075FD">
              <w:rPr>
                <w:rFonts w:eastAsia="Times New Roman"/>
              </w:rPr>
              <w:t>2.4.</w:t>
            </w:r>
          </w:p>
        </w:tc>
        <w:tc>
          <w:tcPr>
            <w:tcW w:w="5786" w:type="dxa"/>
          </w:tcPr>
          <w:p w14:paraId="5EDD56B2" w14:textId="77777777" w:rsidR="004075FD" w:rsidRPr="004075FD" w:rsidRDefault="004075FD" w:rsidP="004075FD">
            <w:pPr>
              <w:spacing w:after="0"/>
              <w:jc w:val="both"/>
              <w:rPr>
                <w:rFonts w:ascii="Times New Roman" w:hAnsi="Times New Roman" w:cs="Times New Roman"/>
                <w:shd w:val="clear" w:color="auto" w:fill="FFFFFF"/>
              </w:rPr>
            </w:pPr>
            <w:r w:rsidRPr="004075FD">
              <w:rPr>
                <w:rFonts w:ascii="Times New Roman" w:hAnsi="Times New Roman" w:cs="Times New Roman"/>
                <w:shd w:val="clear" w:color="auto" w:fill="FFFFFF"/>
              </w:rPr>
              <w:t>Канализование проектируемых объектов соцкультбыта.</w:t>
            </w:r>
          </w:p>
        </w:tc>
        <w:tc>
          <w:tcPr>
            <w:tcW w:w="2410" w:type="dxa"/>
          </w:tcPr>
          <w:p w14:paraId="6C53C506" w14:textId="77777777" w:rsidR="004075FD" w:rsidRPr="004075FD" w:rsidRDefault="004075FD" w:rsidP="004075FD">
            <w:pPr>
              <w:pStyle w:val="af8"/>
              <w:jc w:val="center"/>
              <w:rPr>
                <w:rFonts w:eastAsia="Times New Roman"/>
              </w:rPr>
            </w:pPr>
            <w:r w:rsidRPr="004075FD">
              <w:rPr>
                <w:rFonts w:eastAsia="Times New Roman"/>
              </w:rPr>
              <w:t>1 очередь</w:t>
            </w:r>
          </w:p>
        </w:tc>
      </w:tr>
      <w:tr w:rsidR="004075FD" w:rsidRPr="004075FD" w14:paraId="7EC0EB68" w14:textId="77777777" w:rsidTr="00177F65">
        <w:trPr>
          <w:trHeight w:val="276"/>
        </w:trPr>
        <w:tc>
          <w:tcPr>
            <w:tcW w:w="9356" w:type="dxa"/>
            <w:gridSpan w:val="3"/>
          </w:tcPr>
          <w:p w14:paraId="60D8F878" w14:textId="77777777" w:rsidR="004075FD" w:rsidRPr="004075FD" w:rsidRDefault="004075FD" w:rsidP="004075FD">
            <w:pPr>
              <w:pStyle w:val="af8"/>
              <w:jc w:val="both"/>
              <w:rPr>
                <w:rFonts w:eastAsia="Times New Roman"/>
                <w:b/>
                <w:bCs/>
              </w:rPr>
            </w:pPr>
            <w:r w:rsidRPr="004075FD">
              <w:rPr>
                <w:rFonts w:eastAsia="Times New Roman"/>
                <w:b/>
                <w:bCs/>
              </w:rPr>
              <w:t xml:space="preserve">3. Газоснабжение </w:t>
            </w:r>
          </w:p>
        </w:tc>
      </w:tr>
      <w:tr w:rsidR="004075FD" w:rsidRPr="004075FD" w14:paraId="440D8266" w14:textId="77777777" w:rsidTr="00177F65">
        <w:trPr>
          <w:trHeight w:val="276"/>
        </w:trPr>
        <w:tc>
          <w:tcPr>
            <w:tcW w:w="1160" w:type="dxa"/>
          </w:tcPr>
          <w:p w14:paraId="4A13F07D" w14:textId="77777777" w:rsidR="004075FD" w:rsidRPr="004075FD" w:rsidRDefault="004075FD" w:rsidP="004075FD">
            <w:pPr>
              <w:pStyle w:val="af8"/>
              <w:jc w:val="center"/>
              <w:rPr>
                <w:rFonts w:eastAsia="Times New Roman"/>
              </w:rPr>
            </w:pPr>
            <w:r w:rsidRPr="004075FD">
              <w:rPr>
                <w:rFonts w:eastAsia="Times New Roman"/>
              </w:rPr>
              <w:t>3.1.</w:t>
            </w:r>
          </w:p>
        </w:tc>
        <w:tc>
          <w:tcPr>
            <w:tcW w:w="5786" w:type="dxa"/>
          </w:tcPr>
          <w:p w14:paraId="79FDC10D" w14:textId="77777777" w:rsidR="004075FD" w:rsidRPr="004075FD" w:rsidRDefault="004075FD" w:rsidP="004075FD">
            <w:pPr>
              <w:spacing w:after="0"/>
              <w:jc w:val="both"/>
              <w:rPr>
                <w:rFonts w:ascii="Times New Roman" w:eastAsia="Times New Roman" w:hAnsi="Times New Roman" w:cs="Times New Roman"/>
              </w:rPr>
            </w:pPr>
            <w:r w:rsidRPr="004075FD">
              <w:rPr>
                <w:rFonts w:ascii="Times New Roman" w:eastAsia="Times New Roman" w:hAnsi="Times New Roman" w:cs="Times New Roman"/>
              </w:rPr>
              <w:t>Строительство и реконструкция котельных на природном газе</w:t>
            </w:r>
            <w:r w:rsidRPr="004075FD">
              <w:rPr>
                <w:rFonts w:ascii="Times New Roman" w:eastAsia="Arial" w:hAnsi="Times New Roman" w:cs="Times New Roman"/>
                <w:color w:val="000000"/>
                <w:shd w:val="clear" w:color="auto" w:fill="FFFFFF"/>
              </w:rPr>
              <w:t xml:space="preserve"> с заменой устаревшего оборудования.</w:t>
            </w:r>
          </w:p>
        </w:tc>
        <w:tc>
          <w:tcPr>
            <w:tcW w:w="2410" w:type="dxa"/>
          </w:tcPr>
          <w:p w14:paraId="16E4012B" w14:textId="77777777" w:rsidR="004075FD" w:rsidRPr="004075FD" w:rsidRDefault="004075FD" w:rsidP="004075FD">
            <w:pPr>
              <w:pStyle w:val="af8"/>
              <w:jc w:val="center"/>
              <w:rPr>
                <w:rFonts w:eastAsia="Times New Roman"/>
              </w:rPr>
            </w:pPr>
            <w:r w:rsidRPr="004075FD">
              <w:rPr>
                <w:rFonts w:eastAsia="Times New Roman"/>
              </w:rPr>
              <w:t>1 очередь</w:t>
            </w:r>
          </w:p>
        </w:tc>
      </w:tr>
      <w:tr w:rsidR="004075FD" w:rsidRPr="004075FD" w14:paraId="60D6F195" w14:textId="77777777" w:rsidTr="00177F65">
        <w:trPr>
          <w:trHeight w:val="276"/>
        </w:trPr>
        <w:tc>
          <w:tcPr>
            <w:tcW w:w="1160" w:type="dxa"/>
          </w:tcPr>
          <w:p w14:paraId="55504A3C" w14:textId="77777777" w:rsidR="004075FD" w:rsidRPr="004075FD" w:rsidRDefault="004075FD" w:rsidP="004075FD">
            <w:pPr>
              <w:pStyle w:val="af8"/>
              <w:jc w:val="center"/>
              <w:rPr>
                <w:rFonts w:eastAsia="Times New Roman"/>
              </w:rPr>
            </w:pPr>
            <w:r w:rsidRPr="004075FD">
              <w:rPr>
                <w:rFonts w:eastAsia="Times New Roman"/>
              </w:rPr>
              <w:t>3.2.</w:t>
            </w:r>
          </w:p>
        </w:tc>
        <w:tc>
          <w:tcPr>
            <w:tcW w:w="5786" w:type="dxa"/>
          </w:tcPr>
          <w:p w14:paraId="043CCF12" w14:textId="77777777" w:rsidR="004075FD" w:rsidRPr="004075FD" w:rsidRDefault="004075FD" w:rsidP="004075FD">
            <w:pPr>
              <w:spacing w:after="0"/>
              <w:jc w:val="both"/>
              <w:rPr>
                <w:rFonts w:ascii="Times New Roman" w:eastAsia="Times New Roman" w:hAnsi="Times New Roman" w:cs="Times New Roman"/>
              </w:rPr>
            </w:pPr>
            <w:r w:rsidRPr="004075FD">
              <w:rPr>
                <w:rFonts w:ascii="Times New Roman" w:eastAsia="Times New Roman" w:hAnsi="Times New Roman" w:cs="Times New Roman"/>
              </w:rPr>
              <w:t>Перекладка ветхих газопроводов.</w:t>
            </w:r>
          </w:p>
        </w:tc>
        <w:tc>
          <w:tcPr>
            <w:tcW w:w="2410" w:type="dxa"/>
          </w:tcPr>
          <w:p w14:paraId="2BE08EE7" w14:textId="77777777" w:rsidR="004075FD" w:rsidRPr="004075FD" w:rsidRDefault="004075FD" w:rsidP="004075FD">
            <w:pPr>
              <w:pStyle w:val="af8"/>
              <w:jc w:val="center"/>
              <w:rPr>
                <w:rFonts w:eastAsia="Times New Roman"/>
              </w:rPr>
            </w:pPr>
            <w:r w:rsidRPr="004075FD">
              <w:rPr>
                <w:rFonts w:eastAsia="Times New Roman"/>
              </w:rPr>
              <w:t>Расчетный срок</w:t>
            </w:r>
          </w:p>
        </w:tc>
      </w:tr>
      <w:tr w:rsidR="004075FD" w:rsidRPr="004075FD" w14:paraId="43734557" w14:textId="77777777" w:rsidTr="00177F65">
        <w:trPr>
          <w:trHeight w:val="276"/>
        </w:trPr>
        <w:tc>
          <w:tcPr>
            <w:tcW w:w="1160" w:type="dxa"/>
          </w:tcPr>
          <w:p w14:paraId="30FECDC7" w14:textId="77777777" w:rsidR="004075FD" w:rsidRPr="004075FD" w:rsidRDefault="004075FD" w:rsidP="004075FD">
            <w:pPr>
              <w:pStyle w:val="af8"/>
              <w:jc w:val="center"/>
              <w:rPr>
                <w:rFonts w:eastAsia="Times New Roman"/>
              </w:rPr>
            </w:pPr>
            <w:r w:rsidRPr="004075FD">
              <w:rPr>
                <w:rFonts w:eastAsia="Times New Roman"/>
              </w:rPr>
              <w:t>3.3.</w:t>
            </w:r>
          </w:p>
        </w:tc>
        <w:tc>
          <w:tcPr>
            <w:tcW w:w="5786" w:type="dxa"/>
          </w:tcPr>
          <w:p w14:paraId="3A290D4E" w14:textId="77777777" w:rsidR="004075FD" w:rsidRPr="004075FD" w:rsidRDefault="004075FD" w:rsidP="004075FD">
            <w:pPr>
              <w:spacing w:after="0"/>
              <w:jc w:val="both"/>
              <w:rPr>
                <w:rFonts w:ascii="Times New Roman" w:eastAsia="Times New Roman" w:hAnsi="Times New Roman" w:cs="Times New Roman"/>
              </w:rPr>
            </w:pPr>
            <w:r w:rsidRPr="004075FD">
              <w:rPr>
                <w:rFonts w:ascii="Times New Roman" w:eastAsia="Arial" w:hAnsi="Times New Roman" w:cs="Times New Roman"/>
                <w:shd w:val="clear" w:color="auto" w:fill="FFFFFF"/>
              </w:rPr>
              <w:t>Строительство ШРП для блочных газовых котельных.</w:t>
            </w:r>
          </w:p>
        </w:tc>
        <w:tc>
          <w:tcPr>
            <w:tcW w:w="2410" w:type="dxa"/>
          </w:tcPr>
          <w:p w14:paraId="53F04426" w14:textId="77777777" w:rsidR="004075FD" w:rsidRPr="004075FD" w:rsidRDefault="004075FD" w:rsidP="004075FD">
            <w:pPr>
              <w:pStyle w:val="af8"/>
              <w:jc w:val="center"/>
              <w:rPr>
                <w:rFonts w:eastAsia="Times New Roman"/>
              </w:rPr>
            </w:pPr>
            <w:r w:rsidRPr="004075FD">
              <w:rPr>
                <w:rFonts w:eastAsia="Times New Roman"/>
              </w:rPr>
              <w:t>1 очередь</w:t>
            </w:r>
          </w:p>
        </w:tc>
      </w:tr>
      <w:tr w:rsidR="004075FD" w:rsidRPr="004075FD" w14:paraId="46E69773" w14:textId="77777777" w:rsidTr="00177F65">
        <w:trPr>
          <w:trHeight w:val="276"/>
        </w:trPr>
        <w:tc>
          <w:tcPr>
            <w:tcW w:w="1160" w:type="dxa"/>
          </w:tcPr>
          <w:p w14:paraId="3837E4C9" w14:textId="77777777" w:rsidR="004075FD" w:rsidRPr="004075FD" w:rsidRDefault="004075FD" w:rsidP="004075FD">
            <w:pPr>
              <w:pStyle w:val="af8"/>
              <w:jc w:val="center"/>
              <w:rPr>
                <w:rFonts w:eastAsia="Times New Roman"/>
              </w:rPr>
            </w:pPr>
            <w:r w:rsidRPr="004075FD">
              <w:rPr>
                <w:rFonts w:eastAsia="Times New Roman"/>
              </w:rPr>
              <w:t>3.4.</w:t>
            </w:r>
          </w:p>
        </w:tc>
        <w:tc>
          <w:tcPr>
            <w:tcW w:w="5786" w:type="dxa"/>
          </w:tcPr>
          <w:p w14:paraId="5350C61D" w14:textId="77777777" w:rsidR="004075FD" w:rsidRPr="004075FD" w:rsidRDefault="004075FD" w:rsidP="004075FD">
            <w:pPr>
              <w:spacing w:after="0"/>
              <w:jc w:val="both"/>
              <w:rPr>
                <w:rFonts w:ascii="Times New Roman" w:eastAsia="Arial" w:hAnsi="Times New Roman" w:cs="Times New Roman"/>
                <w:shd w:val="clear" w:color="auto" w:fill="FFFFFF"/>
              </w:rPr>
            </w:pPr>
            <w:r w:rsidRPr="004075FD">
              <w:rPr>
                <w:rFonts w:ascii="Times New Roman" w:hAnsi="Times New Roman" w:cs="Times New Roman"/>
                <w:color w:val="000000"/>
              </w:rPr>
              <w:t>Строительство газопровода высокого давления от с.Ливенка до х. Тумановка.</w:t>
            </w:r>
          </w:p>
        </w:tc>
        <w:tc>
          <w:tcPr>
            <w:tcW w:w="2410" w:type="dxa"/>
          </w:tcPr>
          <w:p w14:paraId="5CCD313B" w14:textId="77777777" w:rsidR="004075FD" w:rsidRPr="004075FD" w:rsidRDefault="004075FD" w:rsidP="004075FD">
            <w:pPr>
              <w:pStyle w:val="af8"/>
              <w:jc w:val="center"/>
              <w:rPr>
                <w:rFonts w:eastAsia="Times New Roman"/>
              </w:rPr>
            </w:pPr>
            <w:r w:rsidRPr="004075FD">
              <w:rPr>
                <w:rFonts w:eastAsia="Times New Roman"/>
              </w:rPr>
              <w:t>2010 – 2015 гг.</w:t>
            </w:r>
          </w:p>
        </w:tc>
      </w:tr>
      <w:tr w:rsidR="004075FD" w:rsidRPr="004075FD" w14:paraId="6E2A3BD4" w14:textId="77777777" w:rsidTr="00177F65">
        <w:trPr>
          <w:trHeight w:val="276"/>
        </w:trPr>
        <w:tc>
          <w:tcPr>
            <w:tcW w:w="1160" w:type="dxa"/>
          </w:tcPr>
          <w:p w14:paraId="174CE9A7" w14:textId="77777777" w:rsidR="004075FD" w:rsidRPr="004075FD" w:rsidRDefault="004075FD" w:rsidP="004075FD">
            <w:pPr>
              <w:pStyle w:val="af8"/>
              <w:jc w:val="center"/>
              <w:rPr>
                <w:rFonts w:eastAsia="Times New Roman"/>
              </w:rPr>
            </w:pPr>
            <w:r w:rsidRPr="004075FD">
              <w:rPr>
                <w:rFonts w:eastAsia="Times New Roman"/>
              </w:rPr>
              <w:t>3.5.</w:t>
            </w:r>
          </w:p>
        </w:tc>
        <w:tc>
          <w:tcPr>
            <w:tcW w:w="5786" w:type="dxa"/>
          </w:tcPr>
          <w:p w14:paraId="7CAC5B18" w14:textId="77777777" w:rsidR="004075FD" w:rsidRPr="004075FD" w:rsidRDefault="004075FD" w:rsidP="004075FD">
            <w:pPr>
              <w:spacing w:after="0"/>
              <w:jc w:val="both"/>
              <w:rPr>
                <w:rFonts w:ascii="Times New Roman" w:hAnsi="Times New Roman" w:cs="Times New Roman"/>
                <w:color w:val="000000"/>
              </w:rPr>
            </w:pPr>
            <w:r w:rsidRPr="004075FD">
              <w:rPr>
                <w:rFonts w:ascii="Times New Roman" w:hAnsi="Times New Roman" w:cs="Times New Roman"/>
                <w:color w:val="000000"/>
              </w:rPr>
              <w:t>Газоснабжение х. Тумановка.</w:t>
            </w:r>
          </w:p>
        </w:tc>
        <w:tc>
          <w:tcPr>
            <w:tcW w:w="2410" w:type="dxa"/>
          </w:tcPr>
          <w:p w14:paraId="7B2FA718" w14:textId="77777777" w:rsidR="004075FD" w:rsidRPr="004075FD" w:rsidRDefault="004075FD" w:rsidP="004075FD">
            <w:pPr>
              <w:pStyle w:val="af8"/>
              <w:jc w:val="center"/>
              <w:rPr>
                <w:rFonts w:eastAsia="Times New Roman"/>
              </w:rPr>
            </w:pPr>
            <w:r w:rsidRPr="004075FD">
              <w:rPr>
                <w:rFonts w:eastAsia="Times New Roman"/>
              </w:rPr>
              <w:t>2010 – 2015 гг.</w:t>
            </w:r>
          </w:p>
        </w:tc>
      </w:tr>
      <w:tr w:rsidR="004075FD" w:rsidRPr="004075FD" w14:paraId="4C8B50ED" w14:textId="77777777" w:rsidTr="00177F65">
        <w:trPr>
          <w:trHeight w:val="276"/>
        </w:trPr>
        <w:tc>
          <w:tcPr>
            <w:tcW w:w="9356" w:type="dxa"/>
            <w:gridSpan w:val="3"/>
          </w:tcPr>
          <w:p w14:paraId="65461472" w14:textId="77777777" w:rsidR="004075FD" w:rsidRPr="004075FD" w:rsidRDefault="004075FD" w:rsidP="004075FD">
            <w:pPr>
              <w:pStyle w:val="af8"/>
              <w:jc w:val="both"/>
              <w:rPr>
                <w:rFonts w:eastAsia="Times New Roman"/>
                <w:b/>
                <w:bCs/>
              </w:rPr>
            </w:pPr>
            <w:r w:rsidRPr="004075FD">
              <w:rPr>
                <w:rFonts w:eastAsia="Times New Roman"/>
                <w:b/>
                <w:bCs/>
              </w:rPr>
              <w:t>4. Теплоснабжение</w:t>
            </w:r>
          </w:p>
        </w:tc>
      </w:tr>
      <w:tr w:rsidR="004075FD" w:rsidRPr="004075FD" w14:paraId="010573E4" w14:textId="77777777" w:rsidTr="00177F65">
        <w:trPr>
          <w:trHeight w:val="276"/>
        </w:trPr>
        <w:tc>
          <w:tcPr>
            <w:tcW w:w="1160" w:type="dxa"/>
          </w:tcPr>
          <w:p w14:paraId="17AC6313" w14:textId="77777777" w:rsidR="004075FD" w:rsidRPr="004075FD" w:rsidRDefault="004075FD" w:rsidP="004075FD">
            <w:pPr>
              <w:pStyle w:val="af8"/>
              <w:jc w:val="center"/>
              <w:rPr>
                <w:rFonts w:eastAsia="Times New Roman"/>
              </w:rPr>
            </w:pPr>
            <w:r w:rsidRPr="004075FD">
              <w:rPr>
                <w:rFonts w:eastAsia="Times New Roman"/>
              </w:rPr>
              <w:t>4.1.</w:t>
            </w:r>
          </w:p>
        </w:tc>
        <w:tc>
          <w:tcPr>
            <w:tcW w:w="5786" w:type="dxa"/>
          </w:tcPr>
          <w:p w14:paraId="4B61949C" w14:textId="77777777" w:rsidR="004075FD" w:rsidRPr="004075FD" w:rsidRDefault="004075FD" w:rsidP="004075FD">
            <w:pPr>
              <w:spacing w:after="0"/>
              <w:jc w:val="both"/>
              <w:rPr>
                <w:rFonts w:ascii="Times New Roman" w:eastAsia="Times New Roman" w:hAnsi="Times New Roman" w:cs="Times New Roman"/>
              </w:rPr>
            </w:pPr>
            <w:r w:rsidRPr="004075FD">
              <w:rPr>
                <w:rFonts w:ascii="Times New Roman" w:eastAsia="Times New Roman" w:hAnsi="Times New Roman" w:cs="Times New Roman"/>
              </w:rPr>
              <w:t>Применение газа на всех источниках теплоснабжения (котельных, локальных системах отопления в малоэтажной застройке района).</w:t>
            </w:r>
          </w:p>
        </w:tc>
        <w:tc>
          <w:tcPr>
            <w:tcW w:w="2410" w:type="dxa"/>
          </w:tcPr>
          <w:p w14:paraId="798F1429" w14:textId="77777777" w:rsidR="004075FD" w:rsidRPr="004075FD" w:rsidRDefault="004075FD" w:rsidP="004075FD">
            <w:pPr>
              <w:pStyle w:val="af8"/>
              <w:jc w:val="center"/>
              <w:rPr>
                <w:rFonts w:eastAsia="Times New Roman"/>
              </w:rPr>
            </w:pPr>
            <w:r w:rsidRPr="004075FD">
              <w:rPr>
                <w:rFonts w:eastAsia="Times New Roman"/>
              </w:rPr>
              <w:t>1 очередь</w:t>
            </w:r>
          </w:p>
        </w:tc>
      </w:tr>
      <w:tr w:rsidR="004075FD" w:rsidRPr="004075FD" w14:paraId="6A256CA8" w14:textId="77777777" w:rsidTr="00177F65">
        <w:trPr>
          <w:trHeight w:val="276"/>
        </w:trPr>
        <w:tc>
          <w:tcPr>
            <w:tcW w:w="1160" w:type="dxa"/>
          </w:tcPr>
          <w:p w14:paraId="493BA335" w14:textId="77777777" w:rsidR="004075FD" w:rsidRPr="004075FD" w:rsidRDefault="004075FD" w:rsidP="004075FD">
            <w:pPr>
              <w:pStyle w:val="af8"/>
              <w:jc w:val="center"/>
              <w:rPr>
                <w:rFonts w:eastAsia="Times New Roman"/>
              </w:rPr>
            </w:pPr>
            <w:r w:rsidRPr="004075FD">
              <w:rPr>
                <w:rFonts w:eastAsia="Times New Roman"/>
              </w:rPr>
              <w:t>4.2.</w:t>
            </w:r>
          </w:p>
        </w:tc>
        <w:tc>
          <w:tcPr>
            <w:tcW w:w="5786" w:type="dxa"/>
          </w:tcPr>
          <w:p w14:paraId="0FF0F6A2" w14:textId="77777777" w:rsidR="004075FD" w:rsidRPr="004075FD" w:rsidRDefault="004075FD" w:rsidP="004075FD">
            <w:pPr>
              <w:spacing w:after="0"/>
              <w:jc w:val="both"/>
              <w:rPr>
                <w:rFonts w:ascii="Times New Roman" w:eastAsia="Times New Roman" w:hAnsi="Times New Roman" w:cs="Times New Roman"/>
              </w:rPr>
            </w:pPr>
            <w:r w:rsidRPr="004075FD">
              <w:rPr>
                <w:rFonts w:ascii="Times New Roman" w:eastAsia="Times New Roman" w:hAnsi="Times New Roman" w:cs="Times New Roman"/>
              </w:rPr>
              <w:t>Реконструкция и переоборудование изношенных котельных и тепловых сетей социально значимых объектов.</w:t>
            </w:r>
          </w:p>
        </w:tc>
        <w:tc>
          <w:tcPr>
            <w:tcW w:w="2410" w:type="dxa"/>
          </w:tcPr>
          <w:p w14:paraId="2A3263A5" w14:textId="77777777" w:rsidR="004075FD" w:rsidRPr="004075FD" w:rsidRDefault="004075FD" w:rsidP="004075FD">
            <w:pPr>
              <w:pStyle w:val="af8"/>
              <w:numPr>
                <w:ilvl w:val="0"/>
                <w:numId w:val="16"/>
              </w:numPr>
              <w:jc w:val="center"/>
              <w:rPr>
                <w:rFonts w:eastAsia="Times New Roman"/>
              </w:rPr>
            </w:pPr>
            <w:r w:rsidRPr="004075FD">
              <w:rPr>
                <w:rFonts w:eastAsia="Times New Roman"/>
              </w:rPr>
              <w:t>очередь</w:t>
            </w:r>
          </w:p>
        </w:tc>
      </w:tr>
      <w:tr w:rsidR="004075FD" w:rsidRPr="004075FD" w14:paraId="783EE1A4" w14:textId="77777777" w:rsidTr="00177F65">
        <w:trPr>
          <w:trHeight w:val="276"/>
        </w:trPr>
        <w:tc>
          <w:tcPr>
            <w:tcW w:w="1160" w:type="dxa"/>
          </w:tcPr>
          <w:p w14:paraId="38C66051" w14:textId="77777777" w:rsidR="004075FD" w:rsidRPr="004075FD" w:rsidRDefault="004075FD" w:rsidP="004075FD">
            <w:pPr>
              <w:pStyle w:val="af8"/>
              <w:jc w:val="center"/>
              <w:rPr>
                <w:rFonts w:eastAsia="Times New Roman"/>
              </w:rPr>
            </w:pPr>
            <w:r w:rsidRPr="004075FD">
              <w:rPr>
                <w:rFonts w:eastAsia="Times New Roman"/>
              </w:rPr>
              <w:t>4.3.</w:t>
            </w:r>
          </w:p>
        </w:tc>
        <w:tc>
          <w:tcPr>
            <w:tcW w:w="5786" w:type="dxa"/>
          </w:tcPr>
          <w:p w14:paraId="2D69E3DC" w14:textId="77777777" w:rsidR="004075FD" w:rsidRPr="004075FD" w:rsidRDefault="004075FD" w:rsidP="004075FD">
            <w:pPr>
              <w:spacing w:after="0"/>
              <w:jc w:val="both"/>
              <w:rPr>
                <w:rFonts w:ascii="Times New Roman" w:eastAsia="Times New Roman" w:hAnsi="Times New Roman" w:cs="Times New Roman"/>
              </w:rPr>
            </w:pPr>
            <w:r w:rsidRPr="004075FD">
              <w:rPr>
                <w:rFonts w:ascii="Times New Roman" w:eastAsia="Times New Roman" w:hAnsi="Times New Roman" w:cs="Times New Roman"/>
              </w:rPr>
              <w:t>Внедрение приборов и средств учёта и контроля расхода тепловой энергии и топлива.</w:t>
            </w:r>
          </w:p>
        </w:tc>
        <w:tc>
          <w:tcPr>
            <w:tcW w:w="2410" w:type="dxa"/>
          </w:tcPr>
          <w:p w14:paraId="52573FFE" w14:textId="77777777" w:rsidR="004075FD" w:rsidRPr="004075FD" w:rsidRDefault="004075FD" w:rsidP="004075FD">
            <w:pPr>
              <w:pStyle w:val="af8"/>
              <w:jc w:val="center"/>
              <w:rPr>
                <w:rFonts w:eastAsia="Times New Roman"/>
              </w:rPr>
            </w:pPr>
            <w:r w:rsidRPr="004075FD">
              <w:rPr>
                <w:rFonts w:eastAsia="Times New Roman"/>
              </w:rPr>
              <w:t>1 очередь</w:t>
            </w:r>
          </w:p>
        </w:tc>
      </w:tr>
      <w:tr w:rsidR="004075FD" w:rsidRPr="004075FD" w14:paraId="1266F17B" w14:textId="77777777" w:rsidTr="00177F65">
        <w:trPr>
          <w:trHeight w:val="276"/>
        </w:trPr>
        <w:tc>
          <w:tcPr>
            <w:tcW w:w="1160" w:type="dxa"/>
          </w:tcPr>
          <w:p w14:paraId="1F633FC6" w14:textId="77777777" w:rsidR="004075FD" w:rsidRPr="004075FD" w:rsidRDefault="004075FD" w:rsidP="004075FD">
            <w:pPr>
              <w:pStyle w:val="af8"/>
              <w:jc w:val="center"/>
              <w:rPr>
                <w:rFonts w:eastAsia="Times New Roman"/>
              </w:rPr>
            </w:pPr>
            <w:r w:rsidRPr="004075FD">
              <w:rPr>
                <w:rFonts w:eastAsia="Times New Roman"/>
              </w:rPr>
              <w:t>4.4.</w:t>
            </w:r>
          </w:p>
        </w:tc>
        <w:tc>
          <w:tcPr>
            <w:tcW w:w="5786" w:type="dxa"/>
          </w:tcPr>
          <w:p w14:paraId="3D9257AF" w14:textId="77777777" w:rsidR="004075FD" w:rsidRPr="004075FD" w:rsidRDefault="004075FD" w:rsidP="004075FD">
            <w:pPr>
              <w:spacing w:after="0"/>
              <w:jc w:val="both"/>
              <w:rPr>
                <w:rFonts w:ascii="Times New Roman" w:eastAsia="Times New Roman" w:hAnsi="Times New Roman" w:cs="Times New Roman"/>
              </w:rPr>
            </w:pPr>
            <w:r w:rsidRPr="004075FD">
              <w:rPr>
                <w:rFonts w:ascii="Times New Roman" w:eastAsia="Times New Roman" w:hAnsi="Times New Roman" w:cs="Times New Roman"/>
              </w:rPr>
              <w:t>Применение для строящихся и реконструируемых тепловых сетей труб повышенной надёжности.</w:t>
            </w:r>
          </w:p>
        </w:tc>
        <w:tc>
          <w:tcPr>
            <w:tcW w:w="2410" w:type="dxa"/>
          </w:tcPr>
          <w:p w14:paraId="323ABCBA" w14:textId="77777777" w:rsidR="004075FD" w:rsidRPr="004075FD" w:rsidRDefault="004075FD" w:rsidP="004075FD">
            <w:pPr>
              <w:pStyle w:val="af8"/>
              <w:jc w:val="center"/>
              <w:rPr>
                <w:rFonts w:eastAsia="Times New Roman"/>
              </w:rPr>
            </w:pPr>
            <w:r w:rsidRPr="004075FD">
              <w:rPr>
                <w:rFonts w:eastAsia="Times New Roman"/>
              </w:rPr>
              <w:t>1 очередь</w:t>
            </w:r>
          </w:p>
        </w:tc>
      </w:tr>
      <w:tr w:rsidR="004075FD" w:rsidRPr="004075FD" w14:paraId="701D3044" w14:textId="77777777" w:rsidTr="00177F65">
        <w:trPr>
          <w:trHeight w:val="276"/>
        </w:trPr>
        <w:tc>
          <w:tcPr>
            <w:tcW w:w="1160" w:type="dxa"/>
          </w:tcPr>
          <w:p w14:paraId="124AC138" w14:textId="77777777" w:rsidR="004075FD" w:rsidRPr="004075FD" w:rsidRDefault="004075FD" w:rsidP="004075FD">
            <w:pPr>
              <w:pStyle w:val="af8"/>
              <w:jc w:val="center"/>
              <w:rPr>
                <w:rFonts w:eastAsia="Times New Roman"/>
              </w:rPr>
            </w:pPr>
            <w:r w:rsidRPr="004075FD">
              <w:rPr>
                <w:rFonts w:eastAsia="Times New Roman"/>
              </w:rPr>
              <w:t>4.5.</w:t>
            </w:r>
          </w:p>
        </w:tc>
        <w:tc>
          <w:tcPr>
            <w:tcW w:w="5786" w:type="dxa"/>
          </w:tcPr>
          <w:p w14:paraId="58E34A66" w14:textId="77777777" w:rsidR="004075FD" w:rsidRPr="004075FD" w:rsidRDefault="004075FD" w:rsidP="004075FD">
            <w:pPr>
              <w:spacing w:after="0"/>
              <w:jc w:val="both"/>
              <w:rPr>
                <w:rFonts w:ascii="Times New Roman" w:eastAsia="Times New Roman" w:hAnsi="Times New Roman" w:cs="Times New Roman"/>
                <w:color w:val="000000"/>
              </w:rPr>
            </w:pPr>
            <w:r w:rsidRPr="004075FD">
              <w:rPr>
                <w:rFonts w:ascii="Times New Roman" w:eastAsia="Times New Roman" w:hAnsi="Times New Roman" w:cs="Times New Roman"/>
                <w:color w:val="000000"/>
              </w:rPr>
              <w:t>Использование для районов нового строительства блок-модульных котельных (БМК) полной заводской готовности, для индивидуальной застройки — автономных генераторов тепла, работающие на газе.</w:t>
            </w:r>
          </w:p>
        </w:tc>
        <w:tc>
          <w:tcPr>
            <w:tcW w:w="2410" w:type="dxa"/>
          </w:tcPr>
          <w:p w14:paraId="22AA08B8" w14:textId="77777777" w:rsidR="004075FD" w:rsidRPr="004075FD" w:rsidRDefault="004075FD" w:rsidP="004075FD">
            <w:pPr>
              <w:pStyle w:val="af8"/>
              <w:jc w:val="center"/>
              <w:rPr>
                <w:rFonts w:eastAsia="Times New Roman"/>
              </w:rPr>
            </w:pPr>
            <w:r w:rsidRPr="004075FD">
              <w:rPr>
                <w:rFonts w:eastAsia="Times New Roman"/>
              </w:rPr>
              <w:t>1 очередь</w:t>
            </w:r>
          </w:p>
        </w:tc>
      </w:tr>
      <w:tr w:rsidR="004075FD" w:rsidRPr="004075FD" w14:paraId="4445366A" w14:textId="77777777" w:rsidTr="00177F65">
        <w:trPr>
          <w:trHeight w:val="276"/>
        </w:trPr>
        <w:tc>
          <w:tcPr>
            <w:tcW w:w="9356" w:type="dxa"/>
            <w:gridSpan w:val="3"/>
          </w:tcPr>
          <w:p w14:paraId="2AD18E1A" w14:textId="77777777" w:rsidR="004075FD" w:rsidRPr="004075FD" w:rsidRDefault="004075FD" w:rsidP="004075FD">
            <w:pPr>
              <w:pStyle w:val="af8"/>
              <w:jc w:val="both"/>
              <w:rPr>
                <w:rFonts w:eastAsia="Times New Roman"/>
                <w:b/>
                <w:bCs/>
              </w:rPr>
            </w:pPr>
            <w:r w:rsidRPr="004075FD">
              <w:rPr>
                <w:rFonts w:eastAsia="Times New Roman"/>
                <w:b/>
                <w:bCs/>
              </w:rPr>
              <w:t>5. Электроснабжение</w:t>
            </w:r>
          </w:p>
        </w:tc>
      </w:tr>
      <w:tr w:rsidR="004075FD" w:rsidRPr="004075FD" w14:paraId="3D04B245" w14:textId="77777777" w:rsidTr="00177F65">
        <w:trPr>
          <w:trHeight w:val="276"/>
        </w:trPr>
        <w:tc>
          <w:tcPr>
            <w:tcW w:w="1160" w:type="dxa"/>
          </w:tcPr>
          <w:p w14:paraId="2E45587A" w14:textId="77777777" w:rsidR="004075FD" w:rsidRPr="004075FD" w:rsidRDefault="004075FD" w:rsidP="004075FD">
            <w:pPr>
              <w:pStyle w:val="af8"/>
              <w:jc w:val="center"/>
              <w:rPr>
                <w:rFonts w:eastAsia="Times New Roman"/>
              </w:rPr>
            </w:pPr>
            <w:r w:rsidRPr="004075FD">
              <w:rPr>
                <w:rFonts w:eastAsia="Times New Roman"/>
              </w:rPr>
              <w:t>5.1.</w:t>
            </w:r>
          </w:p>
        </w:tc>
        <w:tc>
          <w:tcPr>
            <w:tcW w:w="5786" w:type="dxa"/>
          </w:tcPr>
          <w:p w14:paraId="355FFD3D" w14:textId="77777777" w:rsidR="004075FD" w:rsidRPr="004075FD" w:rsidRDefault="004075FD" w:rsidP="004075FD">
            <w:pPr>
              <w:pStyle w:val="a7"/>
              <w:spacing w:after="0"/>
              <w:ind w:left="0"/>
              <w:jc w:val="both"/>
              <w:rPr>
                <w:rFonts w:eastAsia="Times New Roman"/>
              </w:rPr>
            </w:pPr>
            <w:r w:rsidRPr="004075FD">
              <w:rPr>
                <w:rFonts w:eastAsia="Arial"/>
                <w:color w:val="000000"/>
                <w:shd w:val="clear" w:color="auto" w:fill="FFFFFF"/>
              </w:rPr>
              <w:t>Переоборудование систем электроснабжения жилого фонда.</w:t>
            </w:r>
          </w:p>
        </w:tc>
        <w:tc>
          <w:tcPr>
            <w:tcW w:w="2410" w:type="dxa"/>
          </w:tcPr>
          <w:p w14:paraId="3E82DA7D" w14:textId="77777777" w:rsidR="004075FD" w:rsidRPr="004075FD" w:rsidRDefault="004075FD" w:rsidP="004075FD">
            <w:pPr>
              <w:pStyle w:val="af8"/>
              <w:jc w:val="center"/>
              <w:rPr>
                <w:rFonts w:eastAsia="Times New Roman"/>
              </w:rPr>
            </w:pPr>
            <w:r w:rsidRPr="004075FD">
              <w:rPr>
                <w:rFonts w:eastAsia="Times New Roman"/>
              </w:rPr>
              <w:t>1 очередь</w:t>
            </w:r>
          </w:p>
        </w:tc>
      </w:tr>
      <w:tr w:rsidR="004075FD" w:rsidRPr="004075FD" w14:paraId="257D0A80" w14:textId="77777777" w:rsidTr="00177F65">
        <w:trPr>
          <w:trHeight w:val="276"/>
        </w:trPr>
        <w:tc>
          <w:tcPr>
            <w:tcW w:w="1160" w:type="dxa"/>
          </w:tcPr>
          <w:p w14:paraId="7837D821" w14:textId="77777777" w:rsidR="004075FD" w:rsidRPr="004075FD" w:rsidRDefault="004075FD" w:rsidP="004075FD">
            <w:pPr>
              <w:pStyle w:val="af8"/>
              <w:jc w:val="center"/>
              <w:rPr>
                <w:rFonts w:eastAsia="Times New Roman"/>
              </w:rPr>
            </w:pPr>
            <w:r w:rsidRPr="004075FD">
              <w:rPr>
                <w:rFonts w:eastAsia="Times New Roman"/>
              </w:rPr>
              <w:t>5.2.</w:t>
            </w:r>
          </w:p>
        </w:tc>
        <w:tc>
          <w:tcPr>
            <w:tcW w:w="5786" w:type="dxa"/>
          </w:tcPr>
          <w:p w14:paraId="116B6CBE" w14:textId="77777777" w:rsidR="004075FD" w:rsidRPr="004075FD" w:rsidRDefault="004075FD" w:rsidP="004075FD">
            <w:pPr>
              <w:pStyle w:val="a7"/>
              <w:spacing w:after="0"/>
              <w:ind w:left="0"/>
              <w:jc w:val="both"/>
              <w:rPr>
                <w:rFonts w:eastAsia="Times New Roman"/>
              </w:rPr>
            </w:pPr>
            <w:r w:rsidRPr="004075FD">
              <w:rPr>
                <w:rFonts w:eastAsia="Arial"/>
                <w:color w:val="000000"/>
                <w:shd w:val="clear" w:color="auto" w:fill="FFFFFF"/>
              </w:rPr>
              <w:t>Реконструкция существующих подстанций с заменой трансформаторов на более мощные, и установка дополнительных трансформаторов.</w:t>
            </w:r>
          </w:p>
        </w:tc>
        <w:tc>
          <w:tcPr>
            <w:tcW w:w="2410" w:type="dxa"/>
          </w:tcPr>
          <w:p w14:paraId="61376726" w14:textId="77777777" w:rsidR="004075FD" w:rsidRPr="004075FD" w:rsidRDefault="004075FD" w:rsidP="004075FD">
            <w:pPr>
              <w:pStyle w:val="af8"/>
              <w:jc w:val="center"/>
              <w:rPr>
                <w:rFonts w:eastAsia="Times New Roman"/>
              </w:rPr>
            </w:pPr>
            <w:r w:rsidRPr="004075FD">
              <w:rPr>
                <w:rFonts w:eastAsia="Times New Roman"/>
              </w:rPr>
              <w:t>1 очередь</w:t>
            </w:r>
          </w:p>
        </w:tc>
      </w:tr>
      <w:tr w:rsidR="004075FD" w:rsidRPr="004075FD" w14:paraId="6C08A273" w14:textId="77777777" w:rsidTr="00177F65">
        <w:trPr>
          <w:trHeight w:val="276"/>
        </w:trPr>
        <w:tc>
          <w:tcPr>
            <w:tcW w:w="9356" w:type="dxa"/>
            <w:gridSpan w:val="3"/>
          </w:tcPr>
          <w:p w14:paraId="4908A757" w14:textId="77777777" w:rsidR="004075FD" w:rsidRPr="004075FD" w:rsidRDefault="004075FD" w:rsidP="004075FD">
            <w:pPr>
              <w:pStyle w:val="af8"/>
              <w:jc w:val="both"/>
              <w:rPr>
                <w:rFonts w:eastAsia="Times New Roman"/>
                <w:b/>
                <w:bCs/>
              </w:rPr>
            </w:pPr>
            <w:r w:rsidRPr="004075FD">
              <w:rPr>
                <w:rFonts w:eastAsia="Times New Roman"/>
                <w:b/>
                <w:bCs/>
              </w:rPr>
              <w:t xml:space="preserve">6. Связь </w:t>
            </w:r>
          </w:p>
        </w:tc>
      </w:tr>
      <w:tr w:rsidR="004075FD" w:rsidRPr="004075FD" w14:paraId="7E34FF43" w14:textId="77777777" w:rsidTr="00177F65">
        <w:trPr>
          <w:trHeight w:val="276"/>
        </w:trPr>
        <w:tc>
          <w:tcPr>
            <w:tcW w:w="9356" w:type="dxa"/>
            <w:gridSpan w:val="3"/>
          </w:tcPr>
          <w:p w14:paraId="224CFA8F" w14:textId="77777777" w:rsidR="004075FD" w:rsidRPr="004075FD" w:rsidRDefault="004075FD" w:rsidP="004075FD">
            <w:pPr>
              <w:spacing w:after="0"/>
              <w:jc w:val="both"/>
              <w:rPr>
                <w:rStyle w:val="ad"/>
                <w:rFonts w:ascii="Times New Roman" w:eastAsia="Times New Roman" w:hAnsi="Times New Roman" w:cs="Times New Roman"/>
                <w:b w:val="0"/>
                <w:bCs w:val="0"/>
                <w:i/>
                <w:iCs/>
              </w:rPr>
            </w:pPr>
            <w:r w:rsidRPr="004075FD">
              <w:rPr>
                <w:rStyle w:val="ad"/>
                <w:rFonts w:ascii="Times New Roman" w:eastAsia="Times New Roman" w:hAnsi="Times New Roman" w:cs="Times New Roman"/>
                <w:b w:val="0"/>
                <w:bCs w:val="0"/>
                <w:i/>
                <w:iCs/>
              </w:rPr>
              <w:t>Развитие сетей фиксированной связи</w:t>
            </w:r>
          </w:p>
        </w:tc>
      </w:tr>
      <w:tr w:rsidR="004075FD" w:rsidRPr="004075FD" w14:paraId="6AE4D1FC" w14:textId="77777777" w:rsidTr="00177F65">
        <w:trPr>
          <w:trHeight w:val="276"/>
        </w:trPr>
        <w:tc>
          <w:tcPr>
            <w:tcW w:w="1160" w:type="dxa"/>
          </w:tcPr>
          <w:p w14:paraId="523199D6" w14:textId="77777777" w:rsidR="004075FD" w:rsidRPr="004075FD" w:rsidRDefault="004075FD" w:rsidP="004075FD">
            <w:pPr>
              <w:pStyle w:val="af8"/>
              <w:jc w:val="center"/>
              <w:rPr>
                <w:rFonts w:eastAsia="Times New Roman"/>
              </w:rPr>
            </w:pPr>
            <w:r w:rsidRPr="004075FD">
              <w:rPr>
                <w:rFonts w:eastAsia="Times New Roman"/>
              </w:rPr>
              <w:t>6.1.</w:t>
            </w:r>
          </w:p>
        </w:tc>
        <w:tc>
          <w:tcPr>
            <w:tcW w:w="5786" w:type="dxa"/>
          </w:tcPr>
          <w:p w14:paraId="53E7812E" w14:textId="77777777" w:rsidR="004075FD" w:rsidRPr="004075FD" w:rsidRDefault="004075FD" w:rsidP="004075FD">
            <w:pPr>
              <w:spacing w:after="0"/>
              <w:jc w:val="both"/>
              <w:rPr>
                <w:rStyle w:val="ad"/>
                <w:rFonts w:ascii="Times New Roman" w:hAnsi="Times New Roman" w:cs="Times New Roman"/>
                <w:b w:val="0"/>
              </w:rPr>
            </w:pPr>
            <w:r w:rsidRPr="004075FD">
              <w:rPr>
                <w:rStyle w:val="ad"/>
                <w:rFonts w:ascii="Times New Roman" w:hAnsi="Times New Roman" w:cs="Times New Roman"/>
                <w:b w:val="0"/>
              </w:rPr>
              <w:t>Переход от существующих сетей с технологией коммуникации каналов к мультисервисным сетям с технологией коммуникации пакетов.</w:t>
            </w:r>
          </w:p>
        </w:tc>
        <w:tc>
          <w:tcPr>
            <w:tcW w:w="2410" w:type="dxa"/>
          </w:tcPr>
          <w:p w14:paraId="7353A4C3" w14:textId="77777777" w:rsidR="004075FD" w:rsidRPr="004075FD" w:rsidRDefault="004075FD" w:rsidP="004075FD">
            <w:pPr>
              <w:pStyle w:val="af8"/>
              <w:jc w:val="center"/>
              <w:rPr>
                <w:rFonts w:eastAsia="Times New Roman"/>
              </w:rPr>
            </w:pPr>
            <w:r w:rsidRPr="004075FD">
              <w:rPr>
                <w:rFonts w:eastAsia="Times New Roman"/>
              </w:rPr>
              <w:t>Расчетный срок</w:t>
            </w:r>
          </w:p>
        </w:tc>
      </w:tr>
      <w:tr w:rsidR="004075FD" w:rsidRPr="004075FD" w14:paraId="49896220" w14:textId="77777777" w:rsidTr="00177F65">
        <w:trPr>
          <w:trHeight w:val="276"/>
        </w:trPr>
        <w:tc>
          <w:tcPr>
            <w:tcW w:w="1160" w:type="dxa"/>
          </w:tcPr>
          <w:p w14:paraId="6758A835" w14:textId="77777777" w:rsidR="004075FD" w:rsidRPr="004075FD" w:rsidRDefault="004075FD" w:rsidP="004075FD">
            <w:pPr>
              <w:pStyle w:val="af8"/>
              <w:jc w:val="center"/>
              <w:rPr>
                <w:rFonts w:eastAsia="Times New Roman"/>
              </w:rPr>
            </w:pPr>
            <w:r w:rsidRPr="004075FD">
              <w:rPr>
                <w:rFonts w:eastAsia="Times New Roman"/>
              </w:rPr>
              <w:t>6.2.</w:t>
            </w:r>
          </w:p>
        </w:tc>
        <w:tc>
          <w:tcPr>
            <w:tcW w:w="5786" w:type="dxa"/>
          </w:tcPr>
          <w:p w14:paraId="4F39D63D" w14:textId="77777777" w:rsidR="004075FD" w:rsidRPr="004075FD" w:rsidRDefault="004075FD" w:rsidP="004075FD">
            <w:pPr>
              <w:spacing w:after="0"/>
              <w:jc w:val="both"/>
              <w:rPr>
                <w:rStyle w:val="ad"/>
                <w:rFonts w:ascii="Times New Roman" w:eastAsia="Times New Roman" w:hAnsi="Times New Roman" w:cs="Times New Roman"/>
                <w:b w:val="0"/>
              </w:rPr>
            </w:pPr>
            <w:r w:rsidRPr="004075FD">
              <w:rPr>
                <w:rStyle w:val="ad"/>
                <w:rFonts w:ascii="Times New Roman" w:eastAsia="Times New Roman" w:hAnsi="Times New Roman" w:cs="Times New Roman"/>
                <w:b w:val="0"/>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2410" w:type="dxa"/>
          </w:tcPr>
          <w:p w14:paraId="78DCCBF5" w14:textId="77777777" w:rsidR="004075FD" w:rsidRPr="004075FD" w:rsidRDefault="004075FD" w:rsidP="004075FD">
            <w:pPr>
              <w:pStyle w:val="af8"/>
              <w:jc w:val="center"/>
              <w:rPr>
                <w:rFonts w:eastAsia="Times New Roman"/>
              </w:rPr>
            </w:pPr>
            <w:r w:rsidRPr="004075FD">
              <w:rPr>
                <w:rFonts w:eastAsia="Times New Roman"/>
              </w:rPr>
              <w:t>1 очередь</w:t>
            </w:r>
          </w:p>
        </w:tc>
      </w:tr>
      <w:tr w:rsidR="004075FD" w:rsidRPr="004075FD" w14:paraId="57DE82A9" w14:textId="77777777" w:rsidTr="00177F65">
        <w:trPr>
          <w:trHeight w:val="276"/>
        </w:trPr>
        <w:tc>
          <w:tcPr>
            <w:tcW w:w="9356" w:type="dxa"/>
            <w:gridSpan w:val="3"/>
          </w:tcPr>
          <w:p w14:paraId="368643A9" w14:textId="77777777" w:rsidR="004075FD" w:rsidRPr="004075FD" w:rsidRDefault="004075FD" w:rsidP="004075FD">
            <w:pPr>
              <w:spacing w:after="0"/>
              <w:jc w:val="both"/>
              <w:rPr>
                <w:rStyle w:val="ad"/>
                <w:rFonts w:ascii="Times New Roman" w:eastAsia="Times New Roman" w:hAnsi="Times New Roman" w:cs="Times New Roman"/>
                <w:b w:val="0"/>
                <w:bCs w:val="0"/>
                <w:i/>
                <w:iCs/>
              </w:rPr>
            </w:pPr>
            <w:r w:rsidRPr="004075FD">
              <w:rPr>
                <w:rStyle w:val="ad"/>
                <w:rFonts w:ascii="Times New Roman" w:eastAsia="Times New Roman" w:hAnsi="Times New Roman" w:cs="Times New Roman"/>
                <w:b w:val="0"/>
                <w:bCs w:val="0"/>
                <w:i/>
                <w:iCs/>
              </w:rPr>
              <w:t>Развитие телекоммуникационных сетей</w:t>
            </w:r>
          </w:p>
        </w:tc>
      </w:tr>
      <w:tr w:rsidR="004075FD" w:rsidRPr="004075FD" w14:paraId="1E80BCF0" w14:textId="77777777" w:rsidTr="00177F65">
        <w:trPr>
          <w:trHeight w:val="276"/>
        </w:trPr>
        <w:tc>
          <w:tcPr>
            <w:tcW w:w="1160" w:type="dxa"/>
          </w:tcPr>
          <w:p w14:paraId="0E476630" w14:textId="77777777" w:rsidR="004075FD" w:rsidRPr="004075FD" w:rsidRDefault="004075FD" w:rsidP="004075FD">
            <w:pPr>
              <w:pStyle w:val="af8"/>
              <w:jc w:val="center"/>
              <w:rPr>
                <w:rFonts w:eastAsia="Times New Roman"/>
              </w:rPr>
            </w:pPr>
            <w:r w:rsidRPr="004075FD">
              <w:rPr>
                <w:rFonts w:eastAsia="Times New Roman"/>
              </w:rPr>
              <w:t>6.3.</w:t>
            </w:r>
          </w:p>
        </w:tc>
        <w:tc>
          <w:tcPr>
            <w:tcW w:w="5786" w:type="dxa"/>
          </w:tcPr>
          <w:p w14:paraId="6427FC47" w14:textId="77777777" w:rsidR="004075FD" w:rsidRPr="004075FD" w:rsidRDefault="004075FD" w:rsidP="004075FD">
            <w:pPr>
              <w:spacing w:after="0"/>
              <w:jc w:val="both"/>
              <w:rPr>
                <w:rStyle w:val="ad"/>
                <w:rFonts w:ascii="Times New Roman" w:hAnsi="Times New Roman" w:cs="Times New Roman"/>
                <w:b w:val="0"/>
              </w:rPr>
            </w:pPr>
            <w:r w:rsidRPr="004075FD">
              <w:rPr>
                <w:rStyle w:val="ad"/>
                <w:rFonts w:ascii="Times New Roman" w:hAnsi="Times New Roman" w:cs="Times New Roman"/>
                <w:b w:val="0"/>
              </w:rPr>
              <w:t>Расширение сети «Интернет».</w:t>
            </w:r>
          </w:p>
        </w:tc>
        <w:tc>
          <w:tcPr>
            <w:tcW w:w="2410" w:type="dxa"/>
          </w:tcPr>
          <w:p w14:paraId="6D061C83" w14:textId="77777777" w:rsidR="004075FD" w:rsidRPr="004075FD" w:rsidRDefault="004075FD" w:rsidP="004075FD">
            <w:pPr>
              <w:pStyle w:val="af8"/>
              <w:jc w:val="center"/>
              <w:rPr>
                <w:rFonts w:eastAsia="Times New Roman"/>
              </w:rPr>
            </w:pPr>
            <w:r w:rsidRPr="004075FD">
              <w:rPr>
                <w:rFonts w:eastAsia="Times New Roman"/>
              </w:rPr>
              <w:t>Расчетный срок</w:t>
            </w:r>
          </w:p>
        </w:tc>
      </w:tr>
      <w:tr w:rsidR="004075FD" w:rsidRPr="004075FD" w14:paraId="346454E3" w14:textId="77777777" w:rsidTr="00177F65">
        <w:trPr>
          <w:trHeight w:val="276"/>
        </w:trPr>
        <w:tc>
          <w:tcPr>
            <w:tcW w:w="1160" w:type="dxa"/>
          </w:tcPr>
          <w:p w14:paraId="4BDCF3AA" w14:textId="77777777" w:rsidR="004075FD" w:rsidRPr="004075FD" w:rsidRDefault="004075FD" w:rsidP="004075FD">
            <w:pPr>
              <w:pStyle w:val="af8"/>
              <w:jc w:val="center"/>
              <w:rPr>
                <w:rFonts w:eastAsia="Times New Roman"/>
              </w:rPr>
            </w:pPr>
            <w:r w:rsidRPr="004075FD">
              <w:rPr>
                <w:rFonts w:eastAsia="Times New Roman"/>
              </w:rPr>
              <w:lastRenderedPageBreak/>
              <w:t>6.4.</w:t>
            </w:r>
          </w:p>
        </w:tc>
        <w:tc>
          <w:tcPr>
            <w:tcW w:w="5786" w:type="dxa"/>
          </w:tcPr>
          <w:p w14:paraId="767CAE9A" w14:textId="77777777" w:rsidR="004075FD" w:rsidRPr="004075FD" w:rsidRDefault="004075FD" w:rsidP="004075FD">
            <w:pPr>
              <w:spacing w:after="0"/>
              <w:jc w:val="both"/>
              <w:rPr>
                <w:rStyle w:val="ad"/>
                <w:rFonts w:ascii="Times New Roman" w:eastAsia="Times New Roman" w:hAnsi="Times New Roman" w:cs="Times New Roman"/>
                <w:b w:val="0"/>
              </w:rPr>
            </w:pPr>
            <w:r w:rsidRPr="004075FD">
              <w:rPr>
                <w:rStyle w:val="ad"/>
                <w:rFonts w:ascii="Times New Roman" w:eastAsia="Times New Roman" w:hAnsi="Times New Roman" w:cs="Times New Roman"/>
                <w:b w:val="0"/>
              </w:rPr>
              <w:t>Обеспечение доступа сельского населения к универсальным услугам связи.</w:t>
            </w:r>
          </w:p>
        </w:tc>
        <w:tc>
          <w:tcPr>
            <w:tcW w:w="2410" w:type="dxa"/>
          </w:tcPr>
          <w:p w14:paraId="28432EBA" w14:textId="77777777" w:rsidR="004075FD" w:rsidRPr="004075FD" w:rsidRDefault="004075FD" w:rsidP="004075FD">
            <w:pPr>
              <w:pStyle w:val="af8"/>
              <w:jc w:val="center"/>
              <w:rPr>
                <w:rFonts w:eastAsia="Times New Roman"/>
              </w:rPr>
            </w:pPr>
            <w:r w:rsidRPr="004075FD">
              <w:rPr>
                <w:rFonts w:eastAsia="Times New Roman"/>
              </w:rPr>
              <w:t>Расчетный срок</w:t>
            </w:r>
          </w:p>
        </w:tc>
      </w:tr>
      <w:tr w:rsidR="004075FD" w:rsidRPr="004075FD" w14:paraId="1E5CB1CC" w14:textId="77777777" w:rsidTr="00177F65">
        <w:trPr>
          <w:trHeight w:val="276"/>
        </w:trPr>
        <w:tc>
          <w:tcPr>
            <w:tcW w:w="1160" w:type="dxa"/>
          </w:tcPr>
          <w:p w14:paraId="08194E9A" w14:textId="77777777" w:rsidR="004075FD" w:rsidRPr="004075FD" w:rsidRDefault="004075FD" w:rsidP="004075FD">
            <w:pPr>
              <w:pStyle w:val="af8"/>
              <w:jc w:val="center"/>
              <w:rPr>
                <w:rFonts w:eastAsia="Times New Roman"/>
              </w:rPr>
            </w:pPr>
            <w:r w:rsidRPr="004075FD">
              <w:rPr>
                <w:rFonts w:eastAsia="Times New Roman"/>
              </w:rPr>
              <w:t>6.5.</w:t>
            </w:r>
          </w:p>
        </w:tc>
        <w:tc>
          <w:tcPr>
            <w:tcW w:w="5786" w:type="dxa"/>
          </w:tcPr>
          <w:p w14:paraId="4DE91E05" w14:textId="77777777" w:rsidR="004075FD" w:rsidRPr="004075FD" w:rsidRDefault="004075FD" w:rsidP="004075FD">
            <w:pPr>
              <w:spacing w:after="0"/>
              <w:jc w:val="both"/>
              <w:rPr>
                <w:rStyle w:val="ad"/>
                <w:rFonts w:ascii="Times New Roman" w:eastAsia="Times New Roman" w:hAnsi="Times New Roman" w:cs="Times New Roman"/>
                <w:b w:val="0"/>
              </w:rPr>
            </w:pPr>
            <w:r w:rsidRPr="004075FD">
              <w:rPr>
                <w:rStyle w:val="ad"/>
                <w:rFonts w:ascii="Times New Roman" w:eastAsia="Times New Roman" w:hAnsi="Times New Roman" w:cs="Times New Roman"/>
                <w:b w:val="0"/>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2410" w:type="dxa"/>
          </w:tcPr>
          <w:p w14:paraId="033188E0" w14:textId="77777777" w:rsidR="004075FD" w:rsidRPr="004075FD" w:rsidRDefault="004075FD" w:rsidP="004075FD">
            <w:pPr>
              <w:pStyle w:val="af8"/>
              <w:jc w:val="center"/>
              <w:rPr>
                <w:rFonts w:eastAsia="Times New Roman"/>
              </w:rPr>
            </w:pPr>
            <w:r w:rsidRPr="004075FD">
              <w:rPr>
                <w:rFonts w:eastAsia="Times New Roman"/>
              </w:rPr>
              <w:t>Расчетный срок</w:t>
            </w:r>
          </w:p>
        </w:tc>
      </w:tr>
      <w:tr w:rsidR="004075FD" w:rsidRPr="004075FD" w14:paraId="3F0299D3" w14:textId="77777777" w:rsidTr="00177F65">
        <w:trPr>
          <w:trHeight w:val="276"/>
        </w:trPr>
        <w:tc>
          <w:tcPr>
            <w:tcW w:w="9356" w:type="dxa"/>
            <w:gridSpan w:val="3"/>
          </w:tcPr>
          <w:p w14:paraId="651DB055" w14:textId="77777777" w:rsidR="004075FD" w:rsidRPr="004075FD" w:rsidRDefault="004075FD" w:rsidP="004075FD">
            <w:pPr>
              <w:spacing w:after="0"/>
              <w:jc w:val="both"/>
              <w:rPr>
                <w:rStyle w:val="ad"/>
                <w:rFonts w:ascii="Times New Roman" w:eastAsia="Times New Roman" w:hAnsi="Times New Roman" w:cs="Times New Roman"/>
                <w:b w:val="0"/>
                <w:bCs w:val="0"/>
                <w:i/>
                <w:iCs/>
              </w:rPr>
            </w:pPr>
            <w:r w:rsidRPr="004075FD">
              <w:rPr>
                <w:rStyle w:val="ad"/>
                <w:rFonts w:ascii="Times New Roman" w:eastAsia="Times New Roman" w:hAnsi="Times New Roman" w:cs="Times New Roman"/>
                <w:b w:val="0"/>
                <w:bCs w:val="0"/>
                <w:i/>
                <w:iCs/>
              </w:rPr>
              <w:t>Развитие сетей сотовой подвижной связи</w:t>
            </w:r>
          </w:p>
        </w:tc>
      </w:tr>
      <w:tr w:rsidR="004075FD" w:rsidRPr="004075FD" w14:paraId="22CEDA03" w14:textId="77777777" w:rsidTr="00177F65">
        <w:trPr>
          <w:trHeight w:val="276"/>
        </w:trPr>
        <w:tc>
          <w:tcPr>
            <w:tcW w:w="1160" w:type="dxa"/>
          </w:tcPr>
          <w:p w14:paraId="61D41189" w14:textId="77777777" w:rsidR="004075FD" w:rsidRPr="004075FD" w:rsidRDefault="004075FD" w:rsidP="004075FD">
            <w:pPr>
              <w:pStyle w:val="af8"/>
              <w:jc w:val="center"/>
              <w:rPr>
                <w:rFonts w:eastAsia="Times New Roman"/>
              </w:rPr>
            </w:pPr>
            <w:r w:rsidRPr="004075FD">
              <w:rPr>
                <w:rFonts w:eastAsia="Times New Roman"/>
              </w:rPr>
              <w:t>6.6.</w:t>
            </w:r>
          </w:p>
        </w:tc>
        <w:tc>
          <w:tcPr>
            <w:tcW w:w="5786" w:type="dxa"/>
          </w:tcPr>
          <w:p w14:paraId="1FB1A577" w14:textId="77777777" w:rsidR="004075FD" w:rsidRPr="004075FD" w:rsidRDefault="004075FD" w:rsidP="004075FD">
            <w:pPr>
              <w:spacing w:after="0"/>
              <w:jc w:val="both"/>
              <w:rPr>
                <w:rStyle w:val="ad"/>
                <w:rFonts w:ascii="Times New Roman" w:hAnsi="Times New Roman" w:cs="Times New Roman"/>
                <w:b w:val="0"/>
              </w:rPr>
            </w:pPr>
            <w:r w:rsidRPr="004075FD">
              <w:rPr>
                <w:rStyle w:val="ad"/>
                <w:rFonts w:ascii="Times New Roman" w:hAnsi="Times New Roman" w:cs="Times New Roman"/>
                <w:b w:val="0"/>
              </w:rPr>
              <w:t>Замена аналоговых сетей цифровыми.</w:t>
            </w:r>
          </w:p>
        </w:tc>
        <w:tc>
          <w:tcPr>
            <w:tcW w:w="2410" w:type="dxa"/>
          </w:tcPr>
          <w:p w14:paraId="7D2580E5" w14:textId="77777777" w:rsidR="004075FD" w:rsidRPr="004075FD" w:rsidRDefault="004075FD" w:rsidP="004075FD">
            <w:pPr>
              <w:pStyle w:val="af8"/>
              <w:jc w:val="center"/>
              <w:rPr>
                <w:rFonts w:eastAsia="Times New Roman"/>
              </w:rPr>
            </w:pPr>
            <w:r w:rsidRPr="004075FD">
              <w:rPr>
                <w:rFonts w:eastAsia="Times New Roman"/>
              </w:rPr>
              <w:t>Расчетный срок</w:t>
            </w:r>
          </w:p>
        </w:tc>
      </w:tr>
      <w:tr w:rsidR="004075FD" w:rsidRPr="004075FD" w14:paraId="196C04BD" w14:textId="77777777" w:rsidTr="00177F65">
        <w:trPr>
          <w:trHeight w:val="276"/>
        </w:trPr>
        <w:tc>
          <w:tcPr>
            <w:tcW w:w="1160" w:type="dxa"/>
          </w:tcPr>
          <w:p w14:paraId="748E72A3" w14:textId="77777777" w:rsidR="004075FD" w:rsidRPr="004075FD" w:rsidRDefault="004075FD" w:rsidP="004075FD">
            <w:pPr>
              <w:pStyle w:val="af8"/>
              <w:jc w:val="center"/>
              <w:rPr>
                <w:rFonts w:eastAsia="Times New Roman"/>
              </w:rPr>
            </w:pPr>
            <w:r w:rsidRPr="004075FD">
              <w:rPr>
                <w:rFonts w:eastAsia="Times New Roman"/>
              </w:rPr>
              <w:t>6.7.</w:t>
            </w:r>
          </w:p>
        </w:tc>
        <w:tc>
          <w:tcPr>
            <w:tcW w:w="5786" w:type="dxa"/>
          </w:tcPr>
          <w:p w14:paraId="17D0D758" w14:textId="77777777" w:rsidR="004075FD" w:rsidRPr="004075FD" w:rsidRDefault="004075FD" w:rsidP="004075FD">
            <w:pPr>
              <w:spacing w:after="0"/>
              <w:jc w:val="both"/>
              <w:rPr>
                <w:rStyle w:val="ad"/>
                <w:rFonts w:ascii="Times New Roman" w:eastAsia="Times New Roman" w:hAnsi="Times New Roman" w:cs="Times New Roman"/>
                <w:b w:val="0"/>
              </w:rPr>
            </w:pPr>
            <w:r w:rsidRPr="004075FD">
              <w:rPr>
                <w:rStyle w:val="ad"/>
                <w:rFonts w:ascii="Times New Roman" w:eastAsia="Times New Roman" w:hAnsi="Times New Roman" w:cs="Times New Roman"/>
                <w:b w:val="0"/>
              </w:rPr>
              <w:t>Повышение степени проникновения сотовой подвижности.</w:t>
            </w:r>
          </w:p>
        </w:tc>
        <w:tc>
          <w:tcPr>
            <w:tcW w:w="2410" w:type="dxa"/>
          </w:tcPr>
          <w:p w14:paraId="41E215D3" w14:textId="77777777" w:rsidR="004075FD" w:rsidRPr="004075FD" w:rsidRDefault="004075FD" w:rsidP="004075FD">
            <w:pPr>
              <w:pStyle w:val="af8"/>
              <w:jc w:val="center"/>
              <w:rPr>
                <w:rFonts w:eastAsia="Times New Roman"/>
              </w:rPr>
            </w:pPr>
            <w:r w:rsidRPr="004075FD">
              <w:rPr>
                <w:rFonts w:eastAsia="Times New Roman"/>
              </w:rPr>
              <w:t>1 очередь</w:t>
            </w:r>
          </w:p>
        </w:tc>
      </w:tr>
      <w:tr w:rsidR="004075FD" w:rsidRPr="004075FD" w14:paraId="728DC75A" w14:textId="77777777" w:rsidTr="00177F65">
        <w:trPr>
          <w:trHeight w:val="276"/>
        </w:trPr>
        <w:tc>
          <w:tcPr>
            <w:tcW w:w="1160" w:type="dxa"/>
          </w:tcPr>
          <w:p w14:paraId="5FFE8C44" w14:textId="77777777" w:rsidR="004075FD" w:rsidRPr="004075FD" w:rsidRDefault="004075FD" w:rsidP="004075FD">
            <w:pPr>
              <w:pStyle w:val="af8"/>
              <w:jc w:val="center"/>
              <w:rPr>
                <w:rFonts w:eastAsia="Times New Roman"/>
              </w:rPr>
            </w:pPr>
            <w:r w:rsidRPr="004075FD">
              <w:rPr>
                <w:rFonts w:eastAsia="Times New Roman"/>
              </w:rPr>
              <w:t>6.8.</w:t>
            </w:r>
          </w:p>
        </w:tc>
        <w:tc>
          <w:tcPr>
            <w:tcW w:w="5786" w:type="dxa"/>
          </w:tcPr>
          <w:p w14:paraId="43580317" w14:textId="77777777" w:rsidR="004075FD" w:rsidRPr="004075FD" w:rsidRDefault="004075FD" w:rsidP="004075FD">
            <w:pPr>
              <w:spacing w:after="0"/>
              <w:jc w:val="both"/>
              <w:rPr>
                <w:rStyle w:val="ad"/>
                <w:rFonts w:ascii="Times New Roman" w:eastAsia="Times New Roman" w:hAnsi="Times New Roman" w:cs="Times New Roman"/>
                <w:b w:val="0"/>
              </w:rPr>
            </w:pPr>
            <w:r w:rsidRPr="004075FD">
              <w:rPr>
                <w:rStyle w:val="ad"/>
                <w:rFonts w:ascii="Times New Roman" w:eastAsia="Times New Roman" w:hAnsi="Times New Roman" w:cs="Times New Roman"/>
                <w:b w:val="0"/>
              </w:rPr>
              <w:t>Увеличение числа абонентов.</w:t>
            </w:r>
          </w:p>
        </w:tc>
        <w:tc>
          <w:tcPr>
            <w:tcW w:w="2410" w:type="dxa"/>
          </w:tcPr>
          <w:p w14:paraId="227B62E6" w14:textId="77777777" w:rsidR="004075FD" w:rsidRPr="004075FD" w:rsidRDefault="004075FD" w:rsidP="004075FD">
            <w:pPr>
              <w:pStyle w:val="af8"/>
              <w:jc w:val="center"/>
              <w:rPr>
                <w:rFonts w:eastAsia="Times New Roman"/>
              </w:rPr>
            </w:pPr>
            <w:r w:rsidRPr="004075FD">
              <w:rPr>
                <w:rFonts w:eastAsia="Times New Roman"/>
              </w:rPr>
              <w:t>1 очередь</w:t>
            </w:r>
          </w:p>
        </w:tc>
      </w:tr>
      <w:tr w:rsidR="004075FD" w:rsidRPr="004075FD" w14:paraId="7519FAD6" w14:textId="77777777" w:rsidTr="00177F65">
        <w:trPr>
          <w:trHeight w:val="276"/>
        </w:trPr>
        <w:tc>
          <w:tcPr>
            <w:tcW w:w="9356" w:type="dxa"/>
            <w:gridSpan w:val="3"/>
          </w:tcPr>
          <w:p w14:paraId="4425B192" w14:textId="77777777" w:rsidR="004075FD" w:rsidRPr="004075FD" w:rsidRDefault="004075FD" w:rsidP="004075FD">
            <w:pPr>
              <w:spacing w:after="0"/>
              <w:jc w:val="both"/>
              <w:rPr>
                <w:rStyle w:val="ad"/>
                <w:rFonts w:ascii="Times New Roman" w:eastAsia="Times New Roman" w:hAnsi="Times New Roman" w:cs="Times New Roman"/>
                <w:b w:val="0"/>
                <w:bCs w:val="0"/>
                <w:i/>
                <w:iCs/>
              </w:rPr>
            </w:pPr>
            <w:r w:rsidRPr="004075FD">
              <w:rPr>
                <w:rStyle w:val="ad"/>
                <w:rFonts w:ascii="Times New Roman" w:eastAsia="Times New Roman" w:hAnsi="Times New Roman" w:cs="Times New Roman"/>
                <w:b w:val="0"/>
                <w:bCs w:val="0"/>
                <w:i/>
                <w:iCs/>
              </w:rPr>
              <w:t>Развитие систем телевидения, радиовещания и СКТ</w:t>
            </w:r>
          </w:p>
        </w:tc>
      </w:tr>
      <w:tr w:rsidR="004075FD" w:rsidRPr="004075FD" w14:paraId="370DEDA6" w14:textId="77777777" w:rsidTr="00177F65">
        <w:trPr>
          <w:trHeight w:val="276"/>
        </w:trPr>
        <w:tc>
          <w:tcPr>
            <w:tcW w:w="1160" w:type="dxa"/>
          </w:tcPr>
          <w:p w14:paraId="00B8EAEB" w14:textId="77777777" w:rsidR="004075FD" w:rsidRPr="004075FD" w:rsidRDefault="004075FD" w:rsidP="004075FD">
            <w:pPr>
              <w:pStyle w:val="af8"/>
              <w:jc w:val="center"/>
              <w:rPr>
                <w:rFonts w:eastAsia="Times New Roman"/>
              </w:rPr>
            </w:pPr>
            <w:r w:rsidRPr="004075FD">
              <w:rPr>
                <w:rFonts w:eastAsia="Times New Roman"/>
              </w:rPr>
              <w:t>6.9.</w:t>
            </w:r>
          </w:p>
        </w:tc>
        <w:tc>
          <w:tcPr>
            <w:tcW w:w="5786" w:type="dxa"/>
          </w:tcPr>
          <w:p w14:paraId="5118E08F" w14:textId="77777777" w:rsidR="004075FD" w:rsidRPr="004075FD" w:rsidRDefault="004075FD" w:rsidP="004075FD">
            <w:pPr>
              <w:spacing w:after="0"/>
              <w:jc w:val="both"/>
              <w:rPr>
                <w:rStyle w:val="ad"/>
                <w:rFonts w:ascii="Times New Roman" w:hAnsi="Times New Roman" w:cs="Times New Roman"/>
                <w:b w:val="0"/>
              </w:rPr>
            </w:pPr>
            <w:r w:rsidRPr="004075FD">
              <w:rPr>
                <w:rStyle w:val="ad"/>
                <w:rFonts w:ascii="Times New Roman" w:hAnsi="Times New Roman" w:cs="Times New Roman"/>
                <w:b w:val="0"/>
              </w:rPr>
              <w:t xml:space="preserve">Переход на цифровое телевидение стандарта </w:t>
            </w:r>
            <w:r w:rsidRPr="004075FD">
              <w:rPr>
                <w:rStyle w:val="ad"/>
                <w:rFonts w:ascii="Times New Roman" w:hAnsi="Times New Roman" w:cs="Times New Roman"/>
                <w:b w:val="0"/>
                <w:lang w:val="en-US"/>
              </w:rPr>
              <w:t>DVB</w:t>
            </w:r>
            <w:r w:rsidRPr="004075FD">
              <w:rPr>
                <w:rStyle w:val="ad"/>
                <w:rFonts w:ascii="Times New Roman" w:hAnsi="Times New Roman" w:cs="Times New Roman"/>
                <w:b w:val="0"/>
              </w:rPr>
              <w:t>.</w:t>
            </w:r>
          </w:p>
        </w:tc>
        <w:tc>
          <w:tcPr>
            <w:tcW w:w="2410" w:type="dxa"/>
          </w:tcPr>
          <w:p w14:paraId="426BA7B7" w14:textId="77777777" w:rsidR="004075FD" w:rsidRPr="004075FD" w:rsidRDefault="004075FD" w:rsidP="004075FD">
            <w:pPr>
              <w:pStyle w:val="af8"/>
              <w:jc w:val="center"/>
              <w:rPr>
                <w:rFonts w:eastAsia="Times New Roman"/>
              </w:rPr>
            </w:pPr>
            <w:r w:rsidRPr="004075FD">
              <w:rPr>
                <w:rFonts w:eastAsia="Times New Roman"/>
              </w:rPr>
              <w:t>Расчетный срок</w:t>
            </w:r>
          </w:p>
        </w:tc>
      </w:tr>
      <w:tr w:rsidR="004075FD" w:rsidRPr="004075FD" w14:paraId="6D45178F" w14:textId="77777777" w:rsidTr="00177F65">
        <w:trPr>
          <w:trHeight w:val="276"/>
        </w:trPr>
        <w:tc>
          <w:tcPr>
            <w:tcW w:w="1160" w:type="dxa"/>
          </w:tcPr>
          <w:p w14:paraId="2C62CECD" w14:textId="77777777" w:rsidR="004075FD" w:rsidRPr="004075FD" w:rsidRDefault="004075FD" w:rsidP="004075FD">
            <w:pPr>
              <w:pStyle w:val="af8"/>
              <w:jc w:val="center"/>
              <w:rPr>
                <w:rFonts w:eastAsia="Times New Roman"/>
              </w:rPr>
            </w:pPr>
            <w:r w:rsidRPr="004075FD">
              <w:rPr>
                <w:rFonts w:eastAsia="Times New Roman"/>
              </w:rPr>
              <w:t>6.10.</w:t>
            </w:r>
          </w:p>
        </w:tc>
        <w:tc>
          <w:tcPr>
            <w:tcW w:w="5786" w:type="dxa"/>
          </w:tcPr>
          <w:p w14:paraId="65A44B9D" w14:textId="77777777" w:rsidR="004075FD" w:rsidRPr="004075FD" w:rsidRDefault="004075FD" w:rsidP="004075FD">
            <w:pPr>
              <w:spacing w:after="0"/>
              <w:jc w:val="both"/>
              <w:rPr>
                <w:rStyle w:val="ad"/>
                <w:rFonts w:ascii="Times New Roman" w:eastAsia="Times New Roman" w:hAnsi="Times New Roman" w:cs="Times New Roman"/>
                <w:b w:val="0"/>
              </w:rPr>
            </w:pPr>
            <w:r w:rsidRPr="004075FD">
              <w:rPr>
                <w:rStyle w:val="ad"/>
                <w:rFonts w:ascii="Times New Roman" w:eastAsia="Times New Roman" w:hAnsi="Times New Roman" w:cs="Times New Roman"/>
                <w:b w:val="0"/>
              </w:rPr>
              <w:t xml:space="preserve">Реализация наземных радиовещательных сетей на базе стандарта цифрового телевизионного вещания </w:t>
            </w:r>
            <w:r w:rsidRPr="004075FD">
              <w:rPr>
                <w:rStyle w:val="ad"/>
                <w:rFonts w:ascii="Times New Roman" w:eastAsia="Times New Roman" w:hAnsi="Times New Roman" w:cs="Times New Roman"/>
                <w:b w:val="0"/>
                <w:lang w:val="en-US"/>
              </w:rPr>
              <w:t>DVD</w:t>
            </w:r>
            <w:r w:rsidRPr="004075FD">
              <w:rPr>
                <w:rStyle w:val="ad"/>
                <w:rFonts w:ascii="Times New Roman" w:eastAsia="Times New Roman" w:hAnsi="Times New Roman" w:cs="Times New Roman"/>
                <w:b w:val="0"/>
              </w:rPr>
              <w:t>.</w:t>
            </w:r>
          </w:p>
        </w:tc>
        <w:tc>
          <w:tcPr>
            <w:tcW w:w="2410" w:type="dxa"/>
          </w:tcPr>
          <w:p w14:paraId="6AF5A844" w14:textId="77777777" w:rsidR="004075FD" w:rsidRPr="004075FD" w:rsidRDefault="004075FD" w:rsidP="004075FD">
            <w:pPr>
              <w:pStyle w:val="af8"/>
              <w:jc w:val="center"/>
              <w:rPr>
                <w:rFonts w:eastAsia="Times New Roman"/>
              </w:rPr>
            </w:pPr>
            <w:r w:rsidRPr="004075FD">
              <w:rPr>
                <w:rFonts w:eastAsia="Times New Roman"/>
              </w:rPr>
              <w:t>Расчетный срок</w:t>
            </w:r>
          </w:p>
        </w:tc>
      </w:tr>
      <w:tr w:rsidR="004075FD" w:rsidRPr="004075FD" w14:paraId="7005C732" w14:textId="77777777" w:rsidTr="00177F65">
        <w:trPr>
          <w:trHeight w:val="276"/>
        </w:trPr>
        <w:tc>
          <w:tcPr>
            <w:tcW w:w="1160" w:type="dxa"/>
          </w:tcPr>
          <w:p w14:paraId="0EA5C7A8" w14:textId="77777777" w:rsidR="004075FD" w:rsidRPr="004075FD" w:rsidRDefault="004075FD" w:rsidP="004075FD">
            <w:pPr>
              <w:pStyle w:val="af8"/>
              <w:jc w:val="center"/>
              <w:rPr>
                <w:rFonts w:eastAsia="Times New Roman"/>
              </w:rPr>
            </w:pPr>
            <w:r w:rsidRPr="004075FD">
              <w:rPr>
                <w:rFonts w:eastAsia="Times New Roman"/>
              </w:rPr>
              <w:t>6.11.</w:t>
            </w:r>
          </w:p>
        </w:tc>
        <w:tc>
          <w:tcPr>
            <w:tcW w:w="5786" w:type="dxa"/>
          </w:tcPr>
          <w:p w14:paraId="08E93181" w14:textId="77777777" w:rsidR="004075FD" w:rsidRPr="004075FD" w:rsidRDefault="004075FD" w:rsidP="004075FD">
            <w:pPr>
              <w:spacing w:after="0"/>
              <w:jc w:val="both"/>
              <w:rPr>
                <w:rStyle w:val="ad"/>
                <w:rFonts w:ascii="Times New Roman" w:eastAsia="Times New Roman" w:hAnsi="Times New Roman" w:cs="Times New Roman"/>
                <w:b w:val="0"/>
              </w:rPr>
            </w:pPr>
            <w:r w:rsidRPr="004075FD">
              <w:rPr>
                <w:rStyle w:val="ad"/>
                <w:rFonts w:ascii="Times New Roman" w:eastAsia="Times New Roman" w:hAnsi="Times New Roman" w:cs="Times New Roman"/>
                <w:b w:val="0"/>
              </w:rPr>
              <w:t>Объединение сетей кабельного телевидения в единую областную сеть.</w:t>
            </w:r>
          </w:p>
        </w:tc>
        <w:tc>
          <w:tcPr>
            <w:tcW w:w="2410" w:type="dxa"/>
          </w:tcPr>
          <w:p w14:paraId="751CE18D" w14:textId="77777777" w:rsidR="004075FD" w:rsidRPr="004075FD" w:rsidRDefault="004075FD" w:rsidP="004075FD">
            <w:pPr>
              <w:pStyle w:val="af8"/>
              <w:jc w:val="center"/>
              <w:rPr>
                <w:rFonts w:eastAsia="Times New Roman"/>
              </w:rPr>
            </w:pPr>
            <w:r w:rsidRPr="004075FD">
              <w:rPr>
                <w:rFonts w:eastAsia="Times New Roman"/>
              </w:rPr>
              <w:t>Расчетный срок</w:t>
            </w:r>
          </w:p>
        </w:tc>
      </w:tr>
      <w:tr w:rsidR="004075FD" w:rsidRPr="004075FD" w14:paraId="2AB84F4C" w14:textId="77777777" w:rsidTr="00177F65">
        <w:trPr>
          <w:trHeight w:val="276"/>
        </w:trPr>
        <w:tc>
          <w:tcPr>
            <w:tcW w:w="9356" w:type="dxa"/>
            <w:gridSpan w:val="3"/>
          </w:tcPr>
          <w:p w14:paraId="28B7B570" w14:textId="77777777" w:rsidR="004075FD" w:rsidRPr="004075FD" w:rsidRDefault="004075FD" w:rsidP="004075FD">
            <w:pPr>
              <w:pStyle w:val="af8"/>
              <w:rPr>
                <w:rFonts w:eastAsia="Times New Roman"/>
                <w:i/>
              </w:rPr>
            </w:pPr>
            <w:r w:rsidRPr="004075FD">
              <w:rPr>
                <w:rFonts w:eastAsia="Times New Roman"/>
                <w:i/>
              </w:rPr>
              <w:t>Развитие почтовой связи</w:t>
            </w:r>
          </w:p>
        </w:tc>
      </w:tr>
      <w:tr w:rsidR="004075FD" w:rsidRPr="004075FD" w14:paraId="0FA89B28" w14:textId="77777777" w:rsidTr="00177F65">
        <w:trPr>
          <w:trHeight w:val="276"/>
        </w:trPr>
        <w:tc>
          <w:tcPr>
            <w:tcW w:w="1160" w:type="dxa"/>
          </w:tcPr>
          <w:p w14:paraId="7BC6E6A1" w14:textId="77777777" w:rsidR="004075FD" w:rsidRPr="004075FD" w:rsidRDefault="004075FD" w:rsidP="004075FD">
            <w:pPr>
              <w:pStyle w:val="af8"/>
              <w:jc w:val="center"/>
              <w:rPr>
                <w:rFonts w:eastAsia="Times New Roman"/>
              </w:rPr>
            </w:pPr>
            <w:r w:rsidRPr="004075FD">
              <w:rPr>
                <w:rFonts w:eastAsia="Times New Roman"/>
              </w:rPr>
              <w:t>6.12.</w:t>
            </w:r>
          </w:p>
        </w:tc>
        <w:tc>
          <w:tcPr>
            <w:tcW w:w="5786" w:type="dxa"/>
          </w:tcPr>
          <w:p w14:paraId="188AAE65" w14:textId="77777777" w:rsidR="004075FD" w:rsidRPr="004075FD" w:rsidRDefault="004075FD" w:rsidP="004075FD">
            <w:pPr>
              <w:spacing w:after="0"/>
              <w:jc w:val="both"/>
              <w:rPr>
                <w:rStyle w:val="ad"/>
                <w:rFonts w:ascii="Times New Roman" w:hAnsi="Times New Roman" w:cs="Times New Roman"/>
                <w:b w:val="0"/>
                <w:bCs w:val="0"/>
                <w:shd w:val="clear" w:color="auto" w:fill="FFFFFF"/>
              </w:rPr>
            </w:pPr>
            <w:r w:rsidRPr="004075FD">
              <w:rPr>
                <w:rStyle w:val="ad"/>
                <w:rFonts w:ascii="Times New Roman" w:hAnsi="Times New Roman" w:cs="Times New Roman"/>
                <w:b w:val="0"/>
                <w:bCs w:val="0"/>
                <w:shd w:val="clear" w:color="auto" w:fill="FFFFFF"/>
              </w:rPr>
              <w:t>Техническое перевооружение и внедрение информационных технологий почтовой связи.</w:t>
            </w:r>
          </w:p>
        </w:tc>
        <w:tc>
          <w:tcPr>
            <w:tcW w:w="2410" w:type="dxa"/>
          </w:tcPr>
          <w:p w14:paraId="1B510E91" w14:textId="77777777" w:rsidR="004075FD" w:rsidRPr="004075FD" w:rsidRDefault="004075FD" w:rsidP="004075FD">
            <w:pPr>
              <w:pStyle w:val="af8"/>
              <w:jc w:val="center"/>
              <w:rPr>
                <w:rFonts w:eastAsia="Times New Roman"/>
              </w:rPr>
            </w:pPr>
            <w:r w:rsidRPr="004075FD">
              <w:rPr>
                <w:rFonts w:eastAsia="Times New Roman"/>
              </w:rPr>
              <w:t>1 очередь</w:t>
            </w:r>
          </w:p>
        </w:tc>
      </w:tr>
    </w:tbl>
    <w:p w14:paraId="52551623" w14:textId="77777777" w:rsidR="004075FD" w:rsidRPr="004075FD" w:rsidRDefault="004075FD" w:rsidP="004075FD">
      <w:pPr>
        <w:shd w:val="clear" w:color="auto" w:fill="FFFFFF"/>
        <w:tabs>
          <w:tab w:val="left" w:pos="360"/>
          <w:tab w:val="left" w:pos="700"/>
        </w:tabs>
        <w:autoSpaceDE w:val="0"/>
        <w:ind w:firstLine="284"/>
        <w:jc w:val="both"/>
        <w:rPr>
          <w:rFonts w:ascii="Times New Roman" w:eastAsia="TimesNewRomanPS-BoldItalicMT" w:hAnsi="Times New Roman" w:cs="Times New Roman"/>
          <w:b/>
          <w:i/>
          <w:spacing w:val="-10"/>
        </w:rPr>
      </w:pPr>
      <w:r w:rsidRPr="004075FD">
        <w:rPr>
          <w:rFonts w:ascii="Times New Roman" w:eastAsia="TimesNewRomanPS-BoldItalicMT" w:hAnsi="Times New Roman" w:cs="Times New Roman"/>
          <w:b/>
          <w:i/>
          <w:spacing w:val="-10"/>
        </w:rPr>
        <w:t>Места размещения объектов инженерной инфраструктуры показаны на схемах 1, 2, 7-10.</w:t>
      </w:r>
    </w:p>
    <w:p w14:paraId="253F16EE" w14:textId="77777777" w:rsidR="004075FD" w:rsidRPr="004075FD" w:rsidRDefault="004075FD" w:rsidP="004075FD">
      <w:pPr>
        <w:jc w:val="center"/>
        <w:rPr>
          <w:rFonts w:ascii="Times New Roman" w:hAnsi="Times New Roman" w:cs="Times New Roman"/>
          <w:b/>
          <w:i/>
        </w:rPr>
      </w:pPr>
      <w:r w:rsidRPr="004075FD">
        <w:rPr>
          <w:rFonts w:ascii="Times New Roman" w:hAnsi="Times New Roman" w:cs="Times New Roman"/>
          <w:b/>
          <w:i/>
        </w:rPr>
        <w:t>2.3.2. Мероприятия по обеспечению территории сельского поселения объектами транспортной инфраструктуры</w:t>
      </w:r>
    </w:p>
    <w:p w14:paraId="005F769E" w14:textId="77777777" w:rsidR="004075FD" w:rsidRPr="004075FD" w:rsidRDefault="004075FD" w:rsidP="004075FD">
      <w:pPr>
        <w:ind w:firstLine="567"/>
        <w:jc w:val="both"/>
        <w:rPr>
          <w:rFonts w:ascii="Times New Roman" w:hAnsi="Times New Roman" w:cs="Times New Roman"/>
        </w:rPr>
      </w:pPr>
      <w:r w:rsidRPr="004075FD">
        <w:rPr>
          <w:rFonts w:ascii="Times New Roman" w:eastAsia="Times New Roman" w:hAnsi="Times New Roman" w:cs="Times New Roman"/>
          <w:color w:val="000000"/>
          <w:spacing w:val="-3"/>
        </w:rPr>
        <w:t>Согласно ст. 14 Федерального закона № 131-ФЗ от 06.10.2003 г., в</w:t>
      </w:r>
      <w:r w:rsidRPr="004075FD">
        <w:rPr>
          <w:rFonts w:ascii="Times New Roman" w:hAnsi="Times New Roman" w:cs="Times New Roman"/>
        </w:rPr>
        <w:t xml:space="preserve"> полномочия органов местного самоуправления входят вопросы  дорожной деятельности в отношении автомобильных дорог местного значения в границах населенного пункта поселения,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а также предоставления транспортных услуг населению и организация транспортного обслуживания в границах поселения.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954"/>
        <w:gridCol w:w="2835"/>
      </w:tblGrid>
      <w:tr w:rsidR="004075FD" w:rsidRPr="004075FD" w14:paraId="0D4CC7F9" w14:textId="77777777" w:rsidTr="00177F65">
        <w:trPr>
          <w:trHeight w:val="528"/>
        </w:trPr>
        <w:tc>
          <w:tcPr>
            <w:tcW w:w="567" w:type="dxa"/>
            <w:shd w:val="clear" w:color="auto" w:fill="DAEEF3"/>
          </w:tcPr>
          <w:p w14:paraId="695629D1" w14:textId="77777777" w:rsidR="004075FD" w:rsidRPr="004075FD" w:rsidRDefault="004075FD" w:rsidP="00177F65">
            <w:pPr>
              <w:pStyle w:val="ConsPlusNormal"/>
              <w:widowControl/>
              <w:snapToGrid w:val="0"/>
              <w:ind w:firstLine="0"/>
              <w:jc w:val="both"/>
              <w:rPr>
                <w:rFonts w:ascii="Times New Roman" w:hAnsi="Times New Roman" w:cs="Times New Roman"/>
                <w:b/>
                <w:sz w:val="24"/>
                <w:szCs w:val="24"/>
              </w:rPr>
            </w:pPr>
            <w:r w:rsidRPr="004075FD">
              <w:rPr>
                <w:rFonts w:ascii="Times New Roman" w:hAnsi="Times New Roman" w:cs="Times New Roman"/>
                <w:b/>
                <w:sz w:val="24"/>
                <w:szCs w:val="24"/>
              </w:rPr>
              <w:t>№</w:t>
            </w:r>
          </w:p>
          <w:p w14:paraId="298F2D64" w14:textId="77777777" w:rsidR="004075FD" w:rsidRPr="004075FD" w:rsidRDefault="004075FD" w:rsidP="00177F65">
            <w:pPr>
              <w:pStyle w:val="ConsPlusNormal"/>
              <w:widowControl/>
              <w:snapToGrid w:val="0"/>
              <w:ind w:firstLine="0"/>
              <w:jc w:val="both"/>
              <w:rPr>
                <w:rFonts w:ascii="Times New Roman" w:hAnsi="Times New Roman" w:cs="Times New Roman"/>
                <w:b/>
                <w:sz w:val="24"/>
                <w:szCs w:val="24"/>
              </w:rPr>
            </w:pPr>
            <w:r w:rsidRPr="004075FD">
              <w:rPr>
                <w:rFonts w:ascii="Times New Roman" w:hAnsi="Times New Roman" w:cs="Times New Roman"/>
                <w:b/>
                <w:sz w:val="24"/>
                <w:szCs w:val="24"/>
              </w:rPr>
              <w:t xml:space="preserve">п/п </w:t>
            </w:r>
          </w:p>
        </w:tc>
        <w:tc>
          <w:tcPr>
            <w:tcW w:w="5954" w:type="dxa"/>
            <w:shd w:val="clear" w:color="auto" w:fill="DAEEF3"/>
          </w:tcPr>
          <w:p w14:paraId="74CD1DDB" w14:textId="77777777" w:rsidR="004075FD" w:rsidRPr="004075FD" w:rsidRDefault="004075FD" w:rsidP="00177F65">
            <w:pPr>
              <w:pStyle w:val="ConsPlusNormal"/>
              <w:widowControl/>
              <w:snapToGrid w:val="0"/>
              <w:ind w:firstLine="0"/>
              <w:jc w:val="center"/>
              <w:rPr>
                <w:rFonts w:ascii="Times New Roman" w:hAnsi="Times New Roman" w:cs="Times New Roman"/>
                <w:b/>
                <w:sz w:val="24"/>
                <w:szCs w:val="24"/>
              </w:rPr>
            </w:pPr>
            <w:r w:rsidRPr="004075FD">
              <w:rPr>
                <w:rFonts w:ascii="Times New Roman" w:hAnsi="Times New Roman" w:cs="Times New Roman"/>
                <w:b/>
                <w:sz w:val="24"/>
                <w:szCs w:val="24"/>
              </w:rPr>
              <w:t xml:space="preserve">Наименование </w:t>
            </w:r>
          </w:p>
        </w:tc>
        <w:tc>
          <w:tcPr>
            <w:tcW w:w="2835" w:type="dxa"/>
            <w:shd w:val="clear" w:color="auto" w:fill="DAEEF3"/>
          </w:tcPr>
          <w:p w14:paraId="7BFF542A" w14:textId="77777777" w:rsidR="004075FD" w:rsidRPr="004075FD" w:rsidRDefault="004075FD" w:rsidP="00177F65">
            <w:pPr>
              <w:pStyle w:val="af8"/>
              <w:widowControl/>
              <w:snapToGrid w:val="0"/>
              <w:jc w:val="center"/>
              <w:rPr>
                <w:rFonts w:eastAsia="Times New Roman"/>
                <w:b/>
                <w:bCs/>
              </w:rPr>
            </w:pPr>
            <w:r w:rsidRPr="004075FD">
              <w:rPr>
                <w:rFonts w:eastAsia="Times New Roman"/>
                <w:b/>
                <w:bCs/>
              </w:rPr>
              <w:t>Сроки реализации</w:t>
            </w:r>
          </w:p>
        </w:tc>
      </w:tr>
      <w:tr w:rsidR="004075FD" w:rsidRPr="004075FD" w14:paraId="09BA576A" w14:textId="77777777" w:rsidTr="00177F65">
        <w:trPr>
          <w:trHeight w:val="528"/>
        </w:trPr>
        <w:tc>
          <w:tcPr>
            <w:tcW w:w="567" w:type="dxa"/>
            <w:shd w:val="clear" w:color="auto" w:fill="auto"/>
          </w:tcPr>
          <w:p w14:paraId="55A0408C" w14:textId="77777777" w:rsidR="004075FD" w:rsidRPr="004075FD" w:rsidRDefault="004075FD" w:rsidP="00177F65">
            <w:pPr>
              <w:pStyle w:val="ConsPlusNormal"/>
              <w:widowControl/>
              <w:snapToGrid w:val="0"/>
              <w:ind w:firstLine="0"/>
              <w:jc w:val="center"/>
              <w:rPr>
                <w:rFonts w:ascii="Times New Roman" w:hAnsi="Times New Roman" w:cs="Times New Roman"/>
                <w:sz w:val="24"/>
                <w:szCs w:val="24"/>
              </w:rPr>
            </w:pPr>
            <w:r w:rsidRPr="004075FD">
              <w:rPr>
                <w:rFonts w:ascii="Times New Roman" w:hAnsi="Times New Roman" w:cs="Times New Roman"/>
                <w:sz w:val="24"/>
                <w:szCs w:val="24"/>
              </w:rPr>
              <w:t>1.</w:t>
            </w:r>
          </w:p>
        </w:tc>
        <w:tc>
          <w:tcPr>
            <w:tcW w:w="5954" w:type="dxa"/>
            <w:shd w:val="clear" w:color="auto" w:fill="auto"/>
          </w:tcPr>
          <w:p w14:paraId="7FD91153" w14:textId="77777777" w:rsidR="004075FD" w:rsidRPr="004075FD" w:rsidRDefault="004075FD" w:rsidP="00177F65">
            <w:pPr>
              <w:pStyle w:val="ConsPlusNormal"/>
              <w:widowControl/>
              <w:snapToGrid w:val="0"/>
              <w:ind w:firstLine="0"/>
              <w:jc w:val="both"/>
              <w:rPr>
                <w:rFonts w:ascii="Times New Roman" w:hAnsi="Times New Roman" w:cs="Times New Roman"/>
                <w:sz w:val="24"/>
                <w:szCs w:val="24"/>
              </w:rPr>
            </w:pPr>
            <w:r w:rsidRPr="004075FD">
              <w:rPr>
                <w:rFonts w:ascii="Times New Roman" w:hAnsi="Times New Roman" w:cs="Times New Roman"/>
                <w:sz w:val="24"/>
                <w:szCs w:val="24"/>
              </w:rPr>
              <w:t>Асфальтирование дорог с гравийно-песчаным покрытием в населенных пунктах Ливенского сельского поселения (19,01 км)</w:t>
            </w:r>
          </w:p>
        </w:tc>
        <w:tc>
          <w:tcPr>
            <w:tcW w:w="2835" w:type="dxa"/>
            <w:shd w:val="clear" w:color="auto" w:fill="auto"/>
          </w:tcPr>
          <w:p w14:paraId="457A8E85" w14:textId="77777777" w:rsidR="004075FD" w:rsidRPr="004075FD" w:rsidRDefault="004075FD" w:rsidP="00177F65">
            <w:pPr>
              <w:pStyle w:val="af8"/>
              <w:widowControl/>
              <w:snapToGrid w:val="0"/>
              <w:jc w:val="center"/>
              <w:rPr>
                <w:rFonts w:eastAsia="Times New Roman"/>
                <w:bCs/>
              </w:rPr>
            </w:pPr>
            <w:r w:rsidRPr="004075FD">
              <w:rPr>
                <w:rFonts w:eastAsia="Times New Roman"/>
                <w:bCs/>
              </w:rPr>
              <w:t>Первая очередь</w:t>
            </w:r>
          </w:p>
        </w:tc>
      </w:tr>
      <w:tr w:rsidR="004075FD" w:rsidRPr="004075FD" w14:paraId="51D18E25" w14:textId="77777777" w:rsidTr="00177F65">
        <w:trPr>
          <w:trHeight w:val="528"/>
        </w:trPr>
        <w:tc>
          <w:tcPr>
            <w:tcW w:w="567" w:type="dxa"/>
            <w:shd w:val="clear" w:color="auto" w:fill="auto"/>
          </w:tcPr>
          <w:p w14:paraId="4CB841D8" w14:textId="77777777" w:rsidR="004075FD" w:rsidRPr="004075FD" w:rsidRDefault="004075FD" w:rsidP="00177F65">
            <w:pPr>
              <w:pStyle w:val="ConsPlusNormal"/>
              <w:widowControl/>
              <w:snapToGrid w:val="0"/>
              <w:ind w:firstLine="0"/>
              <w:jc w:val="center"/>
              <w:rPr>
                <w:rFonts w:ascii="Times New Roman" w:hAnsi="Times New Roman" w:cs="Times New Roman"/>
                <w:sz w:val="24"/>
                <w:szCs w:val="24"/>
              </w:rPr>
            </w:pPr>
            <w:r w:rsidRPr="004075FD">
              <w:rPr>
                <w:rFonts w:ascii="Times New Roman" w:hAnsi="Times New Roman" w:cs="Times New Roman"/>
                <w:sz w:val="24"/>
                <w:szCs w:val="24"/>
              </w:rPr>
              <w:t>2.</w:t>
            </w:r>
          </w:p>
        </w:tc>
        <w:tc>
          <w:tcPr>
            <w:tcW w:w="5954" w:type="dxa"/>
            <w:shd w:val="clear" w:color="auto" w:fill="auto"/>
          </w:tcPr>
          <w:p w14:paraId="53C2C81F" w14:textId="77777777" w:rsidR="004075FD" w:rsidRPr="004075FD" w:rsidRDefault="004075FD" w:rsidP="005431A8">
            <w:pPr>
              <w:pStyle w:val="ConsPlusNormal"/>
              <w:widowControl/>
              <w:snapToGrid w:val="0"/>
              <w:ind w:firstLine="0"/>
              <w:jc w:val="both"/>
              <w:rPr>
                <w:rFonts w:ascii="Times New Roman" w:hAnsi="Times New Roman" w:cs="Times New Roman"/>
                <w:sz w:val="24"/>
                <w:szCs w:val="24"/>
              </w:rPr>
            </w:pPr>
            <w:r w:rsidRPr="004075FD">
              <w:rPr>
                <w:rFonts w:ascii="Times New Roman" w:hAnsi="Times New Roman" w:cs="Times New Roman"/>
                <w:sz w:val="24"/>
                <w:szCs w:val="24"/>
              </w:rPr>
              <w:t>Капитальный ремонт дорог с асфальтированным покрытием (3,9 км)</w:t>
            </w:r>
          </w:p>
        </w:tc>
        <w:tc>
          <w:tcPr>
            <w:tcW w:w="2835" w:type="dxa"/>
            <w:shd w:val="clear" w:color="auto" w:fill="auto"/>
          </w:tcPr>
          <w:p w14:paraId="72842021" w14:textId="77777777" w:rsidR="004075FD" w:rsidRPr="004075FD" w:rsidRDefault="004075FD" w:rsidP="005431A8">
            <w:pPr>
              <w:pStyle w:val="af8"/>
              <w:widowControl/>
              <w:snapToGrid w:val="0"/>
              <w:jc w:val="center"/>
              <w:rPr>
                <w:rFonts w:eastAsia="Times New Roman"/>
                <w:bCs/>
              </w:rPr>
            </w:pPr>
            <w:r w:rsidRPr="004075FD">
              <w:rPr>
                <w:rFonts w:eastAsia="Times New Roman"/>
                <w:bCs/>
              </w:rPr>
              <w:t>Первая очередь</w:t>
            </w:r>
          </w:p>
        </w:tc>
      </w:tr>
      <w:tr w:rsidR="004075FD" w:rsidRPr="004075FD" w14:paraId="523D41FA" w14:textId="77777777" w:rsidTr="00177F65">
        <w:trPr>
          <w:trHeight w:val="528"/>
        </w:trPr>
        <w:tc>
          <w:tcPr>
            <w:tcW w:w="567" w:type="dxa"/>
            <w:shd w:val="clear" w:color="auto" w:fill="auto"/>
          </w:tcPr>
          <w:p w14:paraId="6F46FA87" w14:textId="77777777" w:rsidR="004075FD" w:rsidRPr="004075FD" w:rsidRDefault="004075FD" w:rsidP="00177F65">
            <w:pPr>
              <w:pStyle w:val="ConsPlusNormal"/>
              <w:widowControl/>
              <w:snapToGrid w:val="0"/>
              <w:ind w:firstLine="0"/>
              <w:jc w:val="center"/>
              <w:rPr>
                <w:rFonts w:ascii="Times New Roman" w:hAnsi="Times New Roman" w:cs="Times New Roman"/>
                <w:sz w:val="24"/>
                <w:szCs w:val="24"/>
              </w:rPr>
            </w:pPr>
            <w:r w:rsidRPr="004075FD">
              <w:rPr>
                <w:rFonts w:ascii="Times New Roman" w:hAnsi="Times New Roman" w:cs="Times New Roman"/>
                <w:sz w:val="24"/>
                <w:szCs w:val="24"/>
              </w:rPr>
              <w:t>3.</w:t>
            </w:r>
          </w:p>
        </w:tc>
        <w:tc>
          <w:tcPr>
            <w:tcW w:w="5954" w:type="dxa"/>
            <w:shd w:val="clear" w:color="auto" w:fill="auto"/>
          </w:tcPr>
          <w:p w14:paraId="11060C20" w14:textId="77777777" w:rsidR="004075FD" w:rsidRPr="004075FD" w:rsidRDefault="004075FD" w:rsidP="005431A8">
            <w:pPr>
              <w:pStyle w:val="ConsPlusNormal"/>
              <w:widowControl/>
              <w:snapToGrid w:val="0"/>
              <w:ind w:firstLine="0"/>
              <w:jc w:val="both"/>
              <w:rPr>
                <w:rFonts w:ascii="Times New Roman" w:hAnsi="Times New Roman" w:cs="Times New Roman"/>
                <w:sz w:val="24"/>
                <w:szCs w:val="24"/>
              </w:rPr>
            </w:pPr>
            <w:r w:rsidRPr="004075FD">
              <w:rPr>
                <w:rFonts w:ascii="Times New Roman" w:hAnsi="Times New Roman" w:cs="Times New Roman"/>
                <w:sz w:val="24"/>
                <w:szCs w:val="24"/>
              </w:rPr>
              <w:t>Устройство благоустроенных дорог к местам массового отдыха жителей</w:t>
            </w:r>
          </w:p>
        </w:tc>
        <w:tc>
          <w:tcPr>
            <w:tcW w:w="2835" w:type="dxa"/>
            <w:shd w:val="clear" w:color="auto" w:fill="auto"/>
          </w:tcPr>
          <w:p w14:paraId="300BDD80" w14:textId="77777777" w:rsidR="004075FD" w:rsidRPr="004075FD" w:rsidRDefault="004075FD" w:rsidP="005431A8">
            <w:pPr>
              <w:pStyle w:val="af8"/>
              <w:widowControl/>
              <w:snapToGrid w:val="0"/>
              <w:jc w:val="center"/>
              <w:rPr>
                <w:rFonts w:eastAsia="Times New Roman"/>
                <w:bCs/>
              </w:rPr>
            </w:pPr>
            <w:r w:rsidRPr="004075FD">
              <w:rPr>
                <w:rFonts w:eastAsia="Times New Roman"/>
                <w:bCs/>
              </w:rPr>
              <w:t>Первая очередь</w:t>
            </w:r>
          </w:p>
        </w:tc>
      </w:tr>
      <w:tr w:rsidR="004075FD" w:rsidRPr="004075FD" w14:paraId="1FB14115" w14:textId="77777777" w:rsidTr="00177F65">
        <w:trPr>
          <w:trHeight w:val="528"/>
        </w:trPr>
        <w:tc>
          <w:tcPr>
            <w:tcW w:w="567" w:type="dxa"/>
            <w:shd w:val="clear" w:color="auto" w:fill="auto"/>
          </w:tcPr>
          <w:p w14:paraId="131902CB" w14:textId="77777777" w:rsidR="004075FD" w:rsidRPr="004075FD" w:rsidRDefault="004075FD" w:rsidP="00177F65">
            <w:pPr>
              <w:pStyle w:val="ConsPlusNormal"/>
              <w:widowControl/>
              <w:snapToGrid w:val="0"/>
              <w:ind w:firstLine="0"/>
              <w:jc w:val="center"/>
              <w:rPr>
                <w:rFonts w:ascii="Times New Roman" w:hAnsi="Times New Roman" w:cs="Times New Roman"/>
                <w:sz w:val="24"/>
                <w:szCs w:val="24"/>
              </w:rPr>
            </w:pPr>
            <w:r w:rsidRPr="004075FD">
              <w:rPr>
                <w:rFonts w:ascii="Times New Roman" w:hAnsi="Times New Roman" w:cs="Times New Roman"/>
                <w:sz w:val="24"/>
                <w:szCs w:val="24"/>
              </w:rPr>
              <w:t>4.</w:t>
            </w:r>
          </w:p>
        </w:tc>
        <w:tc>
          <w:tcPr>
            <w:tcW w:w="5954" w:type="dxa"/>
            <w:shd w:val="clear" w:color="auto" w:fill="auto"/>
          </w:tcPr>
          <w:p w14:paraId="418CD999" w14:textId="77777777" w:rsidR="004075FD" w:rsidRPr="004075FD" w:rsidRDefault="00372FFE" w:rsidP="005431A8">
            <w:pPr>
              <w:pStyle w:val="ConsPlusNormal"/>
              <w:widowControl/>
              <w:snapToGrid w:val="0"/>
              <w:ind w:firstLine="0"/>
              <w:jc w:val="both"/>
              <w:rPr>
                <w:rFonts w:ascii="Times New Roman" w:hAnsi="Times New Roman" w:cs="Times New Roman"/>
                <w:sz w:val="24"/>
                <w:szCs w:val="24"/>
              </w:rPr>
            </w:pPr>
            <w:r>
              <w:rPr>
                <w:rFonts w:ascii="Times New Roman" w:hAnsi="Times New Roman" w:cs="Times New Roman"/>
                <w:sz w:val="24"/>
                <w:szCs w:val="24"/>
              </w:rPr>
              <w:t>Утратил силу</w:t>
            </w:r>
          </w:p>
        </w:tc>
        <w:tc>
          <w:tcPr>
            <w:tcW w:w="2835" w:type="dxa"/>
            <w:shd w:val="clear" w:color="auto" w:fill="auto"/>
          </w:tcPr>
          <w:p w14:paraId="538490BB" w14:textId="77777777" w:rsidR="004075FD" w:rsidRPr="004075FD" w:rsidRDefault="004075FD" w:rsidP="005431A8">
            <w:pPr>
              <w:pStyle w:val="af8"/>
              <w:widowControl/>
              <w:snapToGrid w:val="0"/>
              <w:jc w:val="center"/>
              <w:rPr>
                <w:rFonts w:eastAsia="Times New Roman"/>
                <w:bCs/>
              </w:rPr>
            </w:pPr>
          </w:p>
        </w:tc>
      </w:tr>
      <w:tr w:rsidR="004075FD" w:rsidRPr="004075FD" w14:paraId="31174F96" w14:textId="77777777" w:rsidTr="00177F65">
        <w:trPr>
          <w:trHeight w:val="589"/>
        </w:trPr>
        <w:tc>
          <w:tcPr>
            <w:tcW w:w="567" w:type="dxa"/>
          </w:tcPr>
          <w:p w14:paraId="6E1A92BA" w14:textId="77777777" w:rsidR="004075FD" w:rsidRPr="004075FD" w:rsidRDefault="004075FD" w:rsidP="00177F65">
            <w:pPr>
              <w:pStyle w:val="ConsPlusNormal"/>
              <w:widowControl/>
              <w:snapToGrid w:val="0"/>
              <w:ind w:firstLine="0"/>
              <w:jc w:val="center"/>
              <w:rPr>
                <w:rFonts w:ascii="Times New Roman" w:hAnsi="Times New Roman" w:cs="Times New Roman"/>
                <w:bCs/>
                <w:sz w:val="24"/>
                <w:szCs w:val="24"/>
              </w:rPr>
            </w:pPr>
            <w:r w:rsidRPr="004075FD">
              <w:rPr>
                <w:rFonts w:ascii="Times New Roman" w:hAnsi="Times New Roman" w:cs="Times New Roman"/>
                <w:bCs/>
                <w:sz w:val="24"/>
                <w:szCs w:val="24"/>
              </w:rPr>
              <w:t>5.</w:t>
            </w:r>
          </w:p>
        </w:tc>
        <w:tc>
          <w:tcPr>
            <w:tcW w:w="5954" w:type="dxa"/>
          </w:tcPr>
          <w:p w14:paraId="0C7BCA15" w14:textId="77777777" w:rsidR="004075FD" w:rsidRPr="004075FD" w:rsidRDefault="004075FD" w:rsidP="005431A8">
            <w:pPr>
              <w:spacing w:after="0"/>
              <w:jc w:val="both"/>
              <w:rPr>
                <w:rFonts w:ascii="Times New Roman" w:hAnsi="Times New Roman" w:cs="Times New Roman"/>
              </w:rPr>
            </w:pPr>
            <w:r w:rsidRPr="004075FD">
              <w:rPr>
                <w:rFonts w:ascii="Times New Roman" w:hAnsi="Times New Roman" w:cs="Times New Roman"/>
              </w:rPr>
              <w:t>Обустройство остановочных павильонов на сложившихся остановках общественного транспорта (4шт.)</w:t>
            </w:r>
          </w:p>
        </w:tc>
        <w:tc>
          <w:tcPr>
            <w:tcW w:w="2835" w:type="dxa"/>
          </w:tcPr>
          <w:p w14:paraId="0404394F" w14:textId="77777777" w:rsidR="004075FD" w:rsidRPr="004075FD" w:rsidRDefault="004075FD" w:rsidP="005431A8">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4075FD">
              <w:rPr>
                <w:rFonts w:ascii="Times New Roman" w:hAnsi="Times New Roman" w:cs="Times New Roman"/>
                <w:sz w:val="24"/>
                <w:szCs w:val="24"/>
              </w:rPr>
              <w:t>Первая очередь</w:t>
            </w:r>
          </w:p>
        </w:tc>
      </w:tr>
      <w:tr w:rsidR="004075FD" w:rsidRPr="004075FD" w14:paraId="6E723B3E" w14:textId="77777777" w:rsidTr="00177F65">
        <w:trPr>
          <w:trHeight w:val="589"/>
        </w:trPr>
        <w:tc>
          <w:tcPr>
            <w:tcW w:w="567" w:type="dxa"/>
          </w:tcPr>
          <w:p w14:paraId="6654F6B2" w14:textId="77777777" w:rsidR="004075FD" w:rsidRPr="004075FD" w:rsidRDefault="004075FD" w:rsidP="00177F65">
            <w:pPr>
              <w:pStyle w:val="ConsPlusNormal"/>
              <w:widowControl/>
              <w:snapToGrid w:val="0"/>
              <w:ind w:firstLine="0"/>
              <w:jc w:val="center"/>
              <w:rPr>
                <w:rFonts w:ascii="Times New Roman" w:hAnsi="Times New Roman" w:cs="Times New Roman"/>
                <w:bCs/>
                <w:sz w:val="24"/>
                <w:szCs w:val="24"/>
              </w:rPr>
            </w:pPr>
            <w:r w:rsidRPr="004075FD">
              <w:rPr>
                <w:rFonts w:ascii="Times New Roman" w:hAnsi="Times New Roman" w:cs="Times New Roman"/>
                <w:bCs/>
                <w:sz w:val="24"/>
                <w:szCs w:val="24"/>
              </w:rPr>
              <w:t>6.</w:t>
            </w:r>
          </w:p>
        </w:tc>
        <w:tc>
          <w:tcPr>
            <w:tcW w:w="5954" w:type="dxa"/>
          </w:tcPr>
          <w:p w14:paraId="6488F642" w14:textId="77777777" w:rsidR="004075FD" w:rsidRPr="004075FD" w:rsidRDefault="004075FD" w:rsidP="005431A8">
            <w:pPr>
              <w:spacing w:after="0"/>
              <w:jc w:val="both"/>
              <w:rPr>
                <w:rFonts w:ascii="Times New Roman" w:hAnsi="Times New Roman" w:cs="Times New Roman"/>
              </w:rPr>
            </w:pPr>
            <w:r w:rsidRPr="004075FD">
              <w:rPr>
                <w:rFonts w:ascii="Times New Roman" w:hAnsi="Times New Roman" w:cs="Times New Roman"/>
              </w:rPr>
              <w:t>Строительство автомобильной дороги с твердым покрытием Ливенка – Лосево (6 км).</w:t>
            </w:r>
          </w:p>
        </w:tc>
        <w:tc>
          <w:tcPr>
            <w:tcW w:w="2835" w:type="dxa"/>
          </w:tcPr>
          <w:p w14:paraId="755C3BE2" w14:textId="77777777" w:rsidR="004075FD" w:rsidRPr="004075FD" w:rsidRDefault="004075FD" w:rsidP="005431A8">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4075FD">
              <w:rPr>
                <w:rFonts w:ascii="Times New Roman" w:hAnsi="Times New Roman" w:cs="Times New Roman"/>
                <w:sz w:val="24"/>
                <w:szCs w:val="24"/>
              </w:rPr>
              <w:t>Первая очередь – Расчетный срок</w:t>
            </w:r>
          </w:p>
        </w:tc>
      </w:tr>
      <w:tr w:rsidR="004075FD" w:rsidRPr="004075FD" w14:paraId="20F417BF" w14:textId="77777777" w:rsidTr="00177F65">
        <w:trPr>
          <w:trHeight w:val="589"/>
        </w:trPr>
        <w:tc>
          <w:tcPr>
            <w:tcW w:w="567" w:type="dxa"/>
          </w:tcPr>
          <w:p w14:paraId="2F57BA54" w14:textId="77777777" w:rsidR="004075FD" w:rsidRPr="004075FD" w:rsidRDefault="004075FD" w:rsidP="00177F65">
            <w:pPr>
              <w:pStyle w:val="ConsPlusNormal"/>
              <w:widowControl/>
              <w:snapToGrid w:val="0"/>
              <w:ind w:firstLine="0"/>
              <w:jc w:val="center"/>
              <w:rPr>
                <w:rFonts w:ascii="Times New Roman" w:hAnsi="Times New Roman" w:cs="Times New Roman"/>
                <w:bCs/>
                <w:sz w:val="24"/>
                <w:szCs w:val="24"/>
              </w:rPr>
            </w:pPr>
            <w:r w:rsidRPr="004075FD">
              <w:rPr>
                <w:rFonts w:ascii="Times New Roman" w:hAnsi="Times New Roman" w:cs="Times New Roman"/>
                <w:bCs/>
                <w:sz w:val="24"/>
                <w:szCs w:val="24"/>
              </w:rPr>
              <w:t>7.</w:t>
            </w:r>
          </w:p>
        </w:tc>
        <w:tc>
          <w:tcPr>
            <w:tcW w:w="5954" w:type="dxa"/>
          </w:tcPr>
          <w:p w14:paraId="5393E548" w14:textId="77777777" w:rsidR="004075FD" w:rsidRPr="004075FD" w:rsidRDefault="004075FD" w:rsidP="005431A8">
            <w:pPr>
              <w:spacing w:after="0"/>
              <w:jc w:val="both"/>
              <w:rPr>
                <w:rFonts w:ascii="Times New Roman" w:hAnsi="Times New Roman" w:cs="Times New Roman"/>
              </w:rPr>
            </w:pPr>
            <w:r w:rsidRPr="004075FD">
              <w:rPr>
                <w:rFonts w:ascii="Times New Roman" w:hAnsi="Times New Roman" w:cs="Times New Roman"/>
              </w:rPr>
              <w:t>Устройство парковок и автостоянок в общественных зонах населенных пунктов сельского поселения</w:t>
            </w:r>
          </w:p>
        </w:tc>
        <w:tc>
          <w:tcPr>
            <w:tcW w:w="2835" w:type="dxa"/>
          </w:tcPr>
          <w:p w14:paraId="6BCFE0E8" w14:textId="77777777" w:rsidR="004075FD" w:rsidRPr="004075FD" w:rsidRDefault="004075FD" w:rsidP="005431A8">
            <w:pPr>
              <w:pStyle w:val="ConsPlusNormal"/>
              <w:widowControl/>
              <w:tabs>
                <w:tab w:val="left" w:pos="2149"/>
              </w:tabs>
              <w:suppressAutoHyphens w:val="0"/>
              <w:snapToGrid w:val="0"/>
              <w:ind w:firstLine="0"/>
              <w:jc w:val="center"/>
              <w:rPr>
                <w:rFonts w:ascii="Times New Roman" w:eastAsia="TimesNewRomanPSMT" w:hAnsi="Times New Roman" w:cs="Times New Roman"/>
                <w:sz w:val="24"/>
                <w:szCs w:val="24"/>
              </w:rPr>
            </w:pPr>
            <w:r w:rsidRPr="004075FD">
              <w:rPr>
                <w:rFonts w:ascii="Times New Roman" w:hAnsi="Times New Roman" w:cs="Times New Roman"/>
                <w:sz w:val="24"/>
                <w:szCs w:val="24"/>
              </w:rPr>
              <w:t>Расчетный срок</w:t>
            </w:r>
          </w:p>
        </w:tc>
      </w:tr>
    </w:tbl>
    <w:p w14:paraId="4F3FD0C7" w14:textId="77777777" w:rsidR="004075FD" w:rsidRPr="004075FD" w:rsidRDefault="005431A8" w:rsidP="004075FD">
      <w:pPr>
        <w:ind w:firstLine="567"/>
        <w:jc w:val="both"/>
        <w:rPr>
          <w:rFonts w:ascii="Times New Roman" w:hAnsi="Times New Roman" w:cs="Times New Roman"/>
          <w:b/>
          <w:i/>
        </w:rPr>
      </w:pPr>
      <w:r>
        <w:rPr>
          <w:rFonts w:ascii="Times New Roman" w:hAnsi="Times New Roman" w:cs="Times New Roman"/>
          <w:b/>
          <w:i/>
        </w:rPr>
        <w:t>Места размещения</w:t>
      </w:r>
      <w:r w:rsidR="004075FD" w:rsidRPr="004075FD">
        <w:rPr>
          <w:rFonts w:ascii="Times New Roman" w:hAnsi="Times New Roman" w:cs="Times New Roman"/>
          <w:b/>
          <w:i/>
        </w:rPr>
        <w:t xml:space="preserve"> объектов транспортной инфраструктуры показаны на схеме 5.</w:t>
      </w:r>
    </w:p>
    <w:p w14:paraId="5E394CB1" w14:textId="77777777" w:rsidR="004075FD" w:rsidRPr="004075FD" w:rsidRDefault="004075FD" w:rsidP="004075FD">
      <w:pPr>
        <w:jc w:val="center"/>
        <w:rPr>
          <w:rFonts w:ascii="Times New Roman" w:hAnsi="Times New Roman" w:cs="Times New Roman"/>
          <w:b/>
          <w:i/>
        </w:rPr>
      </w:pPr>
      <w:r w:rsidRPr="004075FD">
        <w:rPr>
          <w:rFonts w:ascii="Times New Roman" w:hAnsi="Times New Roman" w:cs="Times New Roman"/>
          <w:b/>
          <w:i/>
        </w:rPr>
        <w:lastRenderedPageBreak/>
        <w:t>2.3.3. Мероприятия по обеспечению территории сельс</w:t>
      </w:r>
      <w:r>
        <w:rPr>
          <w:rFonts w:ascii="Times New Roman" w:hAnsi="Times New Roman" w:cs="Times New Roman"/>
          <w:b/>
          <w:i/>
        </w:rPr>
        <w:t xml:space="preserve">кого поселения объектами жилой </w:t>
      </w:r>
      <w:r w:rsidRPr="004075FD">
        <w:rPr>
          <w:rFonts w:ascii="Times New Roman" w:hAnsi="Times New Roman" w:cs="Times New Roman"/>
          <w:b/>
          <w:i/>
        </w:rPr>
        <w:t>инфраструктуры</w:t>
      </w:r>
    </w:p>
    <w:p w14:paraId="573FF971" w14:textId="77777777" w:rsidR="004075FD" w:rsidRPr="004075FD" w:rsidRDefault="004075FD" w:rsidP="005431A8">
      <w:pPr>
        <w:spacing w:after="0"/>
        <w:ind w:firstLine="567"/>
        <w:jc w:val="both"/>
        <w:rPr>
          <w:rFonts w:ascii="Times New Roman" w:hAnsi="Times New Roman" w:cs="Times New Roman"/>
          <w:color w:val="000000"/>
          <w:spacing w:val="-3"/>
        </w:rPr>
      </w:pPr>
      <w:r w:rsidRPr="004075FD">
        <w:rPr>
          <w:rFonts w:ascii="Times New Roman" w:eastAsia="Times New Roman" w:hAnsi="Times New Roman" w:cs="Times New Roman"/>
          <w:color w:val="000000"/>
          <w:spacing w:val="-3"/>
        </w:rPr>
        <w:t xml:space="preserve">Согласно ст. 14 Федерального закона № 131-ФЗ от 06.10.2003 г. к вопросам местного значения поселения относятся </w:t>
      </w:r>
      <w:r w:rsidRPr="004075FD">
        <w:rPr>
          <w:rFonts w:ascii="Times New Roman" w:hAnsi="Times New Roman" w:cs="Times New Roman"/>
          <w:color w:val="000000"/>
          <w:spacing w:val="-3"/>
        </w:rPr>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14:paraId="4C514768" w14:textId="77777777" w:rsidR="004075FD" w:rsidRPr="004075FD" w:rsidRDefault="004075FD" w:rsidP="005431A8">
      <w:pPr>
        <w:autoSpaceDE w:val="0"/>
        <w:autoSpaceDN w:val="0"/>
        <w:adjustRightInd w:val="0"/>
        <w:spacing w:after="0"/>
        <w:ind w:firstLine="567"/>
        <w:jc w:val="both"/>
        <w:rPr>
          <w:rFonts w:ascii="Times New Roman" w:eastAsia="TimesNewRoman" w:hAnsi="Times New Roman" w:cs="Times New Roman"/>
        </w:rPr>
      </w:pPr>
      <w:r w:rsidRPr="004075FD">
        <w:rPr>
          <w:rFonts w:ascii="Times New Roman" w:eastAsia="TimesNewRoman" w:hAnsi="Times New Roman" w:cs="Times New Roman"/>
        </w:rPr>
        <w:t>Генеральным планом резервируются территории для развития населенного пункта.</w:t>
      </w:r>
    </w:p>
    <w:p w14:paraId="652D3513" w14:textId="77777777" w:rsidR="004075FD" w:rsidRPr="004075FD" w:rsidRDefault="004075FD" w:rsidP="005431A8">
      <w:pPr>
        <w:autoSpaceDE w:val="0"/>
        <w:autoSpaceDN w:val="0"/>
        <w:adjustRightInd w:val="0"/>
        <w:spacing w:after="0"/>
        <w:ind w:firstLine="567"/>
        <w:jc w:val="both"/>
        <w:rPr>
          <w:rFonts w:ascii="Times New Roman" w:eastAsia="TimesNewRoman" w:hAnsi="Times New Roman" w:cs="Times New Roman"/>
        </w:rPr>
      </w:pPr>
      <w:r w:rsidRPr="004075FD">
        <w:rPr>
          <w:rFonts w:ascii="Times New Roman" w:hAnsi="Times New Roman" w:cs="Times New Roman"/>
        </w:rPr>
        <w:t>В случае застройки территорий, предлагаемых для развития населенного пункта, необходимо провести размещение объектов капитального строительства на данных территориях с учетом СпнПиН 2.2.1./2.1.1.1200-03 «Санитарно-защитные зоны и санитарная классификация предприятий, сооружений и иных объектов» и ст. 25 Федерального закона № 257-ФЗ от 08.11.2007 г.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bl>
      <w:tblPr>
        <w:tblW w:w="0" w:type="auto"/>
        <w:tblInd w:w="108" w:type="dxa"/>
        <w:tblLayout w:type="fixed"/>
        <w:tblLook w:val="0000" w:firstRow="0" w:lastRow="0" w:firstColumn="0" w:lastColumn="0" w:noHBand="0" w:noVBand="0"/>
      </w:tblPr>
      <w:tblGrid>
        <w:gridCol w:w="572"/>
        <w:gridCol w:w="6658"/>
        <w:gridCol w:w="2126"/>
      </w:tblGrid>
      <w:tr w:rsidR="004075FD" w:rsidRPr="004075FD" w14:paraId="0DB8E234" w14:textId="77777777" w:rsidTr="005431A8">
        <w:trPr>
          <w:trHeight w:val="276"/>
        </w:trPr>
        <w:tc>
          <w:tcPr>
            <w:tcW w:w="572" w:type="dxa"/>
            <w:tcBorders>
              <w:top w:val="single" w:sz="4" w:space="0" w:color="000000"/>
              <w:left w:val="single" w:sz="4" w:space="0" w:color="000000"/>
              <w:bottom w:val="single" w:sz="4" w:space="0" w:color="000000"/>
            </w:tcBorders>
            <w:shd w:val="clear" w:color="auto" w:fill="DAEEF3"/>
          </w:tcPr>
          <w:p w14:paraId="125A0102" w14:textId="77777777" w:rsidR="004075FD" w:rsidRPr="004075FD" w:rsidRDefault="004075FD" w:rsidP="00177F65">
            <w:pPr>
              <w:pStyle w:val="ConsPlusNormal"/>
              <w:ind w:firstLine="0"/>
              <w:jc w:val="center"/>
              <w:rPr>
                <w:rFonts w:ascii="Times New Roman" w:hAnsi="Times New Roman" w:cs="Times New Roman"/>
                <w:b/>
                <w:bCs/>
                <w:sz w:val="24"/>
                <w:szCs w:val="24"/>
              </w:rPr>
            </w:pPr>
            <w:r w:rsidRPr="004075FD">
              <w:rPr>
                <w:rFonts w:ascii="Times New Roman" w:hAnsi="Times New Roman" w:cs="Times New Roman"/>
                <w:b/>
                <w:bCs/>
                <w:sz w:val="24"/>
                <w:szCs w:val="24"/>
              </w:rPr>
              <w:t xml:space="preserve">№ п/п </w:t>
            </w:r>
          </w:p>
        </w:tc>
        <w:tc>
          <w:tcPr>
            <w:tcW w:w="6658" w:type="dxa"/>
            <w:tcBorders>
              <w:top w:val="single" w:sz="4" w:space="0" w:color="000000"/>
              <w:left w:val="single" w:sz="4" w:space="0" w:color="000000"/>
              <w:bottom w:val="single" w:sz="4" w:space="0" w:color="000000"/>
            </w:tcBorders>
            <w:shd w:val="clear" w:color="auto" w:fill="DAEEF3"/>
          </w:tcPr>
          <w:p w14:paraId="21E55ACF" w14:textId="77777777" w:rsidR="004075FD" w:rsidRPr="004075FD" w:rsidRDefault="004075FD" w:rsidP="00177F65">
            <w:pPr>
              <w:pStyle w:val="ConsPlusNormal"/>
              <w:jc w:val="center"/>
              <w:rPr>
                <w:rFonts w:ascii="Times New Roman" w:hAnsi="Times New Roman" w:cs="Times New Roman"/>
                <w:b/>
                <w:bCs/>
                <w:sz w:val="24"/>
                <w:szCs w:val="24"/>
              </w:rPr>
            </w:pPr>
            <w:r w:rsidRPr="004075FD">
              <w:rPr>
                <w:rFonts w:ascii="Times New Roman" w:hAnsi="Times New Roman" w:cs="Times New Roman"/>
                <w:b/>
                <w:bCs/>
                <w:sz w:val="24"/>
                <w:szCs w:val="24"/>
              </w:rPr>
              <w:t xml:space="preserve">Наименование мероприятия </w:t>
            </w:r>
          </w:p>
        </w:tc>
        <w:tc>
          <w:tcPr>
            <w:tcW w:w="2126" w:type="dxa"/>
            <w:tcBorders>
              <w:top w:val="single" w:sz="4" w:space="0" w:color="000000"/>
              <w:left w:val="single" w:sz="4" w:space="0" w:color="000000"/>
              <w:bottom w:val="single" w:sz="4" w:space="0" w:color="000000"/>
              <w:right w:val="single" w:sz="4" w:space="0" w:color="000000"/>
            </w:tcBorders>
            <w:shd w:val="clear" w:color="auto" w:fill="DAEEF3"/>
          </w:tcPr>
          <w:p w14:paraId="76D969B3" w14:textId="77777777" w:rsidR="004075FD" w:rsidRPr="004075FD" w:rsidRDefault="004075FD" w:rsidP="00177F65">
            <w:pPr>
              <w:pStyle w:val="af8"/>
              <w:jc w:val="center"/>
              <w:rPr>
                <w:rFonts w:eastAsia="Times New Roman"/>
                <w:b/>
                <w:bCs/>
              </w:rPr>
            </w:pPr>
            <w:r w:rsidRPr="004075FD">
              <w:rPr>
                <w:rFonts w:eastAsia="Times New Roman"/>
                <w:b/>
                <w:bCs/>
              </w:rPr>
              <w:t>Сроки реализации</w:t>
            </w:r>
          </w:p>
        </w:tc>
      </w:tr>
      <w:tr w:rsidR="004075FD" w:rsidRPr="004075FD" w14:paraId="53ABAD95" w14:textId="77777777" w:rsidTr="005431A8">
        <w:tblPrEx>
          <w:tblCellMar>
            <w:top w:w="55" w:type="dxa"/>
            <w:left w:w="55" w:type="dxa"/>
            <w:bottom w:w="55" w:type="dxa"/>
            <w:right w:w="55" w:type="dxa"/>
          </w:tblCellMar>
        </w:tblPrEx>
        <w:trPr>
          <w:trHeight w:val="276"/>
        </w:trPr>
        <w:tc>
          <w:tcPr>
            <w:tcW w:w="572" w:type="dxa"/>
            <w:tcBorders>
              <w:top w:val="single" w:sz="4" w:space="0" w:color="000000"/>
              <w:left w:val="single" w:sz="4" w:space="0" w:color="000000"/>
              <w:bottom w:val="single" w:sz="4" w:space="0" w:color="000000"/>
            </w:tcBorders>
          </w:tcPr>
          <w:p w14:paraId="08CAA735" w14:textId="77777777" w:rsidR="004075FD" w:rsidRPr="004075FD" w:rsidRDefault="004075FD" w:rsidP="00177F65">
            <w:pPr>
              <w:pStyle w:val="ConsPlusNormal"/>
              <w:ind w:firstLine="0"/>
              <w:jc w:val="center"/>
              <w:rPr>
                <w:rFonts w:ascii="Times New Roman" w:hAnsi="Times New Roman" w:cs="Times New Roman"/>
                <w:sz w:val="24"/>
                <w:szCs w:val="24"/>
              </w:rPr>
            </w:pPr>
            <w:r w:rsidRPr="004075FD">
              <w:rPr>
                <w:rFonts w:ascii="Times New Roman" w:hAnsi="Times New Roman" w:cs="Times New Roman"/>
                <w:sz w:val="24"/>
                <w:szCs w:val="24"/>
              </w:rPr>
              <w:t>1.</w:t>
            </w:r>
          </w:p>
        </w:tc>
        <w:tc>
          <w:tcPr>
            <w:tcW w:w="6658" w:type="dxa"/>
            <w:tcBorders>
              <w:top w:val="single" w:sz="4" w:space="0" w:color="000000"/>
              <w:left w:val="single" w:sz="4" w:space="0" w:color="000000"/>
              <w:bottom w:val="single" w:sz="4" w:space="0" w:color="000000"/>
            </w:tcBorders>
          </w:tcPr>
          <w:p w14:paraId="617D4636" w14:textId="77777777" w:rsidR="004075FD" w:rsidRPr="004075FD" w:rsidRDefault="004075FD" w:rsidP="00177F65">
            <w:pPr>
              <w:pStyle w:val="af6"/>
              <w:spacing w:after="0"/>
              <w:ind w:left="0"/>
              <w:jc w:val="both"/>
            </w:pPr>
            <w:r w:rsidRPr="004075FD">
              <w:t>Обеспечение условий для увеличения объемов и повышения качества жилого фонда сельского поселения при выполнении требовании экологии, градостроительства и с учетом сложившейся архитектурно-планировочной структуры.</w:t>
            </w:r>
          </w:p>
        </w:tc>
        <w:tc>
          <w:tcPr>
            <w:tcW w:w="2126" w:type="dxa"/>
            <w:tcBorders>
              <w:top w:val="single" w:sz="4" w:space="0" w:color="000000"/>
              <w:left w:val="single" w:sz="4" w:space="0" w:color="000000"/>
              <w:bottom w:val="single" w:sz="4" w:space="0" w:color="000000"/>
              <w:right w:val="single" w:sz="4" w:space="0" w:color="000000"/>
            </w:tcBorders>
          </w:tcPr>
          <w:p w14:paraId="1DFB7B08" w14:textId="77777777" w:rsidR="004075FD" w:rsidRPr="004075FD" w:rsidRDefault="004075FD" w:rsidP="00177F65">
            <w:pPr>
              <w:pStyle w:val="af6"/>
              <w:ind w:left="0"/>
              <w:jc w:val="center"/>
            </w:pPr>
            <w:r w:rsidRPr="004075FD">
              <w:t>Первая очередь</w:t>
            </w:r>
          </w:p>
        </w:tc>
      </w:tr>
      <w:tr w:rsidR="004075FD" w:rsidRPr="004075FD" w14:paraId="62B36DE4" w14:textId="77777777" w:rsidTr="005431A8">
        <w:tblPrEx>
          <w:tblCellMar>
            <w:top w:w="55" w:type="dxa"/>
            <w:left w:w="55" w:type="dxa"/>
            <w:bottom w:w="55" w:type="dxa"/>
            <w:right w:w="55" w:type="dxa"/>
          </w:tblCellMar>
        </w:tblPrEx>
        <w:trPr>
          <w:trHeight w:val="276"/>
        </w:trPr>
        <w:tc>
          <w:tcPr>
            <w:tcW w:w="572" w:type="dxa"/>
            <w:tcBorders>
              <w:top w:val="single" w:sz="4" w:space="0" w:color="000000"/>
              <w:left w:val="single" w:sz="4" w:space="0" w:color="000000"/>
              <w:bottom w:val="single" w:sz="4" w:space="0" w:color="000000"/>
            </w:tcBorders>
          </w:tcPr>
          <w:p w14:paraId="7C2F187F" w14:textId="77777777" w:rsidR="004075FD" w:rsidRPr="004075FD" w:rsidRDefault="004075FD" w:rsidP="00177F65">
            <w:pPr>
              <w:pStyle w:val="ConsPlusNormal"/>
              <w:ind w:firstLine="0"/>
              <w:jc w:val="center"/>
              <w:rPr>
                <w:rFonts w:ascii="Times New Roman" w:hAnsi="Times New Roman" w:cs="Times New Roman"/>
                <w:sz w:val="24"/>
                <w:szCs w:val="24"/>
              </w:rPr>
            </w:pPr>
            <w:r w:rsidRPr="004075FD">
              <w:rPr>
                <w:rFonts w:ascii="Times New Roman" w:hAnsi="Times New Roman" w:cs="Times New Roman"/>
                <w:sz w:val="24"/>
                <w:szCs w:val="24"/>
              </w:rPr>
              <w:t>2.</w:t>
            </w:r>
          </w:p>
        </w:tc>
        <w:tc>
          <w:tcPr>
            <w:tcW w:w="6658" w:type="dxa"/>
            <w:tcBorders>
              <w:top w:val="single" w:sz="4" w:space="0" w:color="000000"/>
              <w:left w:val="single" w:sz="4" w:space="0" w:color="000000"/>
              <w:bottom w:val="single" w:sz="4" w:space="0" w:color="000000"/>
            </w:tcBorders>
          </w:tcPr>
          <w:p w14:paraId="35CBCB81" w14:textId="77777777" w:rsidR="004075FD" w:rsidRPr="004075FD" w:rsidRDefault="004075FD" w:rsidP="004075FD">
            <w:pPr>
              <w:spacing w:after="0"/>
              <w:jc w:val="both"/>
              <w:rPr>
                <w:rFonts w:ascii="Times New Roman" w:hAnsi="Times New Roman" w:cs="Times New Roman"/>
              </w:rPr>
            </w:pPr>
            <w:r w:rsidRPr="004075FD">
              <w:rPr>
                <w:rFonts w:ascii="Times New Roman" w:hAnsi="Times New Roman" w:cs="Times New Roman"/>
              </w:rPr>
              <w:t>Развитие муниципального жилого фонда. Строительство жилья для работников социальной сферы, инвалидов и ветеранов, для молодых специалистов и молодых семей.</w:t>
            </w:r>
          </w:p>
        </w:tc>
        <w:tc>
          <w:tcPr>
            <w:tcW w:w="2126" w:type="dxa"/>
            <w:tcBorders>
              <w:top w:val="single" w:sz="4" w:space="0" w:color="000000"/>
              <w:left w:val="single" w:sz="4" w:space="0" w:color="000000"/>
              <w:bottom w:val="single" w:sz="4" w:space="0" w:color="000000"/>
              <w:right w:val="single" w:sz="4" w:space="0" w:color="000000"/>
            </w:tcBorders>
          </w:tcPr>
          <w:p w14:paraId="664AE801" w14:textId="77777777" w:rsidR="004075FD" w:rsidRPr="004075FD" w:rsidRDefault="004075FD" w:rsidP="00177F65">
            <w:pPr>
              <w:pStyle w:val="af6"/>
              <w:spacing w:after="0"/>
              <w:ind w:left="0"/>
              <w:jc w:val="center"/>
            </w:pPr>
            <w:r w:rsidRPr="004075FD">
              <w:t>Первая очередь</w:t>
            </w:r>
          </w:p>
        </w:tc>
      </w:tr>
      <w:tr w:rsidR="004075FD" w:rsidRPr="004075FD" w14:paraId="5D4657C1" w14:textId="77777777" w:rsidTr="005431A8">
        <w:trPr>
          <w:trHeight w:val="276"/>
        </w:trPr>
        <w:tc>
          <w:tcPr>
            <w:tcW w:w="572" w:type="dxa"/>
            <w:tcBorders>
              <w:top w:val="single" w:sz="4" w:space="0" w:color="000000"/>
              <w:left w:val="single" w:sz="4" w:space="0" w:color="000000"/>
              <w:bottom w:val="single" w:sz="4" w:space="0" w:color="000000"/>
            </w:tcBorders>
          </w:tcPr>
          <w:p w14:paraId="188BA384" w14:textId="77777777" w:rsidR="004075FD" w:rsidRPr="004075FD" w:rsidRDefault="004075FD" w:rsidP="00177F65">
            <w:pPr>
              <w:pStyle w:val="ConsPlusNormal"/>
              <w:ind w:firstLine="0"/>
              <w:jc w:val="center"/>
              <w:rPr>
                <w:rFonts w:ascii="Times New Roman" w:hAnsi="Times New Roman" w:cs="Times New Roman"/>
                <w:sz w:val="24"/>
                <w:szCs w:val="24"/>
              </w:rPr>
            </w:pPr>
            <w:r w:rsidRPr="004075FD">
              <w:rPr>
                <w:rFonts w:ascii="Times New Roman" w:hAnsi="Times New Roman" w:cs="Times New Roman"/>
                <w:sz w:val="24"/>
                <w:szCs w:val="24"/>
              </w:rPr>
              <w:t>3.</w:t>
            </w:r>
          </w:p>
        </w:tc>
        <w:tc>
          <w:tcPr>
            <w:tcW w:w="6658" w:type="dxa"/>
            <w:tcBorders>
              <w:top w:val="single" w:sz="4" w:space="0" w:color="000000"/>
              <w:left w:val="single" w:sz="4" w:space="0" w:color="000000"/>
              <w:bottom w:val="single" w:sz="4" w:space="0" w:color="000000"/>
            </w:tcBorders>
          </w:tcPr>
          <w:p w14:paraId="400CB0B5" w14:textId="77777777" w:rsidR="004075FD" w:rsidRPr="004075FD" w:rsidRDefault="004075FD" w:rsidP="00177F65">
            <w:pPr>
              <w:pStyle w:val="af6"/>
              <w:spacing w:after="0"/>
              <w:ind w:left="0"/>
              <w:jc w:val="both"/>
            </w:pPr>
            <w:r w:rsidRPr="004075FD">
              <w:t>Комплексное благоустройство жилых кварталов.</w:t>
            </w:r>
          </w:p>
        </w:tc>
        <w:tc>
          <w:tcPr>
            <w:tcW w:w="2126" w:type="dxa"/>
            <w:tcBorders>
              <w:top w:val="single" w:sz="4" w:space="0" w:color="000000"/>
              <w:left w:val="single" w:sz="4" w:space="0" w:color="000000"/>
              <w:bottom w:val="single" w:sz="4" w:space="0" w:color="000000"/>
              <w:right w:val="single" w:sz="4" w:space="0" w:color="000000"/>
            </w:tcBorders>
          </w:tcPr>
          <w:p w14:paraId="41E3DA9C" w14:textId="77777777" w:rsidR="004075FD" w:rsidRPr="004075FD" w:rsidRDefault="004075FD" w:rsidP="00177F65">
            <w:pPr>
              <w:pStyle w:val="af6"/>
              <w:spacing w:after="0"/>
              <w:ind w:left="0"/>
              <w:jc w:val="center"/>
            </w:pPr>
            <w:r w:rsidRPr="004075FD">
              <w:t>Первая очередь</w:t>
            </w:r>
          </w:p>
        </w:tc>
      </w:tr>
    </w:tbl>
    <w:p w14:paraId="6EA17315" w14:textId="77777777" w:rsidR="004075FD" w:rsidRPr="004075FD" w:rsidRDefault="004075FD" w:rsidP="004075FD">
      <w:pPr>
        <w:ind w:firstLine="567"/>
        <w:jc w:val="both"/>
        <w:rPr>
          <w:rFonts w:ascii="Times New Roman" w:hAnsi="Times New Roman" w:cs="Times New Roman"/>
          <w:b/>
          <w:i/>
        </w:rPr>
      </w:pPr>
      <w:r w:rsidRPr="004075FD">
        <w:rPr>
          <w:rFonts w:ascii="Times New Roman" w:hAnsi="Times New Roman" w:cs="Times New Roman"/>
          <w:b/>
          <w:i/>
        </w:rPr>
        <w:t>Места размещения объектов жилой инфраструктуры показаны на схемах 1, 3.</w:t>
      </w:r>
    </w:p>
    <w:p w14:paraId="42C8E304" w14:textId="77777777" w:rsidR="004075FD" w:rsidRPr="004075FD" w:rsidRDefault="004075FD" w:rsidP="004075FD">
      <w:pPr>
        <w:jc w:val="center"/>
        <w:rPr>
          <w:rFonts w:ascii="Times New Roman" w:hAnsi="Times New Roman" w:cs="Times New Roman"/>
          <w:lang w:eastAsia="en-US" w:bidi="en-US"/>
        </w:rPr>
      </w:pPr>
      <w:r w:rsidRPr="004075FD">
        <w:rPr>
          <w:rFonts w:ascii="Times New Roman" w:hAnsi="Times New Roman" w:cs="Times New Roman"/>
          <w:b/>
          <w:i/>
        </w:rPr>
        <w:t xml:space="preserve">2.3.4. </w:t>
      </w:r>
      <w:r w:rsidRPr="004075FD">
        <w:rPr>
          <w:rFonts w:ascii="Times New Roman" w:eastAsia="Times New Roman" w:hAnsi="Times New Roman" w:cs="Times New Roman"/>
          <w:b/>
          <w:i/>
          <w:sz w:val="23"/>
          <w:szCs w:val="23"/>
        </w:rPr>
        <w:t xml:space="preserve">Мероприятия </w:t>
      </w:r>
      <w:r w:rsidRPr="004075FD">
        <w:rPr>
          <w:rFonts w:ascii="Times New Roman" w:hAnsi="Times New Roman" w:cs="Times New Roman"/>
          <w:b/>
          <w:bCs/>
          <w:i/>
          <w:iCs/>
          <w:sz w:val="23"/>
          <w:szCs w:val="23"/>
        </w:rPr>
        <w:t>по развитию сельскохозяйственного производства, созданию условий для развития малого и среднего предпринимательства</w:t>
      </w:r>
    </w:p>
    <w:p w14:paraId="2FB9E9FE" w14:textId="77777777" w:rsidR="004075FD" w:rsidRPr="004075FD" w:rsidRDefault="004075FD" w:rsidP="004075FD">
      <w:pPr>
        <w:autoSpaceDE w:val="0"/>
        <w:autoSpaceDN w:val="0"/>
        <w:adjustRightInd w:val="0"/>
        <w:ind w:firstLine="540"/>
        <w:jc w:val="both"/>
        <w:outlineLvl w:val="1"/>
        <w:rPr>
          <w:rFonts w:ascii="Times New Roman" w:eastAsia="Times New Roman" w:hAnsi="Times New Roman" w:cs="Times New Roman"/>
          <w:bCs/>
        </w:rPr>
      </w:pPr>
      <w:r w:rsidRPr="004075FD">
        <w:rPr>
          <w:rFonts w:ascii="Times New Roman" w:eastAsia="Times New Roman" w:hAnsi="Times New Roman" w:cs="Times New Roman"/>
          <w:color w:val="000000"/>
          <w:spacing w:val="-3"/>
        </w:rPr>
        <w:t>Согласно ст. 14 Федерального закона № 131-ФЗ от 06.10.2003 г. к вопросам местного значения поселения относится</w:t>
      </w:r>
      <w:r w:rsidRPr="004075FD">
        <w:rPr>
          <w:rFonts w:ascii="Times New Roman" w:eastAsia="Times New Roman" w:hAnsi="Times New Roman" w:cs="Times New Roman"/>
          <w:b/>
          <w:bCs/>
        </w:rPr>
        <w:t xml:space="preserve"> </w:t>
      </w:r>
      <w:r w:rsidRPr="004075FD">
        <w:rPr>
          <w:rFonts w:ascii="Times New Roman" w:eastAsia="Times New Roman" w:hAnsi="Times New Roman" w:cs="Times New Roman"/>
          <w:bCs/>
        </w:rPr>
        <w:t>содействие в развитии сельскохозяйственного производства, создание условий для развития малого и среднего предпринимательства.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6379"/>
        <w:gridCol w:w="2515"/>
      </w:tblGrid>
      <w:tr w:rsidR="004075FD" w:rsidRPr="004075FD" w14:paraId="3CE9E4D0" w14:textId="77777777" w:rsidTr="00177F65">
        <w:tc>
          <w:tcPr>
            <w:tcW w:w="675" w:type="dxa"/>
            <w:shd w:val="clear" w:color="auto" w:fill="DAEEF3"/>
          </w:tcPr>
          <w:p w14:paraId="0A529170" w14:textId="77777777" w:rsidR="004075FD" w:rsidRPr="004075FD" w:rsidRDefault="004075FD" w:rsidP="00177F65">
            <w:pPr>
              <w:pStyle w:val="ConsPlusNormal"/>
              <w:ind w:firstLine="0"/>
              <w:jc w:val="center"/>
              <w:rPr>
                <w:rFonts w:ascii="Times New Roman" w:hAnsi="Times New Roman" w:cs="Times New Roman"/>
                <w:b/>
                <w:bCs/>
                <w:sz w:val="24"/>
                <w:szCs w:val="24"/>
              </w:rPr>
            </w:pPr>
            <w:r w:rsidRPr="004075FD">
              <w:rPr>
                <w:rFonts w:ascii="Times New Roman" w:hAnsi="Times New Roman" w:cs="Times New Roman"/>
                <w:b/>
                <w:bCs/>
                <w:sz w:val="24"/>
                <w:szCs w:val="24"/>
              </w:rPr>
              <w:t>№</w:t>
            </w:r>
          </w:p>
          <w:p w14:paraId="1CA23933" w14:textId="77777777" w:rsidR="004075FD" w:rsidRPr="004075FD" w:rsidRDefault="004075FD" w:rsidP="00177F65">
            <w:pPr>
              <w:jc w:val="center"/>
              <w:rPr>
                <w:rFonts w:ascii="Times New Roman" w:eastAsia="Times New Roman" w:hAnsi="Times New Roman" w:cs="Times New Roman"/>
              </w:rPr>
            </w:pPr>
            <w:r w:rsidRPr="004075FD">
              <w:rPr>
                <w:rFonts w:ascii="Times New Roman" w:hAnsi="Times New Roman" w:cs="Times New Roman"/>
                <w:b/>
                <w:bCs/>
              </w:rPr>
              <w:t>п/п</w:t>
            </w:r>
          </w:p>
        </w:tc>
        <w:tc>
          <w:tcPr>
            <w:tcW w:w="6379" w:type="dxa"/>
            <w:shd w:val="clear" w:color="auto" w:fill="DAEEF3"/>
          </w:tcPr>
          <w:p w14:paraId="16792642" w14:textId="77777777" w:rsidR="004075FD" w:rsidRPr="004075FD" w:rsidRDefault="004075FD" w:rsidP="00177F65">
            <w:pPr>
              <w:jc w:val="center"/>
              <w:rPr>
                <w:rFonts w:ascii="Times New Roman" w:eastAsia="Times New Roman" w:hAnsi="Times New Roman" w:cs="Times New Roman"/>
              </w:rPr>
            </w:pPr>
            <w:r w:rsidRPr="004075FD">
              <w:rPr>
                <w:rFonts w:ascii="Times New Roman" w:hAnsi="Times New Roman" w:cs="Times New Roman"/>
                <w:b/>
                <w:bCs/>
              </w:rPr>
              <w:t>Наименование мероприятия</w:t>
            </w:r>
          </w:p>
        </w:tc>
        <w:tc>
          <w:tcPr>
            <w:tcW w:w="2515" w:type="dxa"/>
            <w:shd w:val="clear" w:color="auto" w:fill="DAEEF3"/>
          </w:tcPr>
          <w:p w14:paraId="40BD6574" w14:textId="77777777" w:rsidR="004075FD" w:rsidRPr="004075FD" w:rsidRDefault="004075FD" w:rsidP="00177F65">
            <w:pPr>
              <w:jc w:val="center"/>
              <w:rPr>
                <w:rFonts w:ascii="Times New Roman" w:eastAsia="Times New Roman" w:hAnsi="Times New Roman" w:cs="Times New Roman"/>
              </w:rPr>
            </w:pPr>
            <w:r w:rsidRPr="004075FD">
              <w:rPr>
                <w:rFonts w:ascii="Times New Roman" w:eastAsia="Times New Roman" w:hAnsi="Times New Roman" w:cs="Times New Roman"/>
                <w:b/>
                <w:bCs/>
              </w:rPr>
              <w:t>Сроки реализации</w:t>
            </w:r>
          </w:p>
        </w:tc>
      </w:tr>
      <w:tr w:rsidR="004075FD" w:rsidRPr="004075FD" w14:paraId="4C0C1165" w14:textId="77777777" w:rsidTr="00177F65">
        <w:tc>
          <w:tcPr>
            <w:tcW w:w="675" w:type="dxa"/>
            <w:vAlign w:val="center"/>
          </w:tcPr>
          <w:p w14:paraId="73FBD8F3" w14:textId="77777777" w:rsidR="004075FD" w:rsidRPr="004075FD" w:rsidRDefault="004075FD" w:rsidP="00177F65">
            <w:pPr>
              <w:jc w:val="center"/>
              <w:rPr>
                <w:rFonts w:ascii="Times New Roman" w:eastAsia="Times New Roman" w:hAnsi="Times New Roman" w:cs="Times New Roman"/>
              </w:rPr>
            </w:pPr>
            <w:r w:rsidRPr="004075FD">
              <w:rPr>
                <w:rFonts w:ascii="Times New Roman" w:eastAsia="Times New Roman" w:hAnsi="Times New Roman" w:cs="Times New Roman"/>
              </w:rPr>
              <w:t>1</w:t>
            </w:r>
          </w:p>
        </w:tc>
        <w:tc>
          <w:tcPr>
            <w:tcW w:w="6379" w:type="dxa"/>
          </w:tcPr>
          <w:p w14:paraId="1FBED6DE" w14:textId="77777777" w:rsidR="004075FD" w:rsidRPr="004075FD" w:rsidRDefault="004075FD" w:rsidP="004075FD">
            <w:pPr>
              <w:spacing w:after="0"/>
              <w:jc w:val="both"/>
              <w:rPr>
                <w:rFonts w:ascii="Times New Roman" w:eastAsia="Times New Roman" w:hAnsi="Times New Roman" w:cs="Times New Roman"/>
              </w:rPr>
            </w:pPr>
            <w:r w:rsidRPr="004075FD">
              <w:rPr>
                <w:rFonts w:ascii="Times New Roman" w:hAnsi="Times New Roman" w:cs="Times New Roman"/>
              </w:rPr>
              <w:t>Строительство фермы крупного рогатого скота (КРС) ГК «Доменант» на 1000 голов.</w:t>
            </w:r>
          </w:p>
        </w:tc>
        <w:tc>
          <w:tcPr>
            <w:tcW w:w="2515" w:type="dxa"/>
            <w:vAlign w:val="center"/>
          </w:tcPr>
          <w:p w14:paraId="7745CE66" w14:textId="77777777" w:rsidR="004075FD" w:rsidRPr="004075FD" w:rsidRDefault="004075FD" w:rsidP="004075FD">
            <w:pPr>
              <w:spacing w:after="0"/>
              <w:jc w:val="center"/>
              <w:rPr>
                <w:rFonts w:ascii="Times New Roman" w:eastAsia="Times New Roman" w:hAnsi="Times New Roman" w:cs="Times New Roman"/>
              </w:rPr>
            </w:pPr>
            <w:r w:rsidRPr="004075FD">
              <w:rPr>
                <w:rFonts w:ascii="Times New Roman" w:eastAsia="Times New Roman" w:hAnsi="Times New Roman" w:cs="Times New Roman"/>
              </w:rPr>
              <w:t>Первая очередь – Расчетный срок</w:t>
            </w:r>
          </w:p>
        </w:tc>
      </w:tr>
    </w:tbl>
    <w:p w14:paraId="060430BA" w14:textId="77777777" w:rsidR="004075FD" w:rsidRPr="004075FD" w:rsidRDefault="004075FD" w:rsidP="004075FD">
      <w:pPr>
        <w:ind w:firstLine="567"/>
        <w:jc w:val="both"/>
        <w:rPr>
          <w:rFonts w:ascii="Times New Roman" w:hAnsi="Times New Roman" w:cs="Times New Roman"/>
          <w:b/>
          <w:i/>
        </w:rPr>
      </w:pPr>
      <w:r w:rsidRPr="004075FD">
        <w:rPr>
          <w:rFonts w:ascii="Times New Roman" w:hAnsi="Times New Roman" w:cs="Times New Roman"/>
          <w:b/>
          <w:i/>
        </w:rPr>
        <w:t>Места размещения инвестиционных площадок показаны на схеме 1 .</w:t>
      </w:r>
    </w:p>
    <w:p w14:paraId="69CE0BA9" w14:textId="77777777" w:rsidR="004075FD" w:rsidRPr="004075FD" w:rsidRDefault="004075FD" w:rsidP="004075FD">
      <w:pPr>
        <w:pStyle w:val="ConsPlusNormal"/>
        <w:widowControl/>
        <w:ind w:firstLine="567"/>
        <w:jc w:val="center"/>
        <w:rPr>
          <w:rFonts w:ascii="Times New Roman" w:hAnsi="Times New Roman" w:cs="Times New Roman"/>
          <w:b/>
          <w:i/>
          <w:sz w:val="24"/>
          <w:szCs w:val="24"/>
        </w:rPr>
      </w:pPr>
      <w:r w:rsidRPr="004075FD">
        <w:rPr>
          <w:rFonts w:ascii="Times New Roman" w:hAnsi="Times New Roman" w:cs="Times New Roman"/>
          <w:b/>
          <w:i/>
          <w:sz w:val="24"/>
          <w:szCs w:val="24"/>
        </w:rPr>
        <w:t xml:space="preserve">2.3.5. Мероприятия по </w:t>
      </w:r>
      <w:r w:rsidRPr="004075FD">
        <w:rPr>
          <w:rFonts w:ascii="Times New Roman" w:hAnsi="Times New Roman" w:cs="Times New Roman"/>
          <w:b/>
          <w:bCs/>
          <w:i/>
          <w:iCs/>
          <w:sz w:val="24"/>
          <w:szCs w:val="24"/>
        </w:rPr>
        <w:t>обеспечению территории сельского поселения объектами социальной инфраструктуры</w:t>
      </w:r>
    </w:p>
    <w:p w14:paraId="20A24629" w14:textId="77777777" w:rsidR="004075FD" w:rsidRPr="004075FD" w:rsidRDefault="004075FD" w:rsidP="004075FD">
      <w:pPr>
        <w:jc w:val="center"/>
        <w:rPr>
          <w:rFonts w:ascii="Times New Roman" w:hAnsi="Times New Roman" w:cs="Times New Roman"/>
          <w:b/>
          <w:bCs/>
          <w:i/>
          <w:iCs/>
        </w:rPr>
      </w:pPr>
    </w:p>
    <w:p w14:paraId="0C6A5EBA" w14:textId="77777777" w:rsidR="004075FD" w:rsidRPr="004075FD" w:rsidRDefault="004075FD" w:rsidP="005431A8">
      <w:pPr>
        <w:spacing w:after="0"/>
        <w:ind w:firstLine="567"/>
        <w:jc w:val="both"/>
        <w:rPr>
          <w:rFonts w:ascii="Times New Roman" w:hAnsi="Times New Roman" w:cs="Times New Roman"/>
        </w:rPr>
      </w:pPr>
      <w:r w:rsidRPr="004075FD">
        <w:rPr>
          <w:rFonts w:ascii="Times New Roman" w:eastAsia="Times New Roman" w:hAnsi="Times New Roman" w:cs="Times New Roman"/>
          <w:color w:val="000000"/>
          <w:spacing w:val="-3"/>
        </w:rPr>
        <w:t>Согласно ст. 14 Федерального закона № 131-ФЗ от 06.10.2003 г. к вопросам местного значения поселения относятся</w:t>
      </w:r>
      <w:r w:rsidRPr="004075FD">
        <w:rPr>
          <w:rFonts w:ascii="Times New Roman" w:hAnsi="Times New Roman" w:cs="Times New Roman"/>
        </w:rPr>
        <w:t xml:space="preserve">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7"/>
        <w:gridCol w:w="6379"/>
        <w:gridCol w:w="2410"/>
      </w:tblGrid>
      <w:tr w:rsidR="004075FD" w:rsidRPr="004075FD" w14:paraId="44D1CF8C" w14:textId="77777777" w:rsidTr="00177F65">
        <w:trPr>
          <w:trHeight w:val="276"/>
        </w:trPr>
        <w:tc>
          <w:tcPr>
            <w:tcW w:w="567" w:type="dxa"/>
            <w:shd w:val="clear" w:color="auto" w:fill="DAEEF3"/>
          </w:tcPr>
          <w:p w14:paraId="67C0B227" w14:textId="77777777" w:rsidR="004075FD" w:rsidRPr="004075FD" w:rsidRDefault="004075FD" w:rsidP="00177F65">
            <w:pPr>
              <w:pStyle w:val="ConsPlusNormal"/>
              <w:ind w:firstLine="0"/>
              <w:jc w:val="center"/>
              <w:rPr>
                <w:rFonts w:ascii="Times New Roman" w:hAnsi="Times New Roman" w:cs="Times New Roman"/>
                <w:b/>
                <w:bCs/>
                <w:sz w:val="24"/>
                <w:szCs w:val="24"/>
              </w:rPr>
            </w:pPr>
            <w:r w:rsidRPr="004075FD">
              <w:rPr>
                <w:rFonts w:ascii="Times New Roman" w:hAnsi="Times New Roman" w:cs="Times New Roman"/>
                <w:b/>
                <w:bCs/>
                <w:sz w:val="24"/>
                <w:szCs w:val="24"/>
              </w:rPr>
              <w:t>№</w:t>
            </w:r>
          </w:p>
          <w:p w14:paraId="667F5EED" w14:textId="77777777" w:rsidR="004075FD" w:rsidRPr="004075FD" w:rsidRDefault="004075FD" w:rsidP="00177F65">
            <w:pPr>
              <w:pStyle w:val="ConsPlusNormal"/>
              <w:ind w:firstLine="0"/>
              <w:jc w:val="center"/>
              <w:rPr>
                <w:rFonts w:ascii="Times New Roman" w:hAnsi="Times New Roman" w:cs="Times New Roman"/>
                <w:b/>
                <w:bCs/>
                <w:sz w:val="24"/>
                <w:szCs w:val="24"/>
              </w:rPr>
            </w:pPr>
            <w:r w:rsidRPr="004075FD">
              <w:rPr>
                <w:rFonts w:ascii="Times New Roman" w:hAnsi="Times New Roman" w:cs="Times New Roman"/>
                <w:b/>
                <w:bCs/>
                <w:sz w:val="24"/>
                <w:szCs w:val="24"/>
              </w:rPr>
              <w:t xml:space="preserve"> п/п </w:t>
            </w:r>
          </w:p>
        </w:tc>
        <w:tc>
          <w:tcPr>
            <w:tcW w:w="6379" w:type="dxa"/>
            <w:shd w:val="clear" w:color="auto" w:fill="DAEEF3"/>
          </w:tcPr>
          <w:p w14:paraId="3F69A55B" w14:textId="77777777" w:rsidR="004075FD" w:rsidRPr="004075FD" w:rsidRDefault="004075FD" w:rsidP="00177F65">
            <w:pPr>
              <w:pStyle w:val="ConsPlusNormal"/>
              <w:jc w:val="center"/>
              <w:rPr>
                <w:rFonts w:ascii="Times New Roman" w:hAnsi="Times New Roman" w:cs="Times New Roman"/>
                <w:b/>
                <w:bCs/>
                <w:sz w:val="24"/>
                <w:szCs w:val="24"/>
              </w:rPr>
            </w:pPr>
            <w:r w:rsidRPr="004075FD">
              <w:rPr>
                <w:rFonts w:ascii="Times New Roman" w:hAnsi="Times New Roman" w:cs="Times New Roman"/>
                <w:b/>
                <w:bCs/>
                <w:sz w:val="24"/>
                <w:szCs w:val="24"/>
              </w:rPr>
              <w:t xml:space="preserve">Наименование мероприятия </w:t>
            </w:r>
          </w:p>
        </w:tc>
        <w:tc>
          <w:tcPr>
            <w:tcW w:w="2410" w:type="dxa"/>
            <w:shd w:val="clear" w:color="auto" w:fill="DAEEF3"/>
          </w:tcPr>
          <w:p w14:paraId="52F9662E" w14:textId="77777777" w:rsidR="004075FD" w:rsidRPr="004075FD" w:rsidRDefault="004075FD" w:rsidP="00177F65">
            <w:pPr>
              <w:pStyle w:val="af8"/>
              <w:jc w:val="center"/>
              <w:rPr>
                <w:rFonts w:eastAsia="Times New Roman"/>
                <w:b/>
                <w:bCs/>
              </w:rPr>
            </w:pPr>
            <w:r w:rsidRPr="004075FD">
              <w:rPr>
                <w:rFonts w:eastAsia="Times New Roman"/>
                <w:b/>
                <w:bCs/>
              </w:rPr>
              <w:t>Сроки реализации</w:t>
            </w:r>
          </w:p>
        </w:tc>
      </w:tr>
      <w:tr w:rsidR="004075FD" w:rsidRPr="004075FD" w14:paraId="5BC5CC35" w14:textId="77777777" w:rsidTr="00177F65">
        <w:trPr>
          <w:trHeight w:val="276"/>
        </w:trPr>
        <w:tc>
          <w:tcPr>
            <w:tcW w:w="9356" w:type="dxa"/>
            <w:gridSpan w:val="3"/>
          </w:tcPr>
          <w:p w14:paraId="401409B9" w14:textId="77777777" w:rsidR="004075FD" w:rsidRPr="004075FD" w:rsidRDefault="004075FD" w:rsidP="00177F65">
            <w:pPr>
              <w:pStyle w:val="af6"/>
              <w:spacing w:after="0"/>
              <w:ind w:left="0"/>
              <w:jc w:val="center"/>
            </w:pPr>
            <w:r w:rsidRPr="004075FD">
              <w:rPr>
                <w:rFonts w:eastAsia="Times New Roman"/>
                <w:bCs/>
              </w:rPr>
              <w:t xml:space="preserve">Мероприятия в отношении объектов капитального строительства районного уровня </w:t>
            </w:r>
            <w:r w:rsidRPr="004075FD">
              <w:rPr>
                <w:rFonts w:eastAsia="Times New Roman"/>
                <w:bCs/>
              </w:rPr>
              <w:lastRenderedPageBreak/>
              <w:t>собственности</w:t>
            </w:r>
          </w:p>
        </w:tc>
      </w:tr>
      <w:tr w:rsidR="004075FD" w:rsidRPr="004075FD" w14:paraId="37019832" w14:textId="77777777" w:rsidTr="00177F65">
        <w:trPr>
          <w:trHeight w:val="276"/>
        </w:trPr>
        <w:tc>
          <w:tcPr>
            <w:tcW w:w="567" w:type="dxa"/>
          </w:tcPr>
          <w:p w14:paraId="4E37EA77" w14:textId="77777777" w:rsidR="004075FD" w:rsidRPr="004075FD" w:rsidRDefault="004075FD" w:rsidP="00177F65">
            <w:pPr>
              <w:pStyle w:val="af8"/>
              <w:jc w:val="center"/>
            </w:pPr>
            <w:r w:rsidRPr="004075FD">
              <w:lastRenderedPageBreak/>
              <w:t>1</w:t>
            </w:r>
          </w:p>
        </w:tc>
        <w:tc>
          <w:tcPr>
            <w:tcW w:w="6379" w:type="dxa"/>
          </w:tcPr>
          <w:p w14:paraId="522AAF92" w14:textId="77777777" w:rsidR="004075FD" w:rsidRPr="004075FD" w:rsidRDefault="004075FD" w:rsidP="00177F65">
            <w:pPr>
              <w:pStyle w:val="af8"/>
              <w:jc w:val="both"/>
            </w:pPr>
            <w:r w:rsidRPr="004075FD">
              <w:rPr>
                <w:rFonts w:eastAsia="Times New Roman"/>
                <w:iCs/>
                <w:kern w:val="0"/>
                <w:lang w:eastAsia="ru-RU"/>
              </w:rPr>
              <w:t>Капитальный ремонт здания Ливенского детского сада в с. Ливенка.</w:t>
            </w:r>
          </w:p>
        </w:tc>
        <w:tc>
          <w:tcPr>
            <w:tcW w:w="2410" w:type="dxa"/>
          </w:tcPr>
          <w:p w14:paraId="4A9E53CC" w14:textId="77777777" w:rsidR="004075FD" w:rsidRPr="004075FD" w:rsidRDefault="004075FD" w:rsidP="00177F65">
            <w:pPr>
              <w:pStyle w:val="af6"/>
              <w:ind w:left="0"/>
              <w:jc w:val="center"/>
            </w:pPr>
            <w:r w:rsidRPr="004075FD">
              <w:t>Первая очередь</w:t>
            </w:r>
          </w:p>
        </w:tc>
      </w:tr>
      <w:tr w:rsidR="004075FD" w:rsidRPr="004075FD" w14:paraId="1A97EFEB" w14:textId="77777777" w:rsidTr="00177F65">
        <w:trPr>
          <w:trHeight w:val="276"/>
        </w:trPr>
        <w:tc>
          <w:tcPr>
            <w:tcW w:w="567" w:type="dxa"/>
          </w:tcPr>
          <w:p w14:paraId="53387CE5" w14:textId="77777777" w:rsidR="004075FD" w:rsidRPr="004075FD" w:rsidRDefault="004075FD" w:rsidP="00177F65">
            <w:pPr>
              <w:pStyle w:val="af8"/>
              <w:jc w:val="center"/>
            </w:pPr>
            <w:r w:rsidRPr="004075FD">
              <w:t>2</w:t>
            </w:r>
          </w:p>
        </w:tc>
        <w:tc>
          <w:tcPr>
            <w:tcW w:w="6379" w:type="dxa"/>
          </w:tcPr>
          <w:p w14:paraId="391C4904" w14:textId="77777777" w:rsidR="004075FD" w:rsidRPr="004075FD" w:rsidRDefault="004075FD" w:rsidP="00177F65">
            <w:pPr>
              <w:pStyle w:val="af8"/>
              <w:jc w:val="both"/>
            </w:pPr>
            <w:r w:rsidRPr="004075FD">
              <w:rPr>
                <w:rFonts w:eastAsia="Times New Roman"/>
                <w:iCs/>
                <w:kern w:val="0"/>
                <w:lang w:eastAsia="ru-RU"/>
              </w:rPr>
              <w:t>Капитальный ремонт здания Ливенской СОШ в с. Ливенка.</w:t>
            </w:r>
          </w:p>
        </w:tc>
        <w:tc>
          <w:tcPr>
            <w:tcW w:w="2410" w:type="dxa"/>
          </w:tcPr>
          <w:p w14:paraId="0D29E08B" w14:textId="77777777" w:rsidR="004075FD" w:rsidRPr="004075FD" w:rsidRDefault="004075FD" w:rsidP="00177F65">
            <w:pPr>
              <w:pStyle w:val="af6"/>
              <w:ind w:left="0"/>
              <w:jc w:val="center"/>
            </w:pPr>
            <w:r w:rsidRPr="004075FD">
              <w:t>Первая очередь</w:t>
            </w:r>
          </w:p>
        </w:tc>
      </w:tr>
      <w:tr w:rsidR="004075FD" w:rsidRPr="004075FD" w14:paraId="06E70D40" w14:textId="77777777" w:rsidTr="00177F65">
        <w:trPr>
          <w:trHeight w:val="276"/>
        </w:trPr>
        <w:tc>
          <w:tcPr>
            <w:tcW w:w="567" w:type="dxa"/>
          </w:tcPr>
          <w:p w14:paraId="51DBBF6B" w14:textId="77777777" w:rsidR="004075FD" w:rsidRPr="004075FD" w:rsidRDefault="004075FD" w:rsidP="00177F65">
            <w:pPr>
              <w:pStyle w:val="af8"/>
              <w:jc w:val="center"/>
            </w:pPr>
            <w:r w:rsidRPr="004075FD">
              <w:t>3</w:t>
            </w:r>
          </w:p>
        </w:tc>
        <w:tc>
          <w:tcPr>
            <w:tcW w:w="6379" w:type="dxa"/>
          </w:tcPr>
          <w:p w14:paraId="764B5CC9" w14:textId="77777777" w:rsidR="004075FD" w:rsidRPr="004075FD" w:rsidRDefault="004075FD" w:rsidP="00177F65">
            <w:pPr>
              <w:pStyle w:val="af8"/>
              <w:jc w:val="both"/>
            </w:pPr>
            <w:r w:rsidRPr="004075FD">
              <w:rPr>
                <w:rFonts w:eastAsia="Times New Roman"/>
                <w:iCs/>
                <w:kern w:val="0"/>
                <w:lang w:eastAsia="ru-RU"/>
              </w:rPr>
              <w:t>Капитальный ремонт помещения отделения банка в здании администрации сельского поселения.</w:t>
            </w:r>
          </w:p>
        </w:tc>
        <w:tc>
          <w:tcPr>
            <w:tcW w:w="2410" w:type="dxa"/>
          </w:tcPr>
          <w:p w14:paraId="443380F5" w14:textId="77777777" w:rsidR="004075FD" w:rsidRPr="004075FD" w:rsidRDefault="004075FD" w:rsidP="00177F65">
            <w:pPr>
              <w:pStyle w:val="af6"/>
              <w:ind w:left="0"/>
              <w:jc w:val="center"/>
            </w:pPr>
            <w:r w:rsidRPr="004075FD">
              <w:t>Первая очередь</w:t>
            </w:r>
          </w:p>
        </w:tc>
      </w:tr>
      <w:tr w:rsidR="004075FD" w:rsidRPr="004075FD" w14:paraId="43979554" w14:textId="77777777" w:rsidTr="00177F65">
        <w:trPr>
          <w:trHeight w:val="276"/>
        </w:trPr>
        <w:tc>
          <w:tcPr>
            <w:tcW w:w="567" w:type="dxa"/>
          </w:tcPr>
          <w:p w14:paraId="68F40659" w14:textId="77777777" w:rsidR="004075FD" w:rsidRPr="004075FD" w:rsidRDefault="004075FD" w:rsidP="00177F65">
            <w:pPr>
              <w:pStyle w:val="af8"/>
              <w:jc w:val="center"/>
            </w:pPr>
            <w:r w:rsidRPr="004075FD">
              <w:t>4</w:t>
            </w:r>
          </w:p>
        </w:tc>
        <w:tc>
          <w:tcPr>
            <w:tcW w:w="6379" w:type="dxa"/>
          </w:tcPr>
          <w:p w14:paraId="74A463B6" w14:textId="77777777" w:rsidR="004075FD" w:rsidRPr="004075FD" w:rsidRDefault="004075FD" w:rsidP="00177F65">
            <w:pPr>
              <w:pStyle w:val="af8"/>
              <w:jc w:val="both"/>
              <w:rPr>
                <w:rFonts w:eastAsia="Times New Roman"/>
                <w:iCs/>
                <w:kern w:val="0"/>
                <w:lang w:eastAsia="ru-RU"/>
              </w:rPr>
            </w:pPr>
            <w:r w:rsidRPr="004075FD">
              <w:rPr>
                <w:rFonts w:eastAsia="Times New Roman"/>
                <w:iCs/>
                <w:kern w:val="0"/>
                <w:lang w:eastAsia="ru-RU"/>
              </w:rPr>
              <w:t>Реконструкция здания бывшей больницы под дом престарелых.</w:t>
            </w:r>
          </w:p>
        </w:tc>
        <w:tc>
          <w:tcPr>
            <w:tcW w:w="2410" w:type="dxa"/>
          </w:tcPr>
          <w:p w14:paraId="61924616" w14:textId="77777777" w:rsidR="004075FD" w:rsidRPr="004075FD" w:rsidRDefault="004075FD" w:rsidP="00177F65">
            <w:pPr>
              <w:pStyle w:val="af6"/>
              <w:ind w:left="0"/>
              <w:jc w:val="center"/>
            </w:pPr>
            <w:r w:rsidRPr="004075FD">
              <w:t>Первая очередь – Расчетный срок</w:t>
            </w:r>
          </w:p>
        </w:tc>
      </w:tr>
      <w:tr w:rsidR="004075FD" w:rsidRPr="004075FD" w14:paraId="626725EC" w14:textId="77777777" w:rsidTr="00177F65">
        <w:trPr>
          <w:trHeight w:val="276"/>
        </w:trPr>
        <w:tc>
          <w:tcPr>
            <w:tcW w:w="9356" w:type="dxa"/>
            <w:gridSpan w:val="3"/>
          </w:tcPr>
          <w:p w14:paraId="2948A177" w14:textId="77777777" w:rsidR="004075FD" w:rsidRPr="004075FD" w:rsidRDefault="004075FD" w:rsidP="00177F65">
            <w:pPr>
              <w:pStyle w:val="af6"/>
              <w:spacing w:after="0"/>
              <w:ind w:left="0"/>
              <w:jc w:val="center"/>
            </w:pPr>
            <w:r w:rsidRPr="004075FD">
              <w:t>Мероприятия, находящиеся в ведении органов местного самоуправления сельского поселения</w:t>
            </w:r>
          </w:p>
        </w:tc>
      </w:tr>
      <w:tr w:rsidR="004075FD" w:rsidRPr="004075FD" w14:paraId="15058B23" w14:textId="77777777" w:rsidTr="00177F65">
        <w:trPr>
          <w:trHeight w:val="276"/>
        </w:trPr>
        <w:tc>
          <w:tcPr>
            <w:tcW w:w="567" w:type="dxa"/>
          </w:tcPr>
          <w:p w14:paraId="2A26CAD1" w14:textId="77777777" w:rsidR="004075FD" w:rsidRPr="004075FD" w:rsidRDefault="004075FD" w:rsidP="00177F65">
            <w:pPr>
              <w:pStyle w:val="af8"/>
              <w:jc w:val="center"/>
            </w:pPr>
            <w:r w:rsidRPr="004075FD">
              <w:t>5</w:t>
            </w:r>
          </w:p>
        </w:tc>
        <w:tc>
          <w:tcPr>
            <w:tcW w:w="6379" w:type="dxa"/>
          </w:tcPr>
          <w:p w14:paraId="2D3F85F9" w14:textId="77777777" w:rsidR="004075FD" w:rsidRPr="004075FD" w:rsidRDefault="004075FD" w:rsidP="005431A8">
            <w:pPr>
              <w:pStyle w:val="af8"/>
              <w:jc w:val="both"/>
            </w:pPr>
            <w:r w:rsidRPr="004075FD">
              <w:rPr>
                <w:rFonts w:eastAsia="Times New Roman"/>
                <w:iCs/>
                <w:kern w:val="0"/>
                <w:lang w:eastAsia="ru-RU"/>
              </w:rPr>
              <w:t>Капитальный ремонт здания СДК в с. Ливенка.</w:t>
            </w:r>
            <w:r w:rsidRPr="004075FD">
              <w:rPr>
                <w:vanish/>
              </w:rPr>
              <w:t xml:space="preserve"> </w:t>
            </w:r>
          </w:p>
        </w:tc>
        <w:tc>
          <w:tcPr>
            <w:tcW w:w="2410" w:type="dxa"/>
          </w:tcPr>
          <w:p w14:paraId="79037752" w14:textId="77777777" w:rsidR="004075FD" w:rsidRPr="004075FD" w:rsidRDefault="004075FD" w:rsidP="00177F65">
            <w:pPr>
              <w:pStyle w:val="af6"/>
              <w:ind w:left="0"/>
              <w:jc w:val="center"/>
            </w:pPr>
            <w:r w:rsidRPr="004075FD">
              <w:t>Первая очередь</w:t>
            </w:r>
          </w:p>
        </w:tc>
      </w:tr>
      <w:tr w:rsidR="004075FD" w:rsidRPr="004075FD" w14:paraId="13E9609A" w14:textId="77777777" w:rsidTr="00177F65">
        <w:trPr>
          <w:trHeight w:val="276"/>
        </w:trPr>
        <w:tc>
          <w:tcPr>
            <w:tcW w:w="567" w:type="dxa"/>
          </w:tcPr>
          <w:p w14:paraId="10B78B6B" w14:textId="77777777" w:rsidR="004075FD" w:rsidRPr="004075FD" w:rsidRDefault="004075FD" w:rsidP="00177F65">
            <w:pPr>
              <w:pStyle w:val="af8"/>
              <w:jc w:val="center"/>
            </w:pPr>
            <w:r w:rsidRPr="004075FD">
              <w:t>6</w:t>
            </w:r>
          </w:p>
        </w:tc>
        <w:tc>
          <w:tcPr>
            <w:tcW w:w="6379" w:type="dxa"/>
          </w:tcPr>
          <w:p w14:paraId="6C6C4935" w14:textId="77777777" w:rsidR="004075FD" w:rsidRPr="004075FD" w:rsidRDefault="004075FD" w:rsidP="00177F65">
            <w:pPr>
              <w:pStyle w:val="af8"/>
              <w:jc w:val="both"/>
              <w:rPr>
                <w:rFonts w:eastAsia="Times New Roman"/>
                <w:iCs/>
                <w:kern w:val="0"/>
                <w:lang w:eastAsia="ru-RU"/>
              </w:rPr>
            </w:pPr>
            <w:r w:rsidRPr="004075FD">
              <w:rPr>
                <w:rFonts w:eastAsia="Times New Roman"/>
                <w:iCs/>
                <w:kern w:val="0"/>
                <w:lang w:eastAsia="ru-RU"/>
              </w:rPr>
              <w:t>Капитальный ремонт здания администрации сельского поселения (включая помещения отделения связи и кабинета участкового) в с. Ливенка.</w:t>
            </w:r>
          </w:p>
        </w:tc>
        <w:tc>
          <w:tcPr>
            <w:tcW w:w="2410" w:type="dxa"/>
          </w:tcPr>
          <w:p w14:paraId="11415F15" w14:textId="77777777" w:rsidR="004075FD" w:rsidRPr="004075FD" w:rsidRDefault="004075FD" w:rsidP="00177F65">
            <w:pPr>
              <w:pStyle w:val="af6"/>
              <w:spacing w:after="0"/>
              <w:ind w:left="0"/>
              <w:jc w:val="center"/>
            </w:pPr>
            <w:r w:rsidRPr="004075FD">
              <w:t>Первая очередь</w:t>
            </w:r>
          </w:p>
        </w:tc>
      </w:tr>
      <w:tr w:rsidR="004075FD" w:rsidRPr="004075FD" w14:paraId="58B39E83" w14:textId="77777777" w:rsidTr="00177F65">
        <w:trPr>
          <w:trHeight w:val="276"/>
        </w:trPr>
        <w:tc>
          <w:tcPr>
            <w:tcW w:w="9356" w:type="dxa"/>
            <w:gridSpan w:val="3"/>
          </w:tcPr>
          <w:p w14:paraId="7B2BC1B8" w14:textId="77777777" w:rsidR="004075FD" w:rsidRPr="004075FD" w:rsidRDefault="004075FD" w:rsidP="00177F65">
            <w:pPr>
              <w:pStyle w:val="af6"/>
              <w:spacing w:after="0"/>
              <w:ind w:left="0"/>
              <w:jc w:val="center"/>
            </w:pPr>
            <w:r w:rsidRPr="004075FD">
              <w:t>Инвестиционные проекты</w:t>
            </w:r>
          </w:p>
        </w:tc>
      </w:tr>
      <w:tr w:rsidR="004075FD" w:rsidRPr="004075FD" w14:paraId="72A3506D" w14:textId="77777777" w:rsidTr="00177F65">
        <w:trPr>
          <w:trHeight w:val="276"/>
        </w:trPr>
        <w:tc>
          <w:tcPr>
            <w:tcW w:w="567" w:type="dxa"/>
          </w:tcPr>
          <w:p w14:paraId="7DD4EC5D" w14:textId="77777777" w:rsidR="004075FD" w:rsidRPr="004075FD" w:rsidRDefault="004075FD" w:rsidP="00177F65">
            <w:pPr>
              <w:pStyle w:val="af8"/>
              <w:jc w:val="center"/>
            </w:pPr>
            <w:r w:rsidRPr="004075FD">
              <w:t>7</w:t>
            </w:r>
          </w:p>
        </w:tc>
        <w:tc>
          <w:tcPr>
            <w:tcW w:w="6379" w:type="dxa"/>
          </w:tcPr>
          <w:p w14:paraId="6C7CB7C0" w14:textId="77777777" w:rsidR="004075FD" w:rsidRPr="004075FD" w:rsidRDefault="004075FD" w:rsidP="00177F65">
            <w:pPr>
              <w:pStyle w:val="af8"/>
              <w:jc w:val="both"/>
              <w:rPr>
                <w:rFonts w:eastAsia="Times New Roman"/>
                <w:iCs/>
                <w:kern w:val="0"/>
                <w:lang w:eastAsia="ru-RU"/>
              </w:rPr>
            </w:pPr>
            <w:r w:rsidRPr="004075FD">
              <w:rPr>
                <w:rFonts w:eastAsia="Times New Roman"/>
                <w:iCs/>
                <w:kern w:val="0"/>
                <w:lang w:eastAsia="ru-RU"/>
              </w:rPr>
              <w:t>Реконструкция здания магазина в х. Тумановка.</w:t>
            </w:r>
          </w:p>
        </w:tc>
        <w:tc>
          <w:tcPr>
            <w:tcW w:w="2410" w:type="dxa"/>
          </w:tcPr>
          <w:p w14:paraId="07A22648" w14:textId="77777777" w:rsidR="004075FD" w:rsidRPr="004075FD" w:rsidRDefault="004075FD" w:rsidP="00177F65">
            <w:pPr>
              <w:pStyle w:val="af6"/>
              <w:spacing w:after="0"/>
              <w:ind w:left="0"/>
              <w:jc w:val="center"/>
            </w:pPr>
            <w:r w:rsidRPr="004075FD">
              <w:t>Первая очередь – Расчетный срок</w:t>
            </w:r>
          </w:p>
        </w:tc>
      </w:tr>
      <w:tr w:rsidR="004075FD" w:rsidRPr="004075FD" w14:paraId="6518C739" w14:textId="77777777" w:rsidTr="00177F65">
        <w:trPr>
          <w:trHeight w:val="276"/>
        </w:trPr>
        <w:tc>
          <w:tcPr>
            <w:tcW w:w="567" w:type="dxa"/>
          </w:tcPr>
          <w:p w14:paraId="7E514F3E" w14:textId="77777777" w:rsidR="004075FD" w:rsidRPr="004075FD" w:rsidRDefault="004075FD" w:rsidP="00177F65">
            <w:pPr>
              <w:pStyle w:val="af8"/>
              <w:jc w:val="center"/>
            </w:pPr>
            <w:r w:rsidRPr="004075FD">
              <w:t>8</w:t>
            </w:r>
          </w:p>
        </w:tc>
        <w:tc>
          <w:tcPr>
            <w:tcW w:w="6379" w:type="dxa"/>
          </w:tcPr>
          <w:p w14:paraId="105A023A" w14:textId="77777777" w:rsidR="004075FD" w:rsidRPr="004075FD" w:rsidRDefault="004075FD" w:rsidP="00177F65">
            <w:pPr>
              <w:pStyle w:val="af8"/>
              <w:jc w:val="both"/>
              <w:rPr>
                <w:rFonts w:eastAsia="Times New Roman"/>
                <w:iCs/>
                <w:kern w:val="0"/>
                <w:lang w:eastAsia="ru-RU"/>
              </w:rPr>
            </w:pPr>
            <w:r w:rsidRPr="004075FD">
              <w:rPr>
                <w:rFonts w:eastAsia="Times New Roman"/>
                <w:iCs/>
                <w:kern w:val="0"/>
                <w:lang w:eastAsia="ru-RU"/>
              </w:rPr>
              <w:t>Реконструкция здания столовой под кафе на 50 мест в селе Ливенка.</w:t>
            </w:r>
          </w:p>
        </w:tc>
        <w:tc>
          <w:tcPr>
            <w:tcW w:w="2410" w:type="dxa"/>
          </w:tcPr>
          <w:p w14:paraId="6814128E" w14:textId="77777777" w:rsidR="004075FD" w:rsidRPr="004075FD" w:rsidRDefault="004075FD" w:rsidP="00177F65">
            <w:pPr>
              <w:pStyle w:val="af6"/>
              <w:spacing w:after="0"/>
              <w:ind w:left="0"/>
              <w:jc w:val="center"/>
            </w:pPr>
            <w:r w:rsidRPr="004075FD">
              <w:t>Первая очередь – Расчетный срок</w:t>
            </w:r>
          </w:p>
        </w:tc>
      </w:tr>
      <w:tr w:rsidR="004075FD" w:rsidRPr="004075FD" w14:paraId="442113E4" w14:textId="77777777" w:rsidTr="00177F65">
        <w:trPr>
          <w:trHeight w:val="276"/>
        </w:trPr>
        <w:tc>
          <w:tcPr>
            <w:tcW w:w="9356" w:type="dxa"/>
            <w:gridSpan w:val="3"/>
          </w:tcPr>
          <w:p w14:paraId="029FB64B" w14:textId="77777777" w:rsidR="004075FD" w:rsidRPr="004075FD" w:rsidRDefault="004075FD" w:rsidP="00177F65">
            <w:pPr>
              <w:pStyle w:val="af6"/>
              <w:spacing w:after="0"/>
              <w:ind w:left="0"/>
              <w:jc w:val="center"/>
            </w:pPr>
            <w:r w:rsidRPr="004075FD">
              <w:t>Мероприятия, находящиеся в ведении Воронежской и Борисоглебской епархии</w:t>
            </w:r>
          </w:p>
        </w:tc>
      </w:tr>
      <w:tr w:rsidR="004075FD" w:rsidRPr="004075FD" w14:paraId="1FA8CBA1" w14:textId="77777777" w:rsidTr="00177F65">
        <w:trPr>
          <w:trHeight w:val="276"/>
        </w:trPr>
        <w:tc>
          <w:tcPr>
            <w:tcW w:w="567" w:type="dxa"/>
          </w:tcPr>
          <w:p w14:paraId="4404F7F5" w14:textId="77777777" w:rsidR="004075FD" w:rsidRPr="004075FD" w:rsidRDefault="004075FD" w:rsidP="00177F65">
            <w:pPr>
              <w:pStyle w:val="af8"/>
              <w:jc w:val="center"/>
            </w:pPr>
            <w:r w:rsidRPr="004075FD">
              <w:t>9</w:t>
            </w:r>
          </w:p>
        </w:tc>
        <w:tc>
          <w:tcPr>
            <w:tcW w:w="6379" w:type="dxa"/>
          </w:tcPr>
          <w:p w14:paraId="0DA95297" w14:textId="77777777" w:rsidR="004075FD" w:rsidRPr="004075FD" w:rsidRDefault="004075FD" w:rsidP="00177F65">
            <w:pPr>
              <w:pStyle w:val="af8"/>
              <w:jc w:val="both"/>
              <w:rPr>
                <w:rFonts w:eastAsia="Times New Roman"/>
                <w:iCs/>
                <w:kern w:val="0"/>
                <w:lang w:eastAsia="ru-RU"/>
              </w:rPr>
            </w:pPr>
            <w:r w:rsidRPr="004075FD">
              <w:rPr>
                <w:rFonts w:eastAsia="Times New Roman"/>
                <w:iCs/>
                <w:kern w:val="0"/>
                <w:lang w:eastAsia="ru-RU"/>
              </w:rPr>
              <w:t>Строительство часовни в с. Ливенка.</w:t>
            </w:r>
          </w:p>
        </w:tc>
        <w:tc>
          <w:tcPr>
            <w:tcW w:w="2410" w:type="dxa"/>
          </w:tcPr>
          <w:p w14:paraId="33D22381" w14:textId="77777777" w:rsidR="004075FD" w:rsidRPr="004075FD" w:rsidRDefault="004075FD" w:rsidP="00177F65">
            <w:pPr>
              <w:pStyle w:val="af6"/>
              <w:spacing w:after="0"/>
              <w:ind w:left="0"/>
              <w:jc w:val="center"/>
            </w:pPr>
            <w:r w:rsidRPr="004075FD">
              <w:t>Первая очередь – Расчетный срок</w:t>
            </w:r>
          </w:p>
        </w:tc>
      </w:tr>
    </w:tbl>
    <w:p w14:paraId="2998A912" w14:textId="77777777" w:rsidR="004075FD" w:rsidRPr="004075FD" w:rsidRDefault="004075FD" w:rsidP="004075FD">
      <w:pPr>
        <w:ind w:firstLine="567"/>
        <w:jc w:val="both"/>
        <w:rPr>
          <w:rFonts w:ascii="Times New Roman" w:hAnsi="Times New Roman" w:cs="Times New Roman"/>
          <w:b/>
          <w:i/>
        </w:rPr>
      </w:pPr>
      <w:r w:rsidRPr="004075FD">
        <w:rPr>
          <w:rFonts w:ascii="Times New Roman" w:hAnsi="Times New Roman" w:cs="Times New Roman"/>
          <w:b/>
          <w:i/>
        </w:rPr>
        <w:t>Места размещения объектов социальной инфраструктуры приведены на схемах 1, 3.</w:t>
      </w:r>
    </w:p>
    <w:p w14:paraId="609AD940" w14:textId="77777777" w:rsidR="004075FD" w:rsidRPr="004075FD" w:rsidRDefault="004075FD" w:rsidP="004075FD">
      <w:pPr>
        <w:pStyle w:val="ConsPlusNormal"/>
        <w:widowControl/>
        <w:ind w:firstLine="567"/>
        <w:jc w:val="center"/>
        <w:rPr>
          <w:rFonts w:ascii="Times New Roman" w:hAnsi="Times New Roman" w:cs="Times New Roman"/>
          <w:b/>
          <w:i/>
          <w:sz w:val="24"/>
          <w:szCs w:val="24"/>
        </w:rPr>
      </w:pPr>
      <w:r w:rsidRPr="004075FD">
        <w:rPr>
          <w:rFonts w:ascii="Times New Roman" w:hAnsi="Times New Roman" w:cs="Times New Roman"/>
          <w:b/>
          <w:i/>
          <w:sz w:val="24"/>
          <w:szCs w:val="24"/>
        </w:rPr>
        <w:t>2.3.6. Мероприятия по обеспечению территории сельского поселения объектами массового отдыха жителей, благоустройства и озеленения</w:t>
      </w:r>
    </w:p>
    <w:p w14:paraId="2F8D518E" w14:textId="77777777" w:rsidR="004075FD" w:rsidRPr="004075FD" w:rsidRDefault="004075FD" w:rsidP="004075FD">
      <w:pPr>
        <w:shd w:val="clear" w:color="auto" w:fill="FFFFFF"/>
        <w:tabs>
          <w:tab w:val="left" w:pos="15840"/>
        </w:tabs>
        <w:autoSpaceDE w:val="0"/>
        <w:snapToGrid w:val="0"/>
        <w:spacing w:line="100" w:lineRule="atLeast"/>
        <w:ind w:firstLine="567"/>
        <w:jc w:val="center"/>
        <w:rPr>
          <w:rFonts w:ascii="Times New Roman" w:eastAsia="Times New Roman" w:hAnsi="Times New Roman" w:cs="Times New Roman"/>
          <w:b/>
          <w:i/>
          <w:iCs/>
          <w:color w:val="000000"/>
          <w:spacing w:val="-3"/>
          <w:shd w:val="clear" w:color="auto" w:fill="FFFFFF"/>
        </w:rPr>
      </w:pPr>
    </w:p>
    <w:p w14:paraId="5B7E7E3D" w14:textId="77777777" w:rsidR="004075FD" w:rsidRPr="004075FD" w:rsidRDefault="004075FD" w:rsidP="004075FD">
      <w:pPr>
        <w:ind w:firstLine="567"/>
        <w:jc w:val="both"/>
        <w:rPr>
          <w:rFonts w:ascii="Times New Roman" w:hAnsi="Times New Roman" w:cs="Times New Roman"/>
          <w:iCs/>
          <w:color w:val="000000"/>
          <w:spacing w:val="-3"/>
          <w:shd w:val="clear" w:color="auto" w:fill="FFFFFF"/>
        </w:rPr>
      </w:pPr>
      <w:r w:rsidRPr="004075FD">
        <w:rPr>
          <w:rFonts w:ascii="Times New Roman" w:eastAsia="Times New Roman" w:hAnsi="Times New Roman" w:cs="Times New Roman"/>
          <w:color w:val="000000"/>
          <w:spacing w:val="-3"/>
        </w:rPr>
        <w:t>Согласно ст. 14 Федерального закона № 131-ФЗ от 06.10.2003 г. к вопросам местного значения поселения относятся:</w:t>
      </w:r>
    </w:p>
    <w:p w14:paraId="1EBDD935" w14:textId="77777777" w:rsidR="004075FD" w:rsidRPr="004075FD" w:rsidRDefault="004075FD" w:rsidP="004075FD">
      <w:pPr>
        <w:widowControl w:val="0"/>
        <w:numPr>
          <w:ilvl w:val="0"/>
          <w:numId w:val="25"/>
        </w:numPr>
        <w:suppressAutoHyphens/>
        <w:spacing w:after="0" w:line="240" w:lineRule="auto"/>
        <w:ind w:left="0" w:firstLine="567"/>
        <w:jc w:val="both"/>
        <w:rPr>
          <w:rFonts w:ascii="Times New Roman" w:hAnsi="Times New Roman" w:cs="Times New Roman"/>
        </w:rPr>
      </w:pPr>
      <w:r w:rsidRPr="004075FD">
        <w:rPr>
          <w:rFonts w:ascii="Times New Roman" w:hAnsi="Times New Roman" w:cs="Times New Roman"/>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14:paraId="74428112" w14:textId="77777777" w:rsidR="004075FD" w:rsidRPr="004075FD" w:rsidRDefault="004075FD" w:rsidP="004075FD">
      <w:pPr>
        <w:widowControl w:val="0"/>
        <w:numPr>
          <w:ilvl w:val="0"/>
          <w:numId w:val="25"/>
        </w:numPr>
        <w:suppressAutoHyphens/>
        <w:spacing w:after="0" w:line="240" w:lineRule="auto"/>
        <w:ind w:left="0" w:firstLine="567"/>
        <w:jc w:val="both"/>
        <w:rPr>
          <w:rFonts w:ascii="Times New Roman" w:hAnsi="Times New Roman" w:cs="Times New Roman"/>
        </w:rPr>
      </w:pPr>
      <w:r w:rsidRPr="004075FD">
        <w:rPr>
          <w:rFonts w:ascii="Times New Roman" w:hAnsi="Times New Roman" w:cs="Times New Roman"/>
        </w:rPr>
        <w:t>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14:paraId="365E7FEF" w14:textId="77777777" w:rsidR="004075FD" w:rsidRPr="004075FD" w:rsidRDefault="004075FD" w:rsidP="004075FD">
      <w:pPr>
        <w:widowControl w:val="0"/>
        <w:numPr>
          <w:ilvl w:val="0"/>
          <w:numId w:val="25"/>
        </w:numPr>
        <w:suppressAutoHyphens/>
        <w:spacing w:after="0" w:line="240" w:lineRule="auto"/>
        <w:ind w:left="0" w:firstLine="567"/>
        <w:jc w:val="both"/>
        <w:rPr>
          <w:rFonts w:ascii="Times New Roman" w:hAnsi="Times New Roman" w:cs="Times New Roman"/>
        </w:rPr>
      </w:pPr>
      <w:r w:rsidRPr="004075FD">
        <w:rPr>
          <w:rFonts w:ascii="Times New Roman" w:hAnsi="Times New Roman" w:cs="Times New Roman"/>
        </w:rPr>
        <w:t>создание, развитие и обеспечение охраны лечебно-оздоровительных местностей и курортов местного значения на территории поселения;</w:t>
      </w:r>
    </w:p>
    <w:p w14:paraId="625EB8FB" w14:textId="77777777" w:rsidR="004075FD" w:rsidRPr="004075FD" w:rsidRDefault="004075FD" w:rsidP="004075FD">
      <w:pPr>
        <w:widowControl w:val="0"/>
        <w:numPr>
          <w:ilvl w:val="0"/>
          <w:numId w:val="25"/>
        </w:numPr>
        <w:suppressAutoHyphens/>
        <w:spacing w:after="0" w:line="240" w:lineRule="auto"/>
        <w:ind w:left="0" w:firstLine="567"/>
        <w:jc w:val="both"/>
        <w:rPr>
          <w:rFonts w:ascii="Times New Roman" w:hAnsi="Times New Roman" w:cs="Times New Roman"/>
        </w:rPr>
      </w:pPr>
      <w:r w:rsidRPr="004075FD">
        <w:rPr>
          <w:rFonts w:ascii="Times New Roman" w:hAnsi="Times New Roman" w:cs="Times New Roman"/>
        </w:rPr>
        <w:t>создание условий для развития туризма.</w:t>
      </w: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851"/>
        <w:gridCol w:w="6237"/>
        <w:gridCol w:w="2268"/>
      </w:tblGrid>
      <w:tr w:rsidR="004075FD" w:rsidRPr="004075FD" w14:paraId="69516AA4" w14:textId="77777777" w:rsidTr="00177F65">
        <w:trPr>
          <w:trHeight w:val="276"/>
        </w:trPr>
        <w:tc>
          <w:tcPr>
            <w:tcW w:w="851" w:type="dxa"/>
            <w:shd w:val="clear" w:color="auto" w:fill="DAEEF3"/>
          </w:tcPr>
          <w:p w14:paraId="66EB681F" w14:textId="77777777" w:rsidR="004075FD" w:rsidRPr="004075FD" w:rsidRDefault="004075FD" w:rsidP="004075FD">
            <w:pPr>
              <w:pStyle w:val="af8"/>
              <w:jc w:val="center"/>
              <w:rPr>
                <w:rFonts w:eastAsia="Times New Roman"/>
                <w:b/>
                <w:bCs/>
              </w:rPr>
            </w:pPr>
            <w:r w:rsidRPr="004075FD">
              <w:rPr>
                <w:rFonts w:eastAsia="Times New Roman"/>
                <w:b/>
                <w:bCs/>
              </w:rPr>
              <w:t>№ п/п</w:t>
            </w:r>
          </w:p>
        </w:tc>
        <w:tc>
          <w:tcPr>
            <w:tcW w:w="6237" w:type="dxa"/>
            <w:shd w:val="clear" w:color="auto" w:fill="DAEEF3"/>
          </w:tcPr>
          <w:p w14:paraId="70065F86" w14:textId="77777777" w:rsidR="004075FD" w:rsidRPr="004075FD" w:rsidRDefault="004075FD" w:rsidP="004075FD">
            <w:pPr>
              <w:pStyle w:val="af8"/>
              <w:jc w:val="center"/>
              <w:rPr>
                <w:rFonts w:eastAsia="Times New Roman"/>
                <w:b/>
                <w:bCs/>
              </w:rPr>
            </w:pPr>
            <w:r w:rsidRPr="004075FD">
              <w:rPr>
                <w:rFonts w:eastAsia="Times New Roman"/>
                <w:b/>
                <w:bCs/>
              </w:rPr>
              <w:t>Наименование мероприятия</w:t>
            </w:r>
          </w:p>
        </w:tc>
        <w:tc>
          <w:tcPr>
            <w:tcW w:w="2268" w:type="dxa"/>
            <w:shd w:val="clear" w:color="auto" w:fill="DAEEF3"/>
          </w:tcPr>
          <w:p w14:paraId="3F8B97F5" w14:textId="77777777" w:rsidR="004075FD" w:rsidRPr="004075FD" w:rsidRDefault="004075FD" w:rsidP="004075FD">
            <w:pPr>
              <w:pStyle w:val="af8"/>
              <w:jc w:val="center"/>
              <w:rPr>
                <w:rFonts w:eastAsia="Times New Roman"/>
                <w:b/>
                <w:bCs/>
              </w:rPr>
            </w:pPr>
            <w:r w:rsidRPr="004075FD">
              <w:rPr>
                <w:rFonts w:eastAsia="Times New Roman"/>
                <w:b/>
                <w:bCs/>
              </w:rPr>
              <w:t>Сроки реализации</w:t>
            </w:r>
          </w:p>
        </w:tc>
      </w:tr>
      <w:tr w:rsidR="004075FD" w:rsidRPr="004075FD" w14:paraId="1B26AC16" w14:textId="77777777" w:rsidTr="00177F65">
        <w:trPr>
          <w:trHeight w:val="276"/>
        </w:trPr>
        <w:tc>
          <w:tcPr>
            <w:tcW w:w="851" w:type="dxa"/>
            <w:tcBorders>
              <w:bottom w:val="single" w:sz="4" w:space="0" w:color="000000"/>
            </w:tcBorders>
          </w:tcPr>
          <w:p w14:paraId="73751135" w14:textId="77777777" w:rsidR="004075FD" w:rsidRPr="004075FD" w:rsidRDefault="004075FD" w:rsidP="004075FD">
            <w:pPr>
              <w:pStyle w:val="af8"/>
              <w:jc w:val="center"/>
              <w:rPr>
                <w:rFonts w:eastAsia="Times New Roman"/>
              </w:rPr>
            </w:pPr>
            <w:r w:rsidRPr="004075FD">
              <w:rPr>
                <w:rFonts w:eastAsia="Times New Roman"/>
              </w:rPr>
              <w:t>1</w:t>
            </w:r>
          </w:p>
        </w:tc>
        <w:tc>
          <w:tcPr>
            <w:tcW w:w="6237" w:type="dxa"/>
            <w:tcBorders>
              <w:bottom w:val="single" w:sz="4" w:space="0" w:color="000000"/>
            </w:tcBorders>
          </w:tcPr>
          <w:p w14:paraId="6D221337" w14:textId="77777777" w:rsidR="004075FD" w:rsidRPr="004075FD" w:rsidRDefault="004075FD" w:rsidP="004075FD">
            <w:pPr>
              <w:spacing w:after="0"/>
              <w:jc w:val="both"/>
              <w:rPr>
                <w:rFonts w:ascii="Times New Roman" w:eastAsia="TimesNewRomanPSMT" w:hAnsi="Times New Roman" w:cs="Times New Roman"/>
              </w:rPr>
            </w:pPr>
            <w:r w:rsidRPr="004075FD">
              <w:rPr>
                <w:rFonts w:ascii="Times New Roman" w:eastAsia="TimesNewRomanPSMT" w:hAnsi="Times New Roman" w:cs="Times New Roman"/>
              </w:rPr>
              <w:t>Благоустройство существующих детских игровых площадок на территории населенных пунктов поселения</w:t>
            </w:r>
          </w:p>
        </w:tc>
        <w:tc>
          <w:tcPr>
            <w:tcW w:w="2268" w:type="dxa"/>
            <w:tcBorders>
              <w:bottom w:val="single" w:sz="4" w:space="0" w:color="000000"/>
            </w:tcBorders>
          </w:tcPr>
          <w:p w14:paraId="4F4813A6" w14:textId="77777777" w:rsidR="004075FD" w:rsidRPr="004075FD" w:rsidRDefault="004075FD" w:rsidP="004075FD">
            <w:pPr>
              <w:pStyle w:val="af6"/>
              <w:spacing w:after="0"/>
              <w:ind w:left="0"/>
              <w:jc w:val="center"/>
            </w:pPr>
            <w:r w:rsidRPr="004075FD">
              <w:t>Первая очередь</w:t>
            </w:r>
          </w:p>
        </w:tc>
      </w:tr>
      <w:tr w:rsidR="004075FD" w:rsidRPr="004075FD" w14:paraId="4C8E94C7" w14:textId="77777777" w:rsidTr="00177F65">
        <w:trPr>
          <w:trHeight w:val="276"/>
        </w:trPr>
        <w:tc>
          <w:tcPr>
            <w:tcW w:w="851" w:type="dxa"/>
            <w:tcBorders>
              <w:bottom w:val="single" w:sz="4" w:space="0" w:color="000000"/>
            </w:tcBorders>
          </w:tcPr>
          <w:p w14:paraId="35A4873C" w14:textId="77777777" w:rsidR="004075FD" w:rsidRPr="004075FD" w:rsidRDefault="004075FD" w:rsidP="004075FD">
            <w:pPr>
              <w:pStyle w:val="af8"/>
              <w:jc w:val="center"/>
              <w:rPr>
                <w:rFonts w:eastAsia="Times New Roman"/>
              </w:rPr>
            </w:pPr>
            <w:r w:rsidRPr="004075FD">
              <w:rPr>
                <w:rFonts w:eastAsia="Times New Roman"/>
              </w:rPr>
              <w:t>2</w:t>
            </w:r>
          </w:p>
        </w:tc>
        <w:tc>
          <w:tcPr>
            <w:tcW w:w="6237" w:type="dxa"/>
            <w:tcBorders>
              <w:bottom w:val="single" w:sz="4" w:space="0" w:color="000000"/>
            </w:tcBorders>
          </w:tcPr>
          <w:p w14:paraId="03E4C7F7" w14:textId="77777777" w:rsidR="004075FD" w:rsidRPr="004075FD" w:rsidRDefault="004075FD" w:rsidP="004075FD">
            <w:pPr>
              <w:spacing w:after="0"/>
              <w:jc w:val="both"/>
              <w:rPr>
                <w:rFonts w:ascii="Times New Roman" w:eastAsia="TimesNewRomanPSMT" w:hAnsi="Times New Roman" w:cs="Times New Roman"/>
              </w:rPr>
            </w:pPr>
            <w:r w:rsidRPr="004075FD">
              <w:rPr>
                <w:rFonts w:ascii="Times New Roman" w:hAnsi="Times New Roman" w:cs="Times New Roman"/>
                <w:iCs/>
                <w:spacing w:val="-3"/>
                <w:shd w:val="clear" w:color="auto" w:fill="FFFFFF"/>
              </w:rPr>
              <w:t>Благоустройство существующих парков в населенных пунктах поселения</w:t>
            </w:r>
          </w:p>
        </w:tc>
        <w:tc>
          <w:tcPr>
            <w:tcW w:w="2268" w:type="dxa"/>
            <w:tcBorders>
              <w:bottom w:val="single" w:sz="4" w:space="0" w:color="000000"/>
            </w:tcBorders>
          </w:tcPr>
          <w:p w14:paraId="7AD806EC" w14:textId="77777777" w:rsidR="004075FD" w:rsidRPr="004075FD" w:rsidRDefault="004075FD" w:rsidP="004075FD">
            <w:pPr>
              <w:pStyle w:val="af6"/>
              <w:spacing w:after="0"/>
              <w:ind w:left="0"/>
              <w:jc w:val="center"/>
            </w:pPr>
            <w:r w:rsidRPr="004075FD">
              <w:t>Первая очередь</w:t>
            </w:r>
          </w:p>
        </w:tc>
      </w:tr>
      <w:tr w:rsidR="004075FD" w:rsidRPr="004075FD" w14:paraId="0271B362" w14:textId="77777777" w:rsidTr="00177F65">
        <w:trPr>
          <w:trHeight w:val="276"/>
        </w:trPr>
        <w:tc>
          <w:tcPr>
            <w:tcW w:w="851" w:type="dxa"/>
            <w:tcBorders>
              <w:bottom w:val="single" w:sz="4" w:space="0" w:color="000000"/>
            </w:tcBorders>
          </w:tcPr>
          <w:p w14:paraId="14EE78AD" w14:textId="77777777" w:rsidR="004075FD" w:rsidRPr="004075FD" w:rsidRDefault="004075FD" w:rsidP="004075FD">
            <w:pPr>
              <w:pStyle w:val="af8"/>
              <w:jc w:val="center"/>
              <w:rPr>
                <w:rFonts w:eastAsia="Times New Roman"/>
              </w:rPr>
            </w:pPr>
            <w:r w:rsidRPr="004075FD">
              <w:rPr>
                <w:rFonts w:eastAsia="Times New Roman"/>
              </w:rPr>
              <w:t>3</w:t>
            </w:r>
          </w:p>
        </w:tc>
        <w:tc>
          <w:tcPr>
            <w:tcW w:w="6237" w:type="dxa"/>
            <w:tcBorders>
              <w:bottom w:val="single" w:sz="4" w:space="0" w:color="000000"/>
            </w:tcBorders>
          </w:tcPr>
          <w:p w14:paraId="1B984B48" w14:textId="77777777" w:rsidR="004075FD" w:rsidRPr="004075FD" w:rsidRDefault="004075FD" w:rsidP="004075FD">
            <w:pPr>
              <w:spacing w:after="0"/>
              <w:jc w:val="both"/>
              <w:rPr>
                <w:rFonts w:ascii="Times New Roman" w:hAnsi="Times New Roman" w:cs="Times New Roman"/>
                <w:iCs/>
                <w:spacing w:val="-3"/>
                <w:shd w:val="clear" w:color="auto" w:fill="FFFFFF"/>
              </w:rPr>
            </w:pPr>
            <w:r w:rsidRPr="004075FD">
              <w:rPr>
                <w:rFonts w:ascii="Times New Roman" w:hAnsi="Times New Roman" w:cs="Times New Roman"/>
                <w:iCs/>
                <w:spacing w:val="-3"/>
                <w:shd w:val="clear" w:color="auto" w:fill="FFFFFF"/>
              </w:rPr>
              <w:t>Устройство парка при Ливенском СДК (0,5 га)</w:t>
            </w:r>
          </w:p>
        </w:tc>
        <w:tc>
          <w:tcPr>
            <w:tcW w:w="2268" w:type="dxa"/>
            <w:tcBorders>
              <w:bottom w:val="single" w:sz="4" w:space="0" w:color="000000"/>
            </w:tcBorders>
          </w:tcPr>
          <w:p w14:paraId="3C8CD91B" w14:textId="77777777" w:rsidR="004075FD" w:rsidRPr="004075FD" w:rsidRDefault="004075FD" w:rsidP="004075FD">
            <w:pPr>
              <w:pStyle w:val="af6"/>
              <w:spacing w:after="0"/>
              <w:ind w:left="0"/>
              <w:jc w:val="center"/>
            </w:pPr>
            <w:r w:rsidRPr="004075FD">
              <w:t>Первая очередь</w:t>
            </w:r>
          </w:p>
        </w:tc>
      </w:tr>
      <w:tr w:rsidR="004075FD" w:rsidRPr="004075FD" w14:paraId="198757E1" w14:textId="77777777" w:rsidTr="00177F65">
        <w:trPr>
          <w:trHeight w:val="276"/>
        </w:trPr>
        <w:tc>
          <w:tcPr>
            <w:tcW w:w="851" w:type="dxa"/>
            <w:tcBorders>
              <w:bottom w:val="single" w:sz="4" w:space="0" w:color="auto"/>
            </w:tcBorders>
          </w:tcPr>
          <w:p w14:paraId="5EFB7085" w14:textId="77777777" w:rsidR="004075FD" w:rsidRPr="004075FD" w:rsidRDefault="004075FD" w:rsidP="004075FD">
            <w:pPr>
              <w:pStyle w:val="af8"/>
              <w:jc w:val="center"/>
              <w:rPr>
                <w:rFonts w:eastAsia="Times New Roman"/>
              </w:rPr>
            </w:pPr>
            <w:r w:rsidRPr="004075FD">
              <w:rPr>
                <w:rFonts w:eastAsia="Times New Roman"/>
              </w:rPr>
              <w:t>4</w:t>
            </w:r>
          </w:p>
        </w:tc>
        <w:tc>
          <w:tcPr>
            <w:tcW w:w="6237" w:type="dxa"/>
            <w:tcBorders>
              <w:bottom w:val="single" w:sz="4" w:space="0" w:color="auto"/>
            </w:tcBorders>
          </w:tcPr>
          <w:p w14:paraId="6F1887D1" w14:textId="77777777" w:rsidR="004075FD" w:rsidRPr="004075FD" w:rsidRDefault="004075FD" w:rsidP="004075FD">
            <w:pPr>
              <w:spacing w:after="0"/>
              <w:jc w:val="both"/>
              <w:rPr>
                <w:rFonts w:ascii="Times New Roman" w:eastAsia="TimesNewRomanPSMT" w:hAnsi="Times New Roman" w:cs="Times New Roman"/>
              </w:rPr>
            </w:pPr>
            <w:r w:rsidRPr="004075FD">
              <w:rPr>
                <w:rFonts w:ascii="Times New Roman" w:eastAsia="TimesNewRomanPSMT" w:hAnsi="Times New Roman" w:cs="Times New Roman"/>
              </w:rPr>
              <w:t xml:space="preserve">Благоустройство участков, прилегающих к общественным </w:t>
            </w:r>
            <w:r w:rsidRPr="004075FD">
              <w:rPr>
                <w:rFonts w:ascii="Times New Roman" w:eastAsia="TimesNewRomanPSMT" w:hAnsi="Times New Roman" w:cs="Times New Roman"/>
              </w:rPr>
              <w:lastRenderedPageBreak/>
              <w:t>зданиям</w:t>
            </w:r>
          </w:p>
        </w:tc>
        <w:tc>
          <w:tcPr>
            <w:tcW w:w="2268" w:type="dxa"/>
            <w:tcBorders>
              <w:bottom w:val="single" w:sz="4" w:space="0" w:color="auto"/>
            </w:tcBorders>
          </w:tcPr>
          <w:p w14:paraId="1B1F442E" w14:textId="77777777" w:rsidR="004075FD" w:rsidRPr="004075FD" w:rsidRDefault="004075FD" w:rsidP="004075FD">
            <w:pPr>
              <w:pStyle w:val="af6"/>
              <w:spacing w:after="0"/>
              <w:ind w:left="0"/>
              <w:jc w:val="center"/>
            </w:pPr>
            <w:r w:rsidRPr="004075FD">
              <w:lastRenderedPageBreak/>
              <w:t>Первая очередь</w:t>
            </w:r>
          </w:p>
        </w:tc>
      </w:tr>
      <w:tr w:rsidR="004075FD" w:rsidRPr="004075FD" w14:paraId="0F76EF53" w14:textId="77777777" w:rsidTr="00177F65">
        <w:trPr>
          <w:trHeight w:val="276"/>
        </w:trPr>
        <w:tc>
          <w:tcPr>
            <w:tcW w:w="851" w:type="dxa"/>
            <w:tcBorders>
              <w:top w:val="single" w:sz="4" w:space="0" w:color="auto"/>
              <w:bottom w:val="single" w:sz="4" w:space="0" w:color="auto"/>
            </w:tcBorders>
          </w:tcPr>
          <w:p w14:paraId="78430AEE" w14:textId="77777777" w:rsidR="004075FD" w:rsidRPr="004075FD" w:rsidRDefault="004075FD" w:rsidP="004075FD">
            <w:pPr>
              <w:pStyle w:val="af8"/>
              <w:jc w:val="center"/>
              <w:rPr>
                <w:rFonts w:eastAsia="Times New Roman"/>
              </w:rPr>
            </w:pPr>
            <w:r w:rsidRPr="004075FD">
              <w:rPr>
                <w:rFonts w:eastAsia="Times New Roman"/>
              </w:rPr>
              <w:t>5</w:t>
            </w:r>
          </w:p>
        </w:tc>
        <w:tc>
          <w:tcPr>
            <w:tcW w:w="6237" w:type="dxa"/>
            <w:tcBorders>
              <w:top w:val="single" w:sz="4" w:space="0" w:color="auto"/>
              <w:bottom w:val="single" w:sz="4" w:space="0" w:color="auto"/>
            </w:tcBorders>
          </w:tcPr>
          <w:p w14:paraId="3F075581" w14:textId="77777777" w:rsidR="004075FD" w:rsidRPr="004075FD" w:rsidRDefault="004075FD" w:rsidP="004075FD">
            <w:pPr>
              <w:pStyle w:val="af8"/>
              <w:jc w:val="both"/>
              <w:rPr>
                <w:rFonts w:eastAsia="TimesNewRomanPSMT"/>
              </w:rPr>
            </w:pPr>
            <w:r w:rsidRPr="004075FD">
              <w:rPr>
                <w:rFonts w:eastAsia="TimesNewRomanPSMT"/>
              </w:rPr>
              <w:t>Устройство пешеходных тротуаров по улицам населенных пунктов сельского поселения</w:t>
            </w:r>
          </w:p>
        </w:tc>
        <w:tc>
          <w:tcPr>
            <w:tcW w:w="2268" w:type="dxa"/>
            <w:tcBorders>
              <w:top w:val="single" w:sz="4" w:space="0" w:color="auto"/>
              <w:bottom w:val="single" w:sz="4" w:space="0" w:color="auto"/>
            </w:tcBorders>
          </w:tcPr>
          <w:p w14:paraId="1768183F" w14:textId="77777777" w:rsidR="004075FD" w:rsidRPr="004075FD" w:rsidRDefault="004075FD" w:rsidP="004075FD">
            <w:pPr>
              <w:pStyle w:val="af6"/>
              <w:spacing w:after="0"/>
              <w:ind w:left="0"/>
              <w:jc w:val="center"/>
            </w:pPr>
            <w:r w:rsidRPr="004075FD">
              <w:t>Первая очередь</w:t>
            </w:r>
          </w:p>
        </w:tc>
      </w:tr>
      <w:tr w:rsidR="004075FD" w:rsidRPr="004075FD" w14:paraId="121C7A0F" w14:textId="77777777" w:rsidTr="00177F65">
        <w:trPr>
          <w:trHeight w:val="276"/>
        </w:trPr>
        <w:tc>
          <w:tcPr>
            <w:tcW w:w="851" w:type="dxa"/>
            <w:tcBorders>
              <w:top w:val="single" w:sz="4" w:space="0" w:color="auto"/>
              <w:bottom w:val="single" w:sz="4" w:space="0" w:color="auto"/>
            </w:tcBorders>
          </w:tcPr>
          <w:p w14:paraId="60C7ECBC" w14:textId="77777777" w:rsidR="004075FD" w:rsidRPr="004075FD" w:rsidRDefault="004075FD" w:rsidP="004075FD">
            <w:pPr>
              <w:pStyle w:val="af8"/>
              <w:jc w:val="center"/>
              <w:rPr>
                <w:rFonts w:eastAsia="Times New Roman"/>
              </w:rPr>
            </w:pPr>
            <w:r w:rsidRPr="004075FD">
              <w:rPr>
                <w:rFonts w:eastAsia="Times New Roman"/>
              </w:rPr>
              <w:t>6</w:t>
            </w:r>
          </w:p>
        </w:tc>
        <w:tc>
          <w:tcPr>
            <w:tcW w:w="6237" w:type="dxa"/>
            <w:tcBorders>
              <w:top w:val="single" w:sz="4" w:space="0" w:color="auto"/>
              <w:bottom w:val="single" w:sz="4" w:space="0" w:color="auto"/>
            </w:tcBorders>
          </w:tcPr>
          <w:p w14:paraId="70D1E13A" w14:textId="77777777" w:rsidR="004075FD" w:rsidRPr="004075FD" w:rsidRDefault="004075FD" w:rsidP="004075FD">
            <w:pPr>
              <w:pStyle w:val="af8"/>
              <w:jc w:val="both"/>
              <w:rPr>
                <w:rFonts w:eastAsia="TimesNewRomanPSMT"/>
              </w:rPr>
            </w:pPr>
            <w:r w:rsidRPr="004075FD">
              <w:rPr>
                <w:rFonts w:eastAsia="Arial"/>
              </w:rPr>
              <w:t>Благоустройство и развитие сложившихся рекреационных зон с благоустройством пляжей и площадок для отдыха.</w:t>
            </w:r>
          </w:p>
        </w:tc>
        <w:tc>
          <w:tcPr>
            <w:tcW w:w="2268" w:type="dxa"/>
            <w:tcBorders>
              <w:top w:val="single" w:sz="4" w:space="0" w:color="auto"/>
              <w:bottom w:val="single" w:sz="4" w:space="0" w:color="auto"/>
            </w:tcBorders>
          </w:tcPr>
          <w:p w14:paraId="3EBA74B8" w14:textId="77777777" w:rsidR="004075FD" w:rsidRPr="004075FD" w:rsidRDefault="004075FD" w:rsidP="004075FD">
            <w:pPr>
              <w:pStyle w:val="af6"/>
              <w:spacing w:after="0"/>
              <w:ind w:left="0"/>
              <w:jc w:val="center"/>
            </w:pPr>
            <w:r w:rsidRPr="004075FD">
              <w:t>Первая очередь</w:t>
            </w:r>
          </w:p>
        </w:tc>
      </w:tr>
      <w:tr w:rsidR="004075FD" w:rsidRPr="004075FD" w14:paraId="6B7EC548" w14:textId="77777777" w:rsidTr="00177F65">
        <w:trPr>
          <w:trHeight w:val="276"/>
        </w:trPr>
        <w:tc>
          <w:tcPr>
            <w:tcW w:w="851" w:type="dxa"/>
            <w:tcBorders>
              <w:top w:val="single" w:sz="4" w:space="0" w:color="auto"/>
              <w:bottom w:val="single" w:sz="4" w:space="0" w:color="auto"/>
            </w:tcBorders>
          </w:tcPr>
          <w:p w14:paraId="6983424D" w14:textId="77777777" w:rsidR="004075FD" w:rsidRPr="004075FD" w:rsidRDefault="004075FD" w:rsidP="004075FD">
            <w:pPr>
              <w:pStyle w:val="af8"/>
              <w:jc w:val="center"/>
              <w:rPr>
                <w:rFonts w:eastAsia="Times New Roman"/>
              </w:rPr>
            </w:pPr>
            <w:r w:rsidRPr="004075FD">
              <w:rPr>
                <w:rFonts w:eastAsia="Times New Roman"/>
              </w:rPr>
              <w:t>7</w:t>
            </w:r>
          </w:p>
        </w:tc>
        <w:tc>
          <w:tcPr>
            <w:tcW w:w="6237" w:type="dxa"/>
            <w:tcBorders>
              <w:top w:val="single" w:sz="4" w:space="0" w:color="auto"/>
              <w:bottom w:val="single" w:sz="4" w:space="0" w:color="auto"/>
            </w:tcBorders>
          </w:tcPr>
          <w:p w14:paraId="6B936E4B" w14:textId="77777777" w:rsidR="004075FD" w:rsidRPr="004075FD" w:rsidRDefault="004075FD" w:rsidP="004075FD">
            <w:pPr>
              <w:pStyle w:val="af8"/>
              <w:jc w:val="both"/>
              <w:rPr>
                <w:rFonts w:eastAsia="Arial"/>
              </w:rPr>
            </w:pPr>
            <w:r w:rsidRPr="004075FD">
              <w:rPr>
                <w:rFonts w:eastAsia="Arial"/>
              </w:rPr>
              <w:t>Благоустройство футбольного поля в с. Ливенка.</w:t>
            </w:r>
          </w:p>
        </w:tc>
        <w:tc>
          <w:tcPr>
            <w:tcW w:w="2268" w:type="dxa"/>
            <w:tcBorders>
              <w:top w:val="single" w:sz="4" w:space="0" w:color="auto"/>
              <w:bottom w:val="single" w:sz="4" w:space="0" w:color="auto"/>
            </w:tcBorders>
          </w:tcPr>
          <w:p w14:paraId="11FB29C9" w14:textId="77777777" w:rsidR="004075FD" w:rsidRPr="004075FD" w:rsidRDefault="004075FD" w:rsidP="004075FD">
            <w:pPr>
              <w:pStyle w:val="af6"/>
              <w:spacing w:after="0"/>
              <w:ind w:left="0"/>
              <w:jc w:val="center"/>
            </w:pPr>
            <w:r w:rsidRPr="004075FD">
              <w:t>Первая очередь</w:t>
            </w:r>
          </w:p>
        </w:tc>
      </w:tr>
      <w:tr w:rsidR="004075FD" w:rsidRPr="004075FD" w14:paraId="1626B602" w14:textId="77777777" w:rsidTr="00177F65">
        <w:trPr>
          <w:trHeight w:val="276"/>
        </w:trPr>
        <w:tc>
          <w:tcPr>
            <w:tcW w:w="851" w:type="dxa"/>
            <w:tcBorders>
              <w:top w:val="single" w:sz="4" w:space="0" w:color="auto"/>
              <w:bottom w:val="single" w:sz="4" w:space="0" w:color="auto"/>
            </w:tcBorders>
          </w:tcPr>
          <w:p w14:paraId="79633D02" w14:textId="77777777" w:rsidR="004075FD" w:rsidRPr="004075FD" w:rsidRDefault="004075FD" w:rsidP="004075FD">
            <w:pPr>
              <w:pStyle w:val="af8"/>
              <w:jc w:val="center"/>
              <w:rPr>
                <w:rFonts w:eastAsia="Times New Roman"/>
              </w:rPr>
            </w:pPr>
            <w:r w:rsidRPr="004075FD">
              <w:rPr>
                <w:rFonts w:eastAsia="Times New Roman"/>
              </w:rPr>
              <w:t>8</w:t>
            </w:r>
          </w:p>
        </w:tc>
        <w:tc>
          <w:tcPr>
            <w:tcW w:w="6237" w:type="dxa"/>
            <w:tcBorders>
              <w:top w:val="single" w:sz="4" w:space="0" w:color="auto"/>
              <w:bottom w:val="single" w:sz="4" w:space="0" w:color="auto"/>
            </w:tcBorders>
          </w:tcPr>
          <w:p w14:paraId="6F287E9E" w14:textId="77777777" w:rsidR="004075FD" w:rsidRPr="004075FD" w:rsidRDefault="004075FD" w:rsidP="004075FD">
            <w:pPr>
              <w:pStyle w:val="af8"/>
              <w:jc w:val="both"/>
              <w:rPr>
                <w:rFonts w:eastAsia="Arial"/>
              </w:rPr>
            </w:pPr>
            <w:r w:rsidRPr="004075FD">
              <w:rPr>
                <w:rFonts w:eastAsia="Arial"/>
              </w:rPr>
              <w:t>Устройство рекреационной зоны (2 га) на юге села с благоустройством святого источника.</w:t>
            </w:r>
          </w:p>
        </w:tc>
        <w:tc>
          <w:tcPr>
            <w:tcW w:w="2268" w:type="dxa"/>
            <w:tcBorders>
              <w:top w:val="single" w:sz="4" w:space="0" w:color="auto"/>
              <w:bottom w:val="single" w:sz="4" w:space="0" w:color="auto"/>
            </w:tcBorders>
          </w:tcPr>
          <w:p w14:paraId="7F8E6E34" w14:textId="77777777" w:rsidR="004075FD" w:rsidRPr="004075FD" w:rsidRDefault="004075FD" w:rsidP="004075FD">
            <w:pPr>
              <w:pStyle w:val="af6"/>
              <w:spacing w:after="0"/>
              <w:ind w:left="0"/>
              <w:jc w:val="center"/>
            </w:pPr>
            <w:r w:rsidRPr="004075FD">
              <w:t>Первая очередь – Расчетный срок</w:t>
            </w:r>
          </w:p>
        </w:tc>
      </w:tr>
      <w:tr w:rsidR="004075FD" w:rsidRPr="004075FD" w14:paraId="6AF868E1" w14:textId="77777777" w:rsidTr="00177F65">
        <w:trPr>
          <w:trHeight w:val="276"/>
        </w:trPr>
        <w:tc>
          <w:tcPr>
            <w:tcW w:w="851" w:type="dxa"/>
            <w:tcBorders>
              <w:top w:val="single" w:sz="4" w:space="0" w:color="auto"/>
              <w:bottom w:val="single" w:sz="4" w:space="0" w:color="auto"/>
            </w:tcBorders>
          </w:tcPr>
          <w:p w14:paraId="66211A9B" w14:textId="77777777" w:rsidR="004075FD" w:rsidRPr="004075FD" w:rsidRDefault="004075FD" w:rsidP="004075FD">
            <w:pPr>
              <w:pStyle w:val="af8"/>
              <w:jc w:val="center"/>
              <w:rPr>
                <w:rFonts w:eastAsia="Times New Roman"/>
              </w:rPr>
            </w:pPr>
            <w:r w:rsidRPr="004075FD">
              <w:rPr>
                <w:rFonts w:eastAsia="Times New Roman"/>
              </w:rPr>
              <w:t>9</w:t>
            </w:r>
          </w:p>
        </w:tc>
        <w:tc>
          <w:tcPr>
            <w:tcW w:w="6237" w:type="dxa"/>
            <w:tcBorders>
              <w:top w:val="single" w:sz="4" w:space="0" w:color="auto"/>
              <w:bottom w:val="single" w:sz="4" w:space="0" w:color="auto"/>
            </w:tcBorders>
          </w:tcPr>
          <w:p w14:paraId="1F0688C6" w14:textId="77777777" w:rsidR="004075FD" w:rsidRPr="004075FD" w:rsidRDefault="004075FD" w:rsidP="004075FD">
            <w:pPr>
              <w:pStyle w:val="af8"/>
              <w:jc w:val="both"/>
              <w:rPr>
                <w:rFonts w:eastAsia="Arial"/>
              </w:rPr>
            </w:pPr>
            <w:r w:rsidRPr="004075FD">
              <w:rPr>
                <w:bCs/>
                <w:iCs/>
                <w:spacing w:val="-3"/>
                <w:shd w:val="clear" w:color="auto" w:fill="FFFFFF"/>
              </w:rPr>
              <w:t>Создание буферной зеленой зоны (защитное озеленение), отделяющей новую территорию расширяемого кладбища от жилой застройки.</w:t>
            </w:r>
          </w:p>
        </w:tc>
        <w:tc>
          <w:tcPr>
            <w:tcW w:w="2268" w:type="dxa"/>
            <w:tcBorders>
              <w:top w:val="single" w:sz="4" w:space="0" w:color="auto"/>
              <w:bottom w:val="single" w:sz="4" w:space="0" w:color="auto"/>
            </w:tcBorders>
          </w:tcPr>
          <w:p w14:paraId="58B9CCF3" w14:textId="77777777" w:rsidR="004075FD" w:rsidRPr="004075FD" w:rsidRDefault="004075FD" w:rsidP="004075FD">
            <w:pPr>
              <w:pStyle w:val="af6"/>
              <w:spacing w:after="0"/>
              <w:ind w:left="0"/>
              <w:jc w:val="center"/>
            </w:pPr>
            <w:r w:rsidRPr="004075FD">
              <w:t>Первая очередь</w:t>
            </w:r>
          </w:p>
        </w:tc>
      </w:tr>
    </w:tbl>
    <w:p w14:paraId="56DC8170" w14:textId="77777777" w:rsidR="004075FD" w:rsidRDefault="004075FD" w:rsidP="004075FD">
      <w:pPr>
        <w:ind w:firstLine="567"/>
        <w:jc w:val="both"/>
        <w:rPr>
          <w:rFonts w:ascii="Times New Roman" w:hAnsi="Times New Roman" w:cs="Times New Roman"/>
          <w:b/>
          <w:i/>
        </w:rPr>
      </w:pPr>
      <w:r w:rsidRPr="004075FD">
        <w:rPr>
          <w:rFonts w:ascii="Times New Roman" w:hAnsi="Times New Roman" w:cs="Times New Roman"/>
          <w:b/>
          <w:i/>
        </w:rPr>
        <w:t>Места размещения объектов приведены на схемах 1, 3, 11.</w:t>
      </w:r>
    </w:p>
    <w:p w14:paraId="645E8FB6" w14:textId="77777777" w:rsidR="004075FD" w:rsidRPr="004075FD" w:rsidRDefault="004075FD" w:rsidP="004075FD">
      <w:pPr>
        <w:jc w:val="center"/>
        <w:rPr>
          <w:rFonts w:ascii="Times New Roman" w:hAnsi="Times New Roman" w:cs="Times New Roman"/>
          <w:b/>
          <w:i/>
        </w:rPr>
      </w:pPr>
      <w:r w:rsidRPr="004075FD">
        <w:rPr>
          <w:rFonts w:ascii="Times New Roman" w:hAnsi="Times New Roman" w:cs="Times New Roman"/>
          <w:b/>
          <w:i/>
        </w:rPr>
        <w:t>2.3.7. Мероприятия по организации сбора и вывоза бытовых отходов и мусора, организации мест захоронения</w:t>
      </w:r>
    </w:p>
    <w:p w14:paraId="1ABC13C8" w14:textId="77777777" w:rsidR="004075FD" w:rsidRPr="004075FD" w:rsidRDefault="004075FD" w:rsidP="005431A8">
      <w:pPr>
        <w:spacing w:after="0"/>
        <w:ind w:firstLine="567"/>
        <w:jc w:val="both"/>
        <w:rPr>
          <w:rFonts w:ascii="Times New Roman" w:hAnsi="Times New Roman" w:cs="Times New Roman"/>
        </w:rPr>
      </w:pPr>
      <w:r w:rsidRPr="004075FD">
        <w:rPr>
          <w:rFonts w:ascii="Times New Roman" w:hAnsi="Times New Roman" w:cs="Times New Roman"/>
        </w:rPr>
        <w:t>Согласно ст. 14 Федерального закона № 131-ФЗ от 06.10.2003 г. к полномочиям администрации сельского поселения относится организация сбора мусора и вывоза бытовых отходов и мусора. Также к полномочиям администрации сельского поселения относится содержание мест захоронения.</w:t>
      </w: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851"/>
        <w:gridCol w:w="6095"/>
        <w:gridCol w:w="2410"/>
      </w:tblGrid>
      <w:tr w:rsidR="004075FD" w:rsidRPr="004075FD" w14:paraId="39899CC7" w14:textId="77777777" w:rsidTr="00177F65">
        <w:trPr>
          <w:trHeight w:val="276"/>
        </w:trPr>
        <w:tc>
          <w:tcPr>
            <w:tcW w:w="851" w:type="dxa"/>
            <w:shd w:val="clear" w:color="auto" w:fill="DAEEF3"/>
          </w:tcPr>
          <w:p w14:paraId="3C4FB141" w14:textId="77777777" w:rsidR="004075FD" w:rsidRPr="004075FD" w:rsidRDefault="004075FD" w:rsidP="004075FD">
            <w:pPr>
              <w:pStyle w:val="af8"/>
              <w:jc w:val="center"/>
              <w:rPr>
                <w:rFonts w:eastAsia="Times New Roman"/>
                <w:b/>
                <w:bCs/>
              </w:rPr>
            </w:pPr>
            <w:r w:rsidRPr="004075FD">
              <w:rPr>
                <w:rFonts w:eastAsia="Times New Roman"/>
                <w:b/>
                <w:bCs/>
              </w:rPr>
              <w:t>№ п/п</w:t>
            </w:r>
          </w:p>
        </w:tc>
        <w:tc>
          <w:tcPr>
            <w:tcW w:w="6095" w:type="dxa"/>
            <w:shd w:val="clear" w:color="auto" w:fill="DAEEF3"/>
          </w:tcPr>
          <w:p w14:paraId="584FDD09" w14:textId="77777777" w:rsidR="004075FD" w:rsidRPr="004075FD" w:rsidRDefault="004075FD" w:rsidP="004075FD">
            <w:pPr>
              <w:pStyle w:val="af8"/>
              <w:jc w:val="center"/>
              <w:rPr>
                <w:rFonts w:eastAsia="Times New Roman"/>
                <w:b/>
                <w:bCs/>
              </w:rPr>
            </w:pPr>
            <w:r w:rsidRPr="004075FD">
              <w:rPr>
                <w:rFonts w:eastAsia="Times New Roman"/>
                <w:b/>
                <w:bCs/>
              </w:rPr>
              <w:t>Наименование мероприятия</w:t>
            </w:r>
          </w:p>
        </w:tc>
        <w:tc>
          <w:tcPr>
            <w:tcW w:w="2410" w:type="dxa"/>
            <w:shd w:val="clear" w:color="auto" w:fill="DAEEF3"/>
          </w:tcPr>
          <w:p w14:paraId="0ADF749F" w14:textId="77777777" w:rsidR="004075FD" w:rsidRPr="004075FD" w:rsidRDefault="004075FD" w:rsidP="004075FD">
            <w:pPr>
              <w:pStyle w:val="af8"/>
              <w:jc w:val="center"/>
              <w:rPr>
                <w:rFonts w:eastAsia="Times New Roman"/>
                <w:b/>
                <w:bCs/>
              </w:rPr>
            </w:pPr>
            <w:r w:rsidRPr="004075FD">
              <w:rPr>
                <w:rFonts w:eastAsia="Times New Roman"/>
                <w:b/>
                <w:bCs/>
              </w:rPr>
              <w:t>Сроки реализации</w:t>
            </w:r>
          </w:p>
        </w:tc>
      </w:tr>
      <w:tr w:rsidR="004075FD" w:rsidRPr="004075FD" w14:paraId="3C7C485C" w14:textId="77777777" w:rsidTr="00177F65">
        <w:trPr>
          <w:trHeight w:val="276"/>
        </w:trPr>
        <w:tc>
          <w:tcPr>
            <w:tcW w:w="851" w:type="dxa"/>
          </w:tcPr>
          <w:p w14:paraId="6F504DCA" w14:textId="77777777" w:rsidR="004075FD" w:rsidRPr="004075FD" w:rsidRDefault="004075FD" w:rsidP="004075FD">
            <w:pPr>
              <w:pStyle w:val="af8"/>
              <w:jc w:val="center"/>
            </w:pPr>
            <w:r w:rsidRPr="004075FD">
              <w:t>1</w:t>
            </w:r>
          </w:p>
        </w:tc>
        <w:tc>
          <w:tcPr>
            <w:tcW w:w="6095" w:type="dxa"/>
          </w:tcPr>
          <w:p w14:paraId="76C533DE" w14:textId="77777777" w:rsidR="004075FD" w:rsidRPr="004075FD" w:rsidRDefault="004075FD" w:rsidP="004075FD">
            <w:pPr>
              <w:spacing w:after="0"/>
              <w:jc w:val="both"/>
              <w:rPr>
                <w:rFonts w:ascii="Times New Roman" w:eastAsia="TimesNewRomanPSMT" w:hAnsi="Times New Roman" w:cs="Times New Roman"/>
              </w:rPr>
            </w:pPr>
            <w:r w:rsidRPr="004075FD">
              <w:rPr>
                <w:rFonts w:ascii="Times New Roman" w:eastAsia="TimesNewRomanPSMT" w:hAnsi="Times New Roman" w:cs="Times New Roman"/>
              </w:rPr>
              <w:t>Разработка генеральной схемы очистки территории поселения.</w:t>
            </w:r>
          </w:p>
        </w:tc>
        <w:tc>
          <w:tcPr>
            <w:tcW w:w="2410" w:type="dxa"/>
          </w:tcPr>
          <w:p w14:paraId="0663C4A9" w14:textId="77777777" w:rsidR="004075FD" w:rsidRPr="004075FD" w:rsidRDefault="004075FD" w:rsidP="004075FD">
            <w:pPr>
              <w:pStyle w:val="af8"/>
              <w:jc w:val="center"/>
            </w:pPr>
            <w:r w:rsidRPr="004075FD">
              <w:t>Первая очередь</w:t>
            </w:r>
          </w:p>
        </w:tc>
      </w:tr>
      <w:tr w:rsidR="004075FD" w:rsidRPr="004075FD" w14:paraId="59E7862D" w14:textId="77777777" w:rsidTr="00177F65">
        <w:trPr>
          <w:trHeight w:val="276"/>
        </w:trPr>
        <w:tc>
          <w:tcPr>
            <w:tcW w:w="851" w:type="dxa"/>
          </w:tcPr>
          <w:p w14:paraId="06F0B769" w14:textId="77777777" w:rsidR="004075FD" w:rsidRPr="004075FD" w:rsidRDefault="004075FD" w:rsidP="004075FD">
            <w:pPr>
              <w:pStyle w:val="af8"/>
              <w:jc w:val="center"/>
            </w:pPr>
            <w:r w:rsidRPr="004075FD">
              <w:t>2</w:t>
            </w:r>
          </w:p>
        </w:tc>
        <w:tc>
          <w:tcPr>
            <w:tcW w:w="6095" w:type="dxa"/>
          </w:tcPr>
          <w:p w14:paraId="5BB8DD48" w14:textId="77777777" w:rsidR="004075FD" w:rsidRPr="004075FD" w:rsidRDefault="004075FD" w:rsidP="004075FD">
            <w:pPr>
              <w:spacing w:after="0"/>
              <w:jc w:val="both"/>
              <w:rPr>
                <w:rFonts w:ascii="Times New Roman" w:hAnsi="Times New Roman" w:cs="Times New Roman"/>
              </w:rPr>
            </w:pPr>
            <w:r w:rsidRPr="004075FD">
              <w:rPr>
                <w:rFonts w:ascii="Times New Roman" w:hAnsi="Times New Roman" w:cs="Times New Roman"/>
              </w:rPr>
              <w:t>Выявление всех несанкционированных свалок ТБО и их рекультивация.</w:t>
            </w:r>
          </w:p>
        </w:tc>
        <w:tc>
          <w:tcPr>
            <w:tcW w:w="2410" w:type="dxa"/>
          </w:tcPr>
          <w:p w14:paraId="5E0DFE74" w14:textId="77777777" w:rsidR="004075FD" w:rsidRPr="004075FD" w:rsidRDefault="004075FD" w:rsidP="004075FD">
            <w:pPr>
              <w:pStyle w:val="af8"/>
              <w:jc w:val="center"/>
            </w:pPr>
            <w:r w:rsidRPr="004075FD">
              <w:t>Первая очередь</w:t>
            </w:r>
          </w:p>
        </w:tc>
      </w:tr>
      <w:tr w:rsidR="004075FD" w:rsidRPr="004075FD" w14:paraId="63B08647" w14:textId="77777777" w:rsidTr="00177F65">
        <w:trPr>
          <w:trHeight w:val="276"/>
        </w:trPr>
        <w:tc>
          <w:tcPr>
            <w:tcW w:w="851" w:type="dxa"/>
          </w:tcPr>
          <w:p w14:paraId="2213449E" w14:textId="77777777" w:rsidR="004075FD" w:rsidRPr="004075FD" w:rsidRDefault="004075FD" w:rsidP="004075FD">
            <w:pPr>
              <w:pStyle w:val="af8"/>
              <w:jc w:val="center"/>
            </w:pPr>
            <w:r w:rsidRPr="004075FD">
              <w:t>3</w:t>
            </w:r>
          </w:p>
        </w:tc>
        <w:tc>
          <w:tcPr>
            <w:tcW w:w="6095" w:type="dxa"/>
          </w:tcPr>
          <w:p w14:paraId="583C13D3" w14:textId="77777777" w:rsidR="004075FD" w:rsidRPr="004075FD" w:rsidRDefault="004075FD" w:rsidP="004075FD">
            <w:pPr>
              <w:spacing w:after="0"/>
              <w:jc w:val="both"/>
              <w:rPr>
                <w:rFonts w:ascii="Times New Roman" w:hAnsi="Times New Roman" w:cs="Times New Roman"/>
              </w:rPr>
            </w:pPr>
            <w:r w:rsidRPr="004075FD">
              <w:rPr>
                <w:rFonts w:ascii="Times New Roman" w:hAnsi="Times New Roman" w:cs="Times New Roman"/>
              </w:rPr>
              <w:t>Рекультивация санкционированной свалки ТБО у села Ливенка.</w:t>
            </w:r>
          </w:p>
        </w:tc>
        <w:tc>
          <w:tcPr>
            <w:tcW w:w="2410" w:type="dxa"/>
          </w:tcPr>
          <w:p w14:paraId="13D168DC" w14:textId="77777777" w:rsidR="004075FD" w:rsidRPr="004075FD" w:rsidRDefault="004075FD" w:rsidP="004075FD">
            <w:pPr>
              <w:pStyle w:val="af8"/>
              <w:jc w:val="center"/>
            </w:pPr>
            <w:r w:rsidRPr="004075FD">
              <w:t>Первая очередь</w:t>
            </w:r>
          </w:p>
        </w:tc>
      </w:tr>
      <w:tr w:rsidR="004075FD" w:rsidRPr="004075FD" w14:paraId="37E48FF5" w14:textId="77777777" w:rsidTr="00177F65">
        <w:trPr>
          <w:trHeight w:val="276"/>
        </w:trPr>
        <w:tc>
          <w:tcPr>
            <w:tcW w:w="851" w:type="dxa"/>
          </w:tcPr>
          <w:p w14:paraId="061C4124" w14:textId="77777777" w:rsidR="004075FD" w:rsidRPr="004075FD" w:rsidRDefault="004075FD" w:rsidP="004075FD">
            <w:pPr>
              <w:pStyle w:val="af8"/>
              <w:jc w:val="center"/>
            </w:pPr>
            <w:r w:rsidRPr="004075FD">
              <w:t>4</w:t>
            </w:r>
          </w:p>
        </w:tc>
        <w:tc>
          <w:tcPr>
            <w:tcW w:w="6095" w:type="dxa"/>
          </w:tcPr>
          <w:p w14:paraId="04FBB269" w14:textId="77777777" w:rsidR="004075FD" w:rsidRPr="004075FD" w:rsidRDefault="004075FD" w:rsidP="004075FD">
            <w:pPr>
              <w:spacing w:after="0"/>
              <w:jc w:val="both"/>
              <w:rPr>
                <w:rFonts w:ascii="Times New Roman" w:eastAsia="TimesNewRomanPSMT" w:hAnsi="Times New Roman" w:cs="Times New Roman"/>
              </w:rPr>
            </w:pPr>
            <w:r w:rsidRPr="004075FD">
              <w:rPr>
                <w:rFonts w:ascii="Times New Roman" w:hAnsi="Times New Roman" w:cs="Times New Roman"/>
              </w:rPr>
              <w:t xml:space="preserve">Строительство в селе </w:t>
            </w:r>
            <w:r w:rsidRPr="004075FD">
              <w:rPr>
                <w:rFonts w:ascii="Times New Roman" w:eastAsia="Times New Roman" w:hAnsi="Times New Roman" w:cs="Times New Roman"/>
                <w:color w:val="000000"/>
              </w:rPr>
              <w:t>Ливенка</w:t>
            </w:r>
            <w:r w:rsidRPr="004075FD">
              <w:rPr>
                <w:rFonts w:ascii="Times New Roman" w:hAnsi="Times New Roman" w:cs="Times New Roman"/>
              </w:rPr>
              <w:t xml:space="preserve"> контейнерной площадки для сбора и временного накопления отходов, с установкой контейнера емкостью 30 м</w:t>
            </w:r>
            <w:r w:rsidRPr="004075FD">
              <w:rPr>
                <w:rFonts w:ascii="Times New Roman" w:hAnsi="Times New Roman" w:cs="Times New Roman"/>
                <w:kern w:val="24"/>
                <w:vertAlign w:val="superscript"/>
              </w:rPr>
              <w:t>3</w:t>
            </w:r>
            <w:r w:rsidRPr="004075FD">
              <w:rPr>
                <w:rFonts w:ascii="Times New Roman" w:hAnsi="Times New Roman" w:cs="Times New Roman"/>
                <w:kern w:val="24"/>
              </w:rPr>
              <w:t>, оснащенного системой «Мультилифт», с последующим вывозом отходов на полигон ТБО Павловского муниципального района.</w:t>
            </w:r>
          </w:p>
        </w:tc>
        <w:tc>
          <w:tcPr>
            <w:tcW w:w="2410" w:type="dxa"/>
          </w:tcPr>
          <w:p w14:paraId="46F81FB0" w14:textId="77777777" w:rsidR="004075FD" w:rsidRPr="004075FD" w:rsidRDefault="004075FD" w:rsidP="004075FD">
            <w:pPr>
              <w:pStyle w:val="af8"/>
              <w:jc w:val="center"/>
            </w:pPr>
            <w:r w:rsidRPr="004075FD">
              <w:t>Первая очередь</w:t>
            </w:r>
          </w:p>
        </w:tc>
      </w:tr>
      <w:tr w:rsidR="004075FD" w:rsidRPr="004075FD" w14:paraId="75499C9F" w14:textId="77777777" w:rsidTr="00177F65">
        <w:trPr>
          <w:trHeight w:val="276"/>
        </w:trPr>
        <w:tc>
          <w:tcPr>
            <w:tcW w:w="851" w:type="dxa"/>
          </w:tcPr>
          <w:p w14:paraId="56738EDB" w14:textId="77777777" w:rsidR="004075FD" w:rsidRPr="004075FD" w:rsidRDefault="004075FD" w:rsidP="004075FD">
            <w:pPr>
              <w:pStyle w:val="af8"/>
              <w:jc w:val="center"/>
            </w:pPr>
            <w:r w:rsidRPr="004075FD">
              <w:t>5</w:t>
            </w:r>
          </w:p>
        </w:tc>
        <w:tc>
          <w:tcPr>
            <w:tcW w:w="6095" w:type="dxa"/>
          </w:tcPr>
          <w:p w14:paraId="2A3C5422" w14:textId="77777777" w:rsidR="004075FD" w:rsidRPr="004075FD" w:rsidRDefault="004075FD" w:rsidP="004075FD">
            <w:pPr>
              <w:spacing w:after="0"/>
              <w:jc w:val="both"/>
              <w:rPr>
                <w:rFonts w:ascii="Times New Roman" w:eastAsia="TimesNewRomanPSMT" w:hAnsi="Times New Roman" w:cs="Times New Roman"/>
              </w:rPr>
            </w:pPr>
            <w:r w:rsidRPr="004075FD">
              <w:rPr>
                <w:rFonts w:ascii="Times New Roman" w:hAnsi="Times New Roman" w:cs="Times New Roman"/>
              </w:rPr>
              <w:t>Строительство в  хуторе Тумановка контейнерной площадки для сбора и временного накопления отходов, с установкой контейнера емкостью 0,75 м</w:t>
            </w:r>
            <w:r w:rsidRPr="004075FD">
              <w:rPr>
                <w:rFonts w:ascii="Times New Roman" w:hAnsi="Times New Roman" w:cs="Times New Roman"/>
                <w:kern w:val="24"/>
                <w:vertAlign w:val="superscript"/>
              </w:rPr>
              <w:t>3</w:t>
            </w:r>
            <w:r w:rsidRPr="004075FD">
              <w:rPr>
                <w:rFonts w:ascii="Times New Roman" w:hAnsi="Times New Roman" w:cs="Times New Roman"/>
                <w:kern w:val="24"/>
              </w:rPr>
              <w:t>.</w:t>
            </w:r>
          </w:p>
        </w:tc>
        <w:tc>
          <w:tcPr>
            <w:tcW w:w="2410" w:type="dxa"/>
          </w:tcPr>
          <w:p w14:paraId="67745765" w14:textId="77777777" w:rsidR="004075FD" w:rsidRPr="004075FD" w:rsidRDefault="004075FD" w:rsidP="004075FD">
            <w:pPr>
              <w:pStyle w:val="af8"/>
              <w:jc w:val="center"/>
            </w:pPr>
            <w:r w:rsidRPr="004075FD">
              <w:t>Первая очередь</w:t>
            </w:r>
          </w:p>
        </w:tc>
      </w:tr>
      <w:tr w:rsidR="004075FD" w:rsidRPr="004075FD" w14:paraId="11A6C59B" w14:textId="77777777" w:rsidTr="00177F65">
        <w:trPr>
          <w:trHeight w:val="276"/>
        </w:trPr>
        <w:tc>
          <w:tcPr>
            <w:tcW w:w="851" w:type="dxa"/>
          </w:tcPr>
          <w:p w14:paraId="240A8549" w14:textId="77777777" w:rsidR="004075FD" w:rsidRPr="004075FD" w:rsidRDefault="004075FD" w:rsidP="004075FD">
            <w:pPr>
              <w:pStyle w:val="af8"/>
              <w:jc w:val="center"/>
            </w:pPr>
            <w:r w:rsidRPr="004075FD">
              <w:t>6</w:t>
            </w:r>
          </w:p>
        </w:tc>
        <w:tc>
          <w:tcPr>
            <w:tcW w:w="6095" w:type="dxa"/>
          </w:tcPr>
          <w:p w14:paraId="42A80F5F" w14:textId="77777777" w:rsidR="004075FD" w:rsidRPr="004075FD" w:rsidRDefault="004075FD" w:rsidP="004075FD">
            <w:pPr>
              <w:spacing w:after="0"/>
              <w:jc w:val="both"/>
              <w:rPr>
                <w:rFonts w:ascii="Times New Roman" w:hAnsi="Times New Roman" w:cs="Times New Roman"/>
              </w:rPr>
            </w:pPr>
            <w:r w:rsidRPr="004075FD">
              <w:rPr>
                <w:rFonts w:ascii="Times New Roman" w:hAnsi="Times New Roman" w:cs="Times New Roman"/>
              </w:rPr>
              <w:t>Строительство на территории рекреационных зон контейнерных  площадок  для сбора и временного накопления отходов, с установкой контейнеров емкостью 0,75 м</w:t>
            </w:r>
            <w:r w:rsidRPr="004075FD">
              <w:rPr>
                <w:rFonts w:ascii="Times New Roman" w:hAnsi="Times New Roman" w:cs="Times New Roman"/>
                <w:kern w:val="24"/>
                <w:vertAlign w:val="superscript"/>
              </w:rPr>
              <w:t>3</w:t>
            </w:r>
            <w:r w:rsidRPr="004075FD">
              <w:rPr>
                <w:rFonts w:ascii="Times New Roman" w:hAnsi="Times New Roman" w:cs="Times New Roman"/>
                <w:kern w:val="24"/>
              </w:rPr>
              <w:t>.</w:t>
            </w:r>
          </w:p>
        </w:tc>
        <w:tc>
          <w:tcPr>
            <w:tcW w:w="2410" w:type="dxa"/>
          </w:tcPr>
          <w:p w14:paraId="44627EC9" w14:textId="77777777" w:rsidR="004075FD" w:rsidRPr="004075FD" w:rsidRDefault="004075FD" w:rsidP="004075FD">
            <w:pPr>
              <w:pStyle w:val="af8"/>
              <w:jc w:val="center"/>
            </w:pPr>
            <w:r w:rsidRPr="004075FD">
              <w:t>Первая очередь</w:t>
            </w:r>
          </w:p>
        </w:tc>
      </w:tr>
      <w:tr w:rsidR="004075FD" w:rsidRPr="004075FD" w14:paraId="5E4C5B84" w14:textId="77777777" w:rsidTr="00177F65">
        <w:trPr>
          <w:trHeight w:val="276"/>
        </w:trPr>
        <w:tc>
          <w:tcPr>
            <w:tcW w:w="851" w:type="dxa"/>
          </w:tcPr>
          <w:p w14:paraId="45F783F4" w14:textId="77777777" w:rsidR="004075FD" w:rsidRPr="004075FD" w:rsidRDefault="004075FD" w:rsidP="004075FD">
            <w:pPr>
              <w:pStyle w:val="af8"/>
              <w:jc w:val="center"/>
            </w:pPr>
            <w:r w:rsidRPr="004075FD">
              <w:t>7</w:t>
            </w:r>
          </w:p>
        </w:tc>
        <w:tc>
          <w:tcPr>
            <w:tcW w:w="6095" w:type="dxa"/>
          </w:tcPr>
          <w:p w14:paraId="438E0DC5" w14:textId="77777777" w:rsidR="004075FD" w:rsidRPr="004075FD" w:rsidRDefault="00372FFE" w:rsidP="004075FD">
            <w:pPr>
              <w:spacing w:after="0"/>
              <w:jc w:val="both"/>
              <w:rPr>
                <w:rFonts w:ascii="Times New Roman" w:hAnsi="Times New Roman" w:cs="Times New Roman"/>
              </w:rPr>
            </w:pPr>
            <w:r>
              <w:rPr>
                <w:rFonts w:ascii="Times New Roman" w:hAnsi="Times New Roman" w:cs="Times New Roman"/>
              </w:rPr>
              <w:t>Утратил силу</w:t>
            </w:r>
          </w:p>
        </w:tc>
        <w:tc>
          <w:tcPr>
            <w:tcW w:w="2410" w:type="dxa"/>
          </w:tcPr>
          <w:p w14:paraId="3BB30826" w14:textId="77777777" w:rsidR="004075FD" w:rsidRPr="004075FD" w:rsidRDefault="004075FD" w:rsidP="004075FD">
            <w:pPr>
              <w:pStyle w:val="af8"/>
              <w:jc w:val="center"/>
            </w:pPr>
          </w:p>
        </w:tc>
      </w:tr>
      <w:tr w:rsidR="004075FD" w:rsidRPr="004075FD" w14:paraId="48173697" w14:textId="77777777" w:rsidTr="00177F65">
        <w:trPr>
          <w:trHeight w:val="276"/>
        </w:trPr>
        <w:tc>
          <w:tcPr>
            <w:tcW w:w="851" w:type="dxa"/>
          </w:tcPr>
          <w:p w14:paraId="325FBC42" w14:textId="77777777" w:rsidR="004075FD" w:rsidRPr="004075FD" w:rsidRDefault="004075FD" w:rsidP="004075FD">
            <w:pPr>
              <w:pStyle w:val="af8"/>
              <w:jc w:val="center"/>
            </w:pPr>
            <w:r w:rsidRPr="004075FD">
              <w:t>8</w:t>
            </w:r>
          </w:p>
        </w:tc>
        <w:tc>
          <w:tcPr>
            <w:tcW w:w="6095" w:type="dxa"/>
          </w:tcPr>
          <w:p w14:paraId="1DC5F9A2" w14:textId="77777777" w:rsidR="004075FD" w:rsidRPr="004075FD" w:rsidRDefault="00372FFE" w:rsidP="00463D87">
            <w:pPr>
              <w:spacing w:after="0"/>
              <w:jc w:val="both"/>
              <w:rPr>
                <w:rFonts w:ascii="Times New Roman" w:hAnsi="Times New Roman" w:cs="Times New Roman"/>
              </w:rPr>
            </w:pPr>
            <w:r>
              <w:rPr>
                <w:rFonts w:ascii="Times New Roman" w:hAnsi="Times New Roman" w:cs="Times New Roman"/>
              </w:rPr>
              <w:t>Утратил силу</w:t>
            </w:r>
          </w:p>
        </w:tc>
        <w:tc>
          <w:tcPr>
            <w:tcW w:w="2410" w:type="dxa"/>
          </w:tcPr>
          <w:p w14:paraId="4F068488" w14:textId="77777777" w:rsidR="004075FD" w:rsidRPr="004075FD" w:rsidRDefault="004075FD" w:rsidP="004075FD">
            <w:pPr>
              <w:pStyle w:val="af8"/>
              <w:jc w:val="center"/>
            </w:pPr>
          </w:p>
        </w:tc>
      </w:tr>
      <w:tr w:rsidR="004075FD" w:rsidRPr="004075FD" w14:paraId="6A266488" w14:textId="77777777" w:rsidTr="00177F65">
        <w:trPr>
          <w:trHeight w:val="276"/>
        </w:trPr>
        <w:tc>
          <w:tcPr>
            <w:tcW w:w="851" w:type="dxa"/>
          </w:tcPr>
          <w:p w14:paraId="3D9608E3" w14:textId="77777777" w:rsidR="004075FD" w:rsidRPr="004075FD" w:rsidRDefault="004075FD" w:rsidP="004075FD">
            <w:pPr>
              <w:pStyle w:val="af8"/>
              <w:jc w:val="center"/>
            </w:pPr>
            <w:r w:rsidRPr="004075FD">
              <w:t>9</w:t>
            </w:r>
          </w:p>
        </w:tc>
        <w:tc>
          <w:tcPr>
            <w:tcW w:w="6095" w:type="dxa"/>
          </w:tcPr>
          <w:p w14:paraId="3FDFB1A0" w14:textId="77777777" w:rsidR="004075FD" w:rsidRPr="004075FD" w:rsidRDefault="004075FD" w:rsidP="004075FD">
            <w:pPr>
              <w:snapToGrid w:val="0"/>
              <w:spacing w:after="0"/>
              <w:jc w:val="both"/>
              <w:rPr>
                <w:rFonts w:ascii="Times New Roman" w:hAnsi="Times New Roman" w:cs="Times New Roman"/>
              </w:rPr>
            </w:pPr>
            <w:r w:rsidRPr="004075FD">
              <w:rPr>
                <w:rFonts w:ascii="Times New Roman" w:hAnsi="Times New Roman" w:cs="Times New Roman"/>
              </w:rPr>
              <w:t>Благоустройство территории кладбища:</w:t>
            </w:r>
          </w:p>
          <w:p w14:paraId="03AE13B5" w14:textId="77777777" w:rsidR="004075FD" w:rsidRPr="004075FD" w:rsidRDefault="004075FD" w:rsidP="004075FD">
            <w:pPr>
              <w:tabs>
                <w:tab w:val="left" w:pos="878"/>
              </w:tabs>
              <w:snapToGrid w:val="0"/>
              <w:spacing w:after="0"/>
              <w:jc w:val="both"/>
              <w:rPr>
                <w:rFonts w:ascii="Times New Roman" w:hAnsi="Times New Roman" w:cs="Times New Roman"/>
              </w:rPr>
            </w:pPr>
            <w:r w:rsidRPr="004075FD">
              <w:rPr>
                <w:rFonts w:ascii="Times New Roman" w:hAnsi="Times New Roman" w:cs="Times New Roman"/>
              </w:rPr>
              <w:t>уборка и очистка территории;</w:t>
            </w:r>
          </w:p>
          <w:p w14:paraId="4836AC4B" w14:textId="77777777" w:rsidR="004075FD" w:rsidRPr="004075FD" w:rsidRDefault="004075FD" w:rsidP="004075FD">
            <w:pPr>
              <w:pStyle w:val="ConsPlusNormal"/>
              <w:widowControl/>
              <w:tabs>
                <w:tab w:val="left" w:pos="878"/>
              </w:tabs>
              <w:snapToGrid w:val="0"/>
              <w:ind w:firstLine="0"/>
              <w:jc w:val="both"/>
              <w:rPr>
                <w:rFonts w:ascii="Times New Roman" w:hAnsi="Times New Roman" w:cs="Times New Roman"/>
                <w:sz w:val="24"/>
                <w:szCs w:val="24"/>
              </w:rPr>
            </w:pPr>
            <w:r w:rsidRPr="004075FD">
              <w:rPr>
                <w:rFonts w:ascii="Times New Roman" w:hAnsi="Times New Roman" w:cs="Times New Roman"/>
                <w:sz w:val="24"/>
                <w:szCs w:val="24"/>
              </w:rPr>
              <w:t>устройство мест сбора мусора.</w:t>
            </w:r>
          </w:p>
        </w:tc>
        <w:tc>
          <w:tcPr>
            <w:tcW w:w="2410" w:type="dxa"/>
          </w:tcPr>
          <w:p w14:paraId="747C9328" w14:textId="77777777" w:rsidR="004075FD" w:rsidRPr="004075FD" w:rsidRDefault="004075FD" w:rsidP="004075FD">
            <w:pPr>
              <w:pStyle w:val="af8"/>
              <w:jc w:val="center"/>
            </w:pPr>
            <w:r w:rsidRPr="004075FD">
              <w:t>Первая очередь</w:t>
            </w:r>
          </w:p>
        </w:tc>
      </w:tr>
      <w:tr w:rsidR="004075FD" w:rsidRPr="004075FD" w14:paraId="0B5ADB7C" w14:textId="77777777" w:rsidTr="00177F65">
        <w:trPr>
          <w:trHeight w:val="276"/>
        </w:trPr>
        <w:tc>
          <w:tcPr>
            <w:tcW w:w="851" w:type="dxa"/>
          </w:tcPr>
          <w:p w14:paraId="5DEBB11D" w14:textId="77777777" w:rsidR="004075FD" w:rsidRPr="004075FD" w:rsidRDefault="004075FD" w:rsidP="004075FD">
            <w:pPr>
              <w:pStyle w:val="af8"/>
              <w:jc w:val="center"/>
            </w:pPr>
            <w:r w:rsidRPr="004075FD">
              <w:t>10</w:t>
            </w:r>
          </w:p>
        </w:tc>
        <w:tc>
          <w:tcPr>
            <w:tcW w:w="6095" w:type="dxa"/>
          </w:tcPr>
          <w:p w14:paraId="35F67B1B" w14:textId="77777777" w:rsidR="004075FD" w:rsidRPr="004075FD" w:rsidRDefault="004075FD" w:rsidP="004075FD">
            <w:pPr>
              <w:snapToGrid w:val="0"/>
              <w:spacing w:after="0"/>
              <w:jc w:val="both"/>
              <w:rPr>
                <w:rFonts w:ascii="Times New Roman" w:hAnsi="Times New Roman" w:cs="Times New Roman"/>
              </w:rPr>
            </w:pPr>
            <w:r w:rsidRPr="004075FD">
              <w:rPr>
                <w:rFonts w:ascii="Times New Roman" w:hAnsi="Times New Roman" w:cs="Times New Roman"/>
              </w:rPr>
              <w:t>Расширение территории существующего кладбища на 0,34 га.</w:t>
            </w:r>
          </w:p>
        </w:tc>
        <w:tc>
          <w:tcPr>
            <w:tcW w:w="2410" w:type="dxa"/>
          </w:tcPr>
          <w:p w14:paraId="4BDD7EEB" w14:textId="77777777" w:rsidR="004075FD" w:rsidRPr="004075FD" w:rsidRDefault="004075FD" w:rsidP="004075FD">
            <w:pPr>
              <w:pStyle w:val="af8"/>
              <w:jc w:val="center"/>
            </w:pPr>
            <w:r w:rsidRPr="004075FD">
              <w:t>Первая очередь</w:t>
            </w:r>
          </w:p>
        </w:tc>
      </w:tr>
    </w:tbl>
    <w:p w14:paraId="37A2DCEB" w14:textId="77777777" w:rsidR="004075FD" w:rsidRPr="004075FD" w:rsidRDefault="004075FD" w:rsidP="004075FD">
      <w:pPr>
        <w:ind w:firstLine="567"/>
        <w:jc w:val="both"/>
        <w:rPr>
          <w:rFonts w:ascii="Times New Roman" w:hAnsi="Times New Roman" w:cs="Times New Roman"/>
          <w:b/>
          <w:i/>
        </w:rPr>
      </w:pPr>
      <w:r w:rsidRPr="004075FD">
        <w:rPr>
          <w:rFonts w:ascii="Times New Roman" w:hAnsi="Times New Roman" w:cs="Times New Roman"/>
          <w:b/>
          <w:i/>
        </w:rPr>
        <w:t>Места размещения объектов специального назначения на схемах 1, 3, 4.</w:t>
      </w:r>
    </w:p>
    <w:p w14:paraId="7E01F809" w14:textId="77777777" w:rsidR="004075FD" w:rsidRPr="004075FD" w:rsidRDefault="004075FD" w:rsidP="004075FD">
      <w:pPr>
        <w:jc w:val="center"/>
        <w:rPr>
          <w:rFonts w:ascii="Times New Roman" w:hAnsi="Times New Roman" w:cs="Times New Roman"/>
          <w:b/>
          <w:i/>
          <w:iCs/>
          <w:color w:val="000000"/>
        </w:rPr>
      </w:pPr>
      <w:r w:rsidRPr="004075FD">
        <w:rPr>
          <w:rFonts w:ascii="Times New Roman" w:hAnsi="Times New Roman" w:cs="Times New Roman"/>
          <w:b/>
          <w:i/>
        </w:rPr>
        <w:t xml:space="preserve">2.3.8. Мероприятия </w:t>
      </w:r>
      <w:r w:rsidRPr="004075FD">
        <w:rPr>
          <w:rFonts w:ascii="Times New Roman" w:hAnsi="Times New Roman" w:cs="Times New Roman"/>
          <w:b/>
          <w:i/>
          <w:iCs/>
          <w:color w:val="000000"/>
        </w:rPr>
        <w:t>по сохранению, использованию и популяризации объектов культурного наследия, расположенных на территории поселения</w:t>
      </w:r>
    </w:p>
    <w:p w14:paraId="2C957B37" w14:textId="77777777" w:rsidR="004075FD" w:rsidRPr="004075FD" w:rsidRDefault="004075FD" w:rsidP="004075FD">
      <w:pPr>
        <w:autoSpaceDE w:val="0"/>
        <w:autoSpaceDN w:val="0"/>
        <w:adjustRightInd w:val="0"/>
        <w:ind w:firstLine="540"/>
        <w:jc w:val="both"/>
        <w:outlineLvl w:val="1"/>
        <w:rPr>
          <w:rFonts w:ascii="Times New Roman" w:eastAsia="Times New Roman" w:hAnsi="Times New Roman" w:cs="Times New Roman"/>
          <w:bCs/>
        </w:rPr>
      </w:pPr>
      <w:r w:rsidRPr="004075FD">
        <w:rPr>
          <w:rFonts w:ascii="Times New Roman" w:hAnsi="Times New Roman" w:cs="Times New Roman"/>
        </w:rPr>
        <w:lastRenderedPageBreak/>
        <w:t xml:space="preserve">Согласно ст. 14 Федерального закона № 131-ФЗ от 06.10.2003 г., к полномочиям администрации сельского поселения относится </w:t>
      </w:r>
      <w:r w:rsidRPr="004075FD">
        <w:rPr>
          <w:rFonts w:ascii="Times New Roman" w:eastAsia="Times New Roman" w:hAnsi="Times New Roman" w:cs="Times New Roman"/>
          <w:bCs/>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2"/>
        <w:gridCol w:w="6009"/>
        <w:gridCol w:w="2510"/>
      </w:tblGrid>
      <w:tr w:rsidR="004075FD" w:rsidRPr="004075FD" w14:paraId="4B974FA8" w14:textId="77777777" w:rsidTr="00177F65">
        <w:trPr>
          <w:trHeight w:val="479"/>
        </w:trPr>
        <w:tc>
          <w:tcPr>
            <w:tcW w:w="852" w:type="dxa"/>
            <w:tcBorders>
              <w:top w:val="single" w:sz="2" w:space="0" w:color="000000"/>
              <w:left w:val="single" w:sz="2" w:space="0" w:color="000000"/>
              <w:bottom w:val="single" w:sz="2" w:space="0" w:color="000000"/>
              <w:right w:val="single" w:sz="2" w:space="0" w:color="000000"/>
            </w:tcBorders>
            <w:shd w:val="clear" w:color="auto" w:fill="DAEEF3"/>
          </w:tcPr>
          <w:p w14:paraId="7DA4AFE3" w14:textId="77777777" w:rsidR="004075FD" w:rsidRPr="004075FD" w:rsidRDefault="004075FD" w:rsidP="004075FD">
            <w:pPr>
              <w:pStyle w:val="af8"/>
              <w:jc w:val="center"/>
              <w:rPr>
                <w:rFonts w:eastAsia="Times New Roman"/>
                <w:b/>
                <w:bCs/>
              </w:rPr>
            </w:pPr>
            <w:r w:rsidRPr="004075FD">
              <w:rPr>
                <w:rFonts w:eastAsia="Times New Roman"/>
                <w:b/>
                <w:bCs/>
              </w:rPr>
              <w:t>№ п</w:t>
            </w:r>
            <w:r w:rsidRPr="004075FD">
              <w:rPr>
                <w:b/>
                <w:bCs/>
              </w:rPr>
              <w:t>/</w:t>
            </w:r>
            <w:r w:rsidRPr="004075FD">
              <w:rPr>
                <w:rFonts w:eastAsia="Times New Roman"/>
                <w:b/>
                <w:bCs/>
              </w:rPr>
              <w:t>п</w:t>
            </w:r>
          </w:p>
        </w:tc>
        <w:tc>
          <w:tcPr>
            <w:tcW w:w="6009" w:type="dxa"/>
            <w:tcBorders>
              <w:top w:val="single" w:sz="2" w:space="0" w:color="000000"/>
              <w:left w:val="single" w:sz="2" w:space="0" w:color="000000"/>
              <w:bottom w:val="single" w:sz="2" w:space="0" w:color="000000"/>
              <w:right w:val="single" w:sz="2" w:space="0" w:color="000000"/>
            </w:tcBorders>
            <w:shd w:val="clear" w:color="auto" w:fill="DAEEF3"/>
          </w:tcPr>
          <w:p w14:paraId="31FC9F89" w14:textId="77777777" w:rsidR="004075FD" w:rsidRPr="004075FD" w:rsidRDefault="004075FD" w:rsidP="004075FD">
            <w:pPr>
              <w:pStyle w:val="af8"/>
              <w:jc w:val="center"/>
              <w:rPr>
                <w:rFonts w:eastAsia="Times New Roman"/>
                <w:b/>
                <w:bCs/>
              </w:rPr>
            </w:pPr>
            <w:r w:rsidRPr="004075FD">
              <w:rPr>
                <w:rFonts w:eastAsia="Times New Roman"/>
                <w:b/>
                <w:bCs/>
              </w:rPr>
              <w:t>Наименование мероприятия</w:t>
            </w:r>
          </w:p>
        </w:tc>
        <w:tc>
          <w:tcPr>
            <w:tcW w:w="2510" w:type="dxa"/>
            <w:tcBorders>
              <w:top w:val="single" w:sz="2" w:space="0" w:color="000000"/>
              <w:left w:val="single" w:sz="2" w:space="0" w:color="000000"/>
              <w:bottom w:val="single" w:sz="2" w:space="0" w:color="000000"/>
              <w:right w:val="single" w:sz="2" w:space="0" w:color="000000"/>
            </w:tcBorders>
            <w:shd w:val="clear" w:color="auto" w:fill="DAEEF3"/>
          </w:tcPr>
          <w:p w14:paraId="43811F37" w14:textId="77777777" w:rsidR="004075FD" w:rsidRPr="004075FD" w:rsidRDefault="004075FD" w:rsidP="004075FD">
            <w:pPr>
              <w:pStyle w:val="af8"/>
              <w:jc w:val="center"/>
              <w:rPr>
                <w:rFonts w:eastAsia="Times New Roman"/>
                <w:b/>
                <w:bCs/>
              </w:rPr>
            </w:pPr>
            <w:r w:rsidRPr="004075FD">
              <w:rPr>
                <w:rFonts w:eastAsia="Times New Roman"/>
                <w:b/>
                <w:bCs/>
              </w:rPr>
              <w:t>Сроки реализации</w:t>
            </w:r>
          </w:p>
        </w:tc>
      </w:tr>
      <w:tr w:rsidR="004075FD" w:rsidRPr="004075FD" w14:paraId="54129829" w14:textId="77777777" w:rsidTr="00177F65">
        <w:trPr>
          <w:trHeight w:val="537"/>
        </w:trPr>
        <w:tc>
          <w:tcPr>
            <w:tcW w:w="852" w:type="dxa"/>
            <w:tcBorders>
              <w:top w:val="single" w:sz="2" w:space="0" w:color="000000"/>
              <w:left w:val="single" w:sz="2" w:space="0" w:color="000000"/>
              <w:bottom w:val="single" w:sz="2" w:space="0" w:color="000000"/>
              <w:right w:val="single" w:sz="2" w:space="0" w:color="000000"/>
            </w:tcBorders>
          </w:tcPr>
          <w:p w14:paraId="06D7AF3C" w14:textId="77777777" w:rsidR="004075FD" w:rsidRPr="004075FD" w:rsidRDefault="004075FD" w:rsidP="004075FD">
            <w:pPr>
              <w:pStyle w:val="af8"/>
              <w:jc w:val="center"/>
            </w:pPr>
            <w:r w:rsidRPr="004075FD">
              <w:t>1</w:t>
            </w:r>
          </w:p>
        </w:tc>
        <w:tc>
          <w:tcPr>
            <w:tcW w:w="6009" w:type="dxa"/>
            <w:tcBorders>
              <w:top w:val="single" w:sz="2" w:space="0" w:color="000000"/>
              <w:left w:val="single" w:sz="2" w:space="0" w:color="000000"/>
              <w:bottom w:val="single" w:sz="2" w:space="0" w:color="000000"/>
              <w:right w:val="single" w:sz="2" w:space="0" w:color="000000"/>
            </w:tcBorders>
          </w:tcPr>
          <w:p w14:paraId="1B6A440D" w14:textId="77777777" w:rsidR="004075FD" w:rsidRPr="004075FD" w:rsidRDefault="004075FD" w:rsidP="004075FD">
            <w:pPr>
              <w:tabs>
                <w:tab w:val="left" w:pos="6816"/>
              </w:tabs>
              <w:snapToGrid w:val="0"/>
              <w:spacing w:after="0"/>
              <w:jc w:val="both"/>
              <w:rPr>
                <w:rFonts w:ascii="Times New Roman" w:hAnsi="Times New Roman" w:cs="Times New Roman"/>
                <w:color w:val="000000"/>
                <w:spacing w:val="-10"/>
              </w:rPr>
            </w:pPr>
            <w:r w:rsidRPr="004075FD">
              <w:rPr>
                <w:rFonts w:ascii="Times New Roman" w:hAnsi="Times New Roman" w:cs="Times New Roman"/>
                <w:color w:val="000000"/>
                <w:spacing w:val="-10"/>
              </w:rPr>
              <w:t>Проведение историко-культурной экспертизы в отношении земельных участков, подлежащих освоению.</w:t>
            </w:r>
          </w:p>
        </w:tc>
        <w:tc>
          <w:tcPr>
            <w:tcW w:w="2510" w:type="dxa"/>
            <w:tcBorders>
              <w:top w:val="single" w:sz="2" w:space="0" w:color="000000"/>
              <w:left w:val="single" w:sz="2" w:space="0" w:color="000000"/>
              <w:bottom w:val="single" w:sz="2" w:space="0" w:color="000000"/>
              <w:right w:val="single" w:sz="2" w:space="0" w:color="000000"/>
            </w:tcBorders>
          </w:tcPr>
          <w:p w14:paraId="56C1637D" w14:textId="77777777" w:rsidR="004075FD" w:rsidRPr="004075FD" w:rsidRDefault="004075FD" w:rsidP="004075FD">
            <w:pPr>
              <w:pStyle w:val="af8"/>
              <w:jc w:val="center"/>
            </w:pPr>
            <w:r w:rsidRPr="004075FD">
              <w:t>Первая очередь</w:t>
            </w:r>
          </w:p>
        </w:tc>
      </w:tr>
      <w:tr w:rsidR="004075FD" w:rsidRPr="004075FD" w14:paraId="7ACBE55F" w14:textId="77777777" w:rsidTr="00177F65">
        <w:trPr>
          <w:trHeight w:val="537"/>
        </w:trPr>
        <w:tc>
          <w:tcPr>
            <w:tcW w:w="852" w:type="dxa"/>
            <w:tcBorders>
              <w:top w:val="single" w:sz="2" w:space="0" w:color="000000"/>
              <w:left w:val="single" w:sz="2" w:space="0" w:color="000000"/>
              <w:bottom w:val="single" w:sz="2" w:space="0" w:color="000000"/>
              <w:right w:val="single" w:sz="2" w:space="0" w:color="000000"/>
            </w:tcBorders>
          </w:tcPr>
          <w:p w14:paraId="6864505B" w14:textId="77777777" w:rsidR="004075FD" w:rsidRPr="004075FD" w:rsidRDefault="004075FD" w:rsidP="004075FD">
            <w:pPr>
              <w:pStyle w:val="af8"/>
              <w:jc w:val="center"/>
            </w:pPr>
            <w:r w:rsidRPr="004075FD">
              <w:t>2</w:t>
            </w:r>
          </w:p>
          <w:p w14:paraId="6B6BAFBD" w14:textId="77777777" w:rsidR="004075FD" w:rsidRPr="004075FD" w:rsidRDefault="004075FD" w:rsidP="004075FD">
            <w:pPr>
              <w:pStyle w:val="af8"/>
              <w:jc w:val="center"/>
            </w:pPr>
          </w:p>
        </w:tc>
        <w:tc>
          <w:tcPr>
            <w:tcW w:w="6009" w:type="dxa"/>
            <w:tcBorders>
              <w:top w:val="single" w:sz="2" w:space="0" w:color="000000"/>
              <w:left w:val="single" w:sz="2" w:space="0" w:color="000000"/>
              <w:bottom w:val="single" w:sz="2" w:space="0" w:color="000000"/>
              <w:right w:val="single" w:sz="2" w:space="0" w:color="000000"/>
            </w:tcBorders>
          </w:tcPr>
          <w:p w14:paraId="1D41C918" w14:textId="77777777" w:rsidR="004075FD" w:rsidRPr="004075FD" w:rsidRDefault="004075FD" w:rsidP="004075FD">
            <w:pPr>
              <w:autoSpaceDE w:val="0"/>
              <w:autoSpaceDN w:val="0"/>
              <w:adjustRightInd w:val="0"/>
              <w:spacing w:after="0"/>
              <w:jc w:val="both"/>
              <w:rPr>
                <w:rFonts w:ascii="Times New Roman" w:hAnsi="Times New Roman" w:cs="Times New Roman"/>
                <w:color w:val="000000"/>
              </w:rPr>
            </w:pPr>
            <w:r w:rsidRPr="004075FD">
              <w:rPr>
                <w:rFonts w:ascii="Times New Roman" w:hAnsi="Times New Roman" w:cs="Times New Roman"/>
                <w:color w:val="000000"/>
              </w:rPr>
              <w:t>Проведение мероприятий по разработке и утверждению</w:t>
            </w:r>
          </w:p>
          <w:p w14:paraId="7FCC52B1" w14:textId="77777777" w:rsidR="004075FD" w:rsidRPr="004075FD" w:rsidRDefault="004075FD" w:rsidP="004075FD">
            <w:pPr>
              <w:autoSpaceDE w:val="0"/>
              <w:autoSpaceDN w:val="0"/>
              <w:adjustRightInd w:val="0"/>
              <w:spacing w:after="0"/>
              <w:jc w:val="both"/>
              <w:rPr>
                <w:rFonts w:ascii="Times New Roman" w:hAnsi="Times New Roman" w:cs="Times New Roman"/>
                <w:color w:val="000000"/>
              </w:rPr>
            </w:pPr>
            <w:r w:rsidRPr="004075FD">
              <w:rPr>
                <w:rFonts w:ascii="Times New Roman" w:hAnsi="Times New Roman" w:cs="Times New Roman"/>
                <w:color w:val="000000"/>
              </w:rPr>
              <w:t>проектов охранных зон объектов культурного наследия,</w:t>
            </w:r>
          </w:p>
          <w:p w14:paraId="5C8D3A3F" w14:textId="77777777" w:rsidR="004075FD" w:rsidRPr="004075FD" w:rsidRDefault="004075FD" w:rsidP="004075FD">
            <w:pPr>
              <w:autoSpaceDE w:val="0"/>
              <w:autoSpaceDN w:val="0"/>
              <w:adjustRightInd w:val="0"/>
              <w:spacing w:after="0"/>
              <w:jc w:val="both"/>
              <w:rPr>
                <w:rFonts w:ascii="Times New Roman" w:hAnsi="Times New Roman" w:cs="Times New Roman"/>
                <w:color w:val="000000"/>
              </w:rPr>
            </w:pPr>
            <w:r w:rsidRPr="004075FD">
              <w:rPr>
                <w:rFonts w:ascii="Times New Roman" w:hAnsi="Times New Roman" w:cs="Times New Roman"/>
                <w:color w:val="000000"/>
              </w:rPr>
              <w:t>назначению режимов использования территорий в границах охранных зон.</w:t>
            </w:r>
          </w:p>
        </w:tc>
        <w:tc>
          <w:tcPr>
            <w:tcW w:w="2510" w:type="dxa"/>
            <w:tcBorders>
              <w:top w:val="single" w:sz="2" w:space="0" w:color="000000"/>
              <w:left w:val="single" w:sz="2" w:space="0" w:color="000000"/>
              <w:bottom w:val="single" w:sz="2" w:space="0" w:color="000000"/>
              <w:right w:val="single" w:sz="2" w:space="0" w:color="000000"/>
            </w:tcBorders>
          </w:tcPr>
          <w:p w14:paraId="31007D19" w14:textId="77777777" w:rsidR="004075FD" w:rsidRPr="004075FD" w:rsidRDefault="004075FD" w:rsidP="004075FD">
            <w:pPr>
              <w:pStyle w:val="af8"/>
              <w:jc w:val="center"/>
            </w:pPr>
            <w:r w:rsidRPr="004075FD">
              <w:t>Первая очередь</w:t>
            </w:r>
          </w:p>
        </w:tc>
      </w:tr>
      <w:tr w:rsidR="004075FD" w:rsidRPr="004075FD" w14:paraId="5A10968B" w14:textId="77777777" w:rsidTr="00177F65">
        <w:trPr>
          <w:trHeight w:val="366"/>
        </w:trPr>
        <w:tc>
          <w:tcPr>
            <w:tcW w:w="852" w:type="dxa"/>
            <w:tcBorders>
              <w:top w:val="single" w:sz="2" w:space="0" w:color="000000"/>
              <w:left w:val="single" w:sz="2" w:space="0" w:color="000000"/>
              <w:bottom w:val="single" w:sz="2" w:space="0" w:color="000000"/>
              <w:right w:val="single" w:sz="2" w:space="0" w:color="000000"/>
            </w:tcBorders>
          </w:tcPr>
          <w:p w14:paraId="7B2B5DAD" w14:textId="77777777" w:rsidR="004075FD" w:rsidRPr="004075FD" w:rsidRDefault="004075FD" w:rsidP="004075FD">
            <w:pPr>
              <w:pStyle w:val="af8"/>
              <w:jc w:val="center"/>
            </w:pPr>
            <w:r w:rsidRPr="004075FD">
              <w:t>3</w:t>
            </w:r>
          </w:p>
        </w:tc>
        <w:tc>
          <w:tcPr>
            <w:tcW w:w="6009" w:type="dxa"/>
            <w:tcBorders>
              <w:top w:val="single" w:sz="2" w:space="0" w:color="000000"/>
              <w:left w:val="single" w:sz="2" w:space="0" w:color="000000"/>
              <w:bottom w:val="single" w:sz="2" w:space="0" w:color="000000"/>
              <w:right w:val="single" w:sz="2" w:space="0" w:color="000000"/>
            </w:tcBorders>
          </w:tcPr>
          <w:p w14:paraId="49B5B2E7" w14:textId="77777777" w:rsidR="004075FD" w:rsidRPr="004075FD" w:rsidRDefault="004075FD" w:rsidP="004075FD">
            <w:pPr>
              <w:autoSpaceDE w:val="0"/>
              <w:autoSpaceDN w:val="0"/>
              <w:adjustRightInd w:val="0"/>
              <w:spacing w:after="0"/>
              <w:jc w:val="both"/>
              <w:rPr>
                <w:rFonts w:ascii="Times New Roman" w:hAnsi="Times New Roman" w:cs="Times New Roman"/>
                <w:color w:val="000000"/>
              </w:rPr>
            </w:pPr>
            <w:r w:rsidRPr="004075FD">
              <w:rPr>
                <w:rFonts w:ascii="Times New Roman" w:hAnsi="Times New Roman" w:cs="Times New Roman"/>
                <w:color w:val="000000"/>
              </w:rP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2510" w:type="dxa"/>
            <w:tcBorders>
              <w:top w:val="single" w:sz="2" w:space="0" w:color="000000"/>
              <w:left w:val="single" w:sz="2" w:space="0" w:color="000000"/>
              <w:bottom w:val="single" w:sz="2" w:space="0" w:color="000000"/>
              <w:right w:val="single" w:sz="2" w:space="0" w:color="000000"/>
            </w:tcBorders>
          </w:tcPr>
          <w:p w14:paraId="5A9D27E6" w14:textId="77777777" w:rsidR="004075FD" w:rsidRPr="004075FD" w:rsidRDefault="004075FD" w:rsidP="004075FD">
            <w:pPr>
              <w:pStyle w:val="af8"/>
              <w:jc w:val="center"/>
            </w:pPr>
            <w:r w:rsidRPr="004075FD">
              <w:t>Первая очередь</w:t>
            </w:r>
          </w:p>
        </w:tc>
      </w:tr>
      <w:tr w:rsidR="004075FD" w:rsidRPr="004075FD" w14:paraId="56F62504" w14:textId="77777777" w:rsidTr="00177F65">
        <w:trPr>
          <w:trHeight w:val="366"/>
        </w:trPr>
        <w:tc>
          <w:tcPr>
            <w:tcW w:w="9371" w:type="dxa"/>
            <w:gridSpan w:val="3"/>
            <w:tcBorders>
              <w:top w:val="single" w:sz="2" w:space="0" w:color="000000"/>
              <w:left w:val="single" w:sz="2" w:space="0" w:color="000000"/>
              <w:bottom w:val="single" w:sz="2" w:space="0" w:color="000000"/>
              <w:right w:val="single" w:sz="2" w:space="0" w:color="000000"/>
            </w:tcBorders>
          </w:tcPr>
          <w:p w14:paraId="496C333A" w14:textId="77777777" w:rsidR="004075FD" w:rsidRPr="004075FD" w:rsidRDefault="004075FD" w:rsidP="004075FD">
            <w:pPr>
              <w:pStyle w:val="af8"/>
              <w:jc w:val="center"/>
            </w:pPr>
            <w:r w:rsidRPr="004075FD">
              <w:t>Мероприятия, находящиеся в ведении органов местного самоуправления сельского поселения</w:t>
            </w:r>
          </w:p>
        </w:tc>
      </w:tr>
      <w:tr w:rsidR="004075FD" w:rsidRPr="004075FD" w14:paraId="44443404" w14:textId="77777777" w:rsidTr="00177F65">
        <w:trPr>
          <w:trHeight w:val="366"/>
        </w:trPr>
        <w:tc>
          <w:tcPr>
            <w:tcW w:w="852" w:type="dxa"/>
            <w:tcBorders>
              <w:top w:val="single" w:sz="2" w:space="0" w:color="000000"/>
              <w:left w:val="single" w:sz="2" w:space="0" w:color="000000"/>
              <w:bottom w:val="single" w:sz="2" w:space="0" w:color="000000"/>
              <w:right w:val="single" w:sz="2" w:space="0" w:color="000000"/>
            </w:tcBorders>
          </w:tcPr>
          <w:p w14:paraId="3BF6E857" w14:textId="77777777" w:rsidR="004075FD" w:rsidRPr="004075FD" w:rsidRDefault="004075FD" w:rsidP="004075FD">
            <w:pPr>
              <w:pStyle w:val="af8"/>
              <w:jc w:val="center"/>
            </w:pPr>
            <w:r w:rsidRPr="004075FD">
              <w:t>4</w:t>
            </w:r>
          </w:p>
        </w:tc>
        <w:tc>
          <w:tcPr>
            <w:tcW w:w="6009" w:type="dxa"/>
            <w:tcBorders>
              <w:top w:val="single" w:sz="2" w:space="0" w:color="000000"/>
              <w:left w:val="single" w:sz="2" w:space="0" w:color="000000"/>
              <w:bottom w:val="single" w:sz="2" w:space="0" w:color="000000"/>
              <w:right w:val="single" w:sz="2" w:space="0" w:color="000000"/>
            </w:tcBorders>
          </w:tcPr>
          <w:p w14:paraId="0A3C1BF0" w14:textId="77777777" w:rsidR="004075FD" w:rsidRPr="004075FD" w:rsidRDefault="004075FD" w:rsidP="004075FD">
            <w:pPr>
              <w:autoSpaceDE w:val="0"/>
              <w:autoSpaceDN w:val="0"/>
              <w:adjustRightInd w:val="0"/>
              <w:spacing w:after="0"/>
              <w:jc w:val="both"/>
              <w:rPr>
                <w:rFonts w:ascii="Times New Roman" w:hAnsi="Times New Roman" w:cs="Times New Roman"/>
                <w:color w:val="000000"/>
              </w:rPr>
            </w:pPr>
            <w:r w:rsidRPr="004075FD">
              <w:rPr>
                <w:rFonts w:ascii="Times New Roman" w:hAnsi="Times New Roman" w:cs="Times New Roman"/>
              </w:rPr>
              <w:t xml:space="preserve">Проведение мероприятий </w:t>
            </w:r>
            <w:r w:rsidRPr="004075FD">
              <w:rPr>
                <w:rFonts w:ascii="Times New Roman" w:hAnsi="Times New Roman" w:cs="Times New Roman"/>
                <w:iCs/>
                <w:color w:val="000000"/>
              </w:rPr>
              <w:t>по сохранению, использованию и популяризации объектов культурного наследия (памятников истории и культуры), находящихся в собственности Ливенского сельского поселения.</w:t>
            </w:r>
          </w:p>
        </w:tc>
        <w:tc>
          <w:tcPr>
            <w:tcW w:w="2510" w:type="dxa"/>
            <w:tcBorders>
              <w:top w:val="single" w:sz="2" w:space="0" w:color="000000"/>
              <w:left w:val="single" w:sz="2" w:space="0" w:color="000000"/>
              <w:bottom w:val="single" w:sz="2" w:space="0" w:color="000000"/>
              <w:right w:val="single" w:sz="2" w:space="0" w:color="000000"/>
            </w:tcBorders>
          </w:tcPr>
          <w:p w14:paraId="3F0880DB" w14:textId="77777777" w:rsidR="004075FD" w:rsidRPr="004075FD" w:rsidRDefault="004075FD" w:rsidP="004075FD">
            <w:pPr>
              <w:pStyle w:val="af8"/>
              <w:jc w:val="center"/>
            </w:pPr>
            <w:r w:rsidRPr="004075FD">
              <w:t>Первая очередь</w:t>
            </w:r>
          </w:p>
        </w:tc>
      </w:tr>
    </w:tbl>
    <w:p w14:paraId="078C4ADC" w14:textId="77777777" w:rsidR="004075FD" w:rsidRPr="004075FD" w:rsidRDefault="004075FD" w:rsidP="004075FD">
      <w:pPr>
        <w:ind w:firstLine="567"/>
        <w:jc w:val="both"/>
        <w:rPr>
          <w:rFonts w:ascii="Times New Roman" w:hAnsi="Times New Roman" w:cs="Times New Roman"/>
          <w:b/>
          <w:i/>
        </w:rPr>
      </w:pPr>
      <w:r w:rsidRPr="004075FD">
        <w:rPr>
          <w:rFonts w:ascii="Times New Roman" w:hAnsi="Times New Roman" w:cs="Times New Roman"/>
          <w:b/>
          <w:i/>
        </w:rPr>
        <w:t>Места размещения объектов приведены на схемах 1, 5.</w:t>
      </w:r>
    </w:p>
    <w:p w14:paraId="2C207F63" w14:textId="77777777" w:rsidR="004075FD" w:rsidRPr="004075FD" w:rsidRDefault="004075FD" w:rsidP="004075FD">
      <w:pPr>
        <w:pStyle w:val="ConsPlusNormal"/>
        <w:widowControl/>
        <w:ind w:firstLine="567"/>
        <w:jc w:val="center"/>
        <w:rPr>
          <w:rFonts w:ascii="Times New Roman" w:hAnsi="Times New Roman" w:cs="Times New Roman"/>
          <w:b/>
          <w:i/>
          <w:sz w:val="24"/>
          <w:szCs w:val="24"/>
        </w:rPr>
      </w:pPr>
      <w:r w:rsidRPr="004075FD">
        <w:rPr>
          <w:rFonts w:ascii="Times New Roman" w:hAnsi="Times New Roman" w:cs="Times New Roman"/>
          <w:b/>
          <w:i/>
          <w:sz w:val="24"/>
          <w:szCs w:val="24"/>
        </w:rPr>
        <w:t>2.3.9. Мероприятия по предотвращению чрезвычайных ситуаций природного и техногенного характера</w:t>
      </w:r>
    </w:p>
    <w:p w14:paraId="75C3CBE8" w14:textId="77777777" w:rsidR="004075FD" w:rsidRPr="004075FD" w:rsidRDefault="004075FD" w:rsidP="004075FD">
      <w:pPr>
        <w:ind w:firstLine="567"/>
        <w:jc w:val="both"/>
        <w:rPr>
          <w:rFonts w:ascii="Times New Roman" w:eastAsia="Times New Roman" w:hAnsi="Times New Roman" w:cs="Times New Roman"/>
        </w:rPr>
      </w:pPr>
      <w:r w:rsidRPr="004075FD">
        <w:rPr>
          <w:rFonts w:ascii="Times New Roman" w:eastAsia="Times New Roman" w:hAnsi="Times New Roman" w:cs="Times New Roman"/>
        </w:rPr>
        <w:t xml:space="preserve">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w:t>
      </w:r>
    </w:p>
    <w:p w14:paraId="73728667" w14:textId="77777777" w:rsidR="004075FD" w:rsidRPr="004075FD" w:rsidRDefault="004075FD" w:rsidP="004075FD">
      <w:pPr>
        <w:ind w:firstLine="567"/>
        <w:jc w:val="both"/>
        <w:rPr>
          <w:rFonts w:ascii="Times New Roman" w:eastAsia="Times New Roman" w:hAnsi="Times New Roman" w:cs="Times New Roman"/>
        </w:rPr>
      </w:pPr>
      <w:r w:rsidRPr="004075FD">
        <w:rPr>
          <w:rFonts w:ascii="Times New Roman" w:eastAsia="Times New Roman" w:hAnsi="Times New Roman" w:cs="Times New Roman"/>
          <w:b/>
          <w:bCs/>
        </w:rPr>
        <w:t>Чрезвычайная ситуация</w:t>
      </w:r>
      <w:r w:rsidRPr="004075FD">
        <w:rPr>
          <w:rFonts w:ascii="Times New Roman" w:eastAsia="Times New Roman" w:hAnsi="Times New Roman" w:cs="Times New Roman"/>
        </w:rPr>
        <w:t xml:space="preserve">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14:paraId="0B9B18D4" w14:textId="77777777" w:rsidR="004075FD" w:rsidRPr="004075FD" w:rsidRDefault="004075FD" w:rsidP="004075FD">
      <w:pPr>
        <w:ind w:firstLine="567"/>
        <w:jc w:val="both"/>
        <w:rPr>
          <w:rFonts w:ascii="Times New Roman" w:eastAsia="Times New Roman" w:hAnsi="Times New Roman" w:cs="Times New Roman"/>
        </w:rPr>
      </w:pPr>
      <w:r w:rsidRPr="004075FD">
        <w:rPr>
          <w:rFonts w:ascii="Times New Roman" w:eastAsia="Times New Roman" w:hAnsi="Times New Roman" w:cs="Times New Roman"/>
        </w:rPr>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14:paraId="581436C9" w14:textId="77777777" w:rsidR="004075FD" w:rsidRPr="004075FD" w:rsidRDefault="004075FD" w:rsidP="004075FD">
      <w:pPr>
        <w:ind w:firstLine="567"/>
        <w:jc w:val="both"/>
        <w:rPr>
          <w:rFonts w:ascii="Times New Roman" w:eastAsia="Times New Roman" w:hAnsi="Times New Roman" w:cs="Times New Roman"/>
        </w:rPr>
      </w:pPr>
      <w:r w:rsidRPr="004075FD">
        <w:rPr>
          <w:rFonts w:ascii="Times New Roman" w:eastAsia="Times New Roman" w:hAnsi="Times New Roman" w:cs="Times New Roman"/>
        </w:rPr>
        <w:t>По количеству пострадавших и максимальному ущербу имуществу 1-е место занимают дорожно-транспортные происшествия, 2-е место – пожары, 3-е место – происшествия, связанные с погодными условиями.</w:t>
      </w:r>
    </w:p>
    <w:p w14:paraId="1A869896" w14:textId="77777777" w:rsidR="004075FD" w:rsidRPr="004075FD" w:rsidRDefault="004075FD" w:rsidP="004075FD">
      <w:pPr>
        <w:ind w:firstLine="567"/>
        <w:jc w:val="both"/>
        <w:rPr>
          <w:rFonts w:ascii="Times New Roman" w:eastAsia="Times New Roman" w:hAnsi="Times New Roman" w:cs="Times New Roman"/>
        </w:rPr>
      </w:pPr>
      <w:r w:rsidRPr="004075FD">
        <w:rPr>
          <w:rFonts w:ascii="Times New Roman" w:eastAsia="Times New Roman" w:hAnsi="Times New Roman" w:cs="Times New Roman"/>
          <w:b/>
          <w:bCs/>
        </w:rPr>
        <w:t>1.Чрезвычайные ситуации природного характера.</w:t>
      </w:r>
    </w:p>
    <w:p w14:paraId="3898649F" w14:textId="77777777" w:rsidR="004075FD" w:rsidRPr="004075FD" w:rsidRDefault="004075FD" w:rsidP="004075FD">
      <w:pPr>
        <w:numPr>
          <w:ilvl w:val="0"/>
          <w:numId w:val="18"/>
        </w:numPr>
        <w:spacing w:after="0" w:line="240" w:lineRule="auto"/>
        <w:ind w:firstLine="567"/>
        <w:jc w:val="both"/>
        <w:rPr>
          <w:rFonts w:ascii="Times New Roman" w:eastAsia="Times New Roman" w:hAnsi="Times New Roman" w:cs="Times New Roman"/>
        </w:rPr>
      </w:pPr>
      <w:r w:rsidRPr="004075FD">
        <w:rPr>
          <w:rFonts w:ascii="Times New Roman" w:eastAsia="Times New Roman" w:hAnsi="Times New Roman" w:cs="Times New Roman"/>
        </w:rPr>
        <w:t>Метеорологические явления</w:t>
      </w:r>
    </w:p>
    <w:p w14:paraId="4958EF18" w14:textId="77777777" w:rsidR="004075FD" w:rsidRPr="004075FD" w:rsidRDefault="004075FD" w:rsidP="004075FD">
      <w:pPr>
        <w:numPr>
          <w:ilvl w:val="0"/>
          <w:numId w:val="18"/>
        </w:numPr>
        <w:spacing w:after="0" w:line="240" w:lineRule="auto"/>
        <w:ind w:firstLine="567"/>
        <w:jc w:val="both"/>
        <w:rPr>
          <w:rFonts w:ascii="Times New Roman" w:eastAsia="Times New Roman" w:hAnsi="Times New Roman" w:cs="Times New Roman"/>
        </w:rPr>
      </w:pPr>
      <w:r w:rsidRPr="004075FD">
        <w:rPr>
          <w:rFonts w:ascii="Times New Roman" w:eastAsia="Times New Roman" w:hAnsi="Times New Roman" w:cs="Times New Roman"/>
        </w:rPr>
        <w:t>Гидрогеологические явления и процессы</w:t>
      </w:r>
    </w:p>
    <w:p w14:paraId="73D9428F" w14:textId="77777777" w:rsidR="004075FD" w:rsidRPr="004075FD" w:rsidRDefault="004075FD" w:rsidP="004075FD">
      <w:pPr>
        <w:numPr>
          <w:ilvl w:val="0"/>
          <w:numId w:val="18"/>
        </w:numPr>
        <w:spacing w:after="0" w:line="240" w:lineRule="auto"/>
        <w:ind w:firstLine="567"/>
        <w:jc w:val="both"/>
        <w:rPr>
          <w:rFonts w:ascii="Times New Roman" w:eastAsia="Times New Roman" w:hAnsi="Times New Roman" w:cs="Times New Roman"/>
        </w:rPr>
      </w:pPr>
      <w:r w:rsidRPr="004075FD">
        <w:rPr>
          <w:rFonts w:ascii="Times New Roman" w:eastAsia="Times New Roman" w:hAnsi="Times New Roman" w:cs="Times New Roman"/>
        </w:rPr>
        <w:t>Геологические процессы и явления</w:t>
      </w:r>
    </w:p>
    <w:p w14:paraId="70DB55CB" w14:textId="77777777" w:rsidR="004075FD" w:rsidRDefault="004075FD" w:rsidP="004075FD">
      <w:pPr>
        <w:numPr>
          <w:ilvl w:val="0"/>
          <w:numId w:val="18"/>
        </w:numPr>
        <w:spacing w:after="0" w:line="240" w:lineRule="auto"/>
        <w:ind w:firstLine="567"/>
        <w:jc w:val="both"/>
        <w:rPr>
          <w:rFonts w:ascii="Times New Roman" w:eastAsia="Times New Roman" w:hAnsi="Times New Roman" w:cs="Times New Roman"/>
        </w:rPr>
      </w:pPr>
      <w:r w:rsidRPr="004075FD">
        <w:rPr>
          <w:rFonts w:ascii="Times New Roman" w:eastAsia="Times New Roman" w:hAnsi="Times New Roman" w:cs="Times New Roman"/>
        </w:rPr>
        <w:t xml:space="preserve">Природные пожары </w:t>
      </w:r>
    </w:p>
    <w:p w14:paraId="297731AD" w14:textId="77777777" w:rsidR="005431A8" w:rsidRDefault="005431A8" w:rsidP="005431A8">
      <w:pPr>
        <w:spacing w:after="0" w:line="240" w:lineRule="auto"/>
        <w:jc w:val="both"/>
        <w:rPr>
          <w:rFonts w:ascii="Times New Roman" w:eastAsia="Times New Roman" w:hAnsi="Times New Roman" w:cs="Times New Roman"/>
        </w:rPr>
      </w:pPr>
    </w:p>
    <w:p w14:paraId="5CB98719" w14:textId="77777777" w:rsidR="005431A8" w:rsidRPr="004075FD" w:rsidRDefault="005431A8" w:rsidP="005431A8">
      <w:pPr>
        <w:spacing w:after="0" w:line="240" w:lineRule="auto"/>
        <w:jc w:val="both"/>
        <w:rPr>
          <w:rFonts w:ascii="Times New Roman" w:eastAsia="Times New Roman" w:hAnsi="Times New Roman" w:cs="Times New Roman"/>
        </w:rPr>
      </w:pPr>
    </w:p>
    <w:p w14:paraId="5480AE56" w14:textId="77777777" w:rsidR="004075FD" w:rsidRPr="004075FD" w:rsidRDefault="004075FD" w:rsidP="005431A8">
      <w:pPr>
        <w:ind w:firstLine="567"/>
        <w:jc w:val="both"/>
        <w:rPr>
          <w:rFonts w:ascii="Times New Roman" w:eastAsia="Times New Roman" w:hAnsi="Times New Roman" w:cs="Times New Roman"/>
        </w:rPr>
      </w:pPr>
      <w:r w:rsidRPr="004075FD">
        <w:rPr>
          <w:rFonts w:ascii="Times New Roman" w:eastAsia="Times New Roman" w:hAnsi="Times New Roman" w:cs="Times New Roman"/>
          <w:b/>
          <w:bCs/>
        </w:rPr>
        <w:t xml:space="preserve">2. Чрезвычайные ситуации техногенного характера - </w:t>
      </w:r>
      <w:r w:rsidRPr="004075FD">
        <w:rPr>
          <w:rFonts w:ascii="Times New Roman" w:eastAsia="Times New Roman" w:hAnsi="Times New Roman" w:cs="Times New Roman"/>
        </w:rPr>
        <w:t>чрезвычайные ситуации, вызванные авариями:</w:t>
      </w:r>
      <w:r w:rsidR="007C4072">
        <w:rPr>
          <w:rFonts w:ascii="Times New Roman" w:eastAsia="Times New Roman" w:hAnsi="Times New Roman" w:cs="Times New Roman"/>
        </w:rPr>
        <w:t xml:space="preserve"> </w:t>
      </w:r>
      <w:r w:rsidRPr="004075FD">
        <w:rPr>
          <w:rFonts w:ascii="Times New Roman" w:eastAsia="Times New Roman" w:hAnsi="Times New Roman" w:cs="Times New Roman"/>
        </w:rPr>
        <w:t>на автомобильном транспорте;</w:t>
      </w:r>
    </w:p>
    <w:p w14:paraId="67ACF46E" w14:textId="77777777" w:rsidR="004075FD" w:rsidRPr="004075FD" w:rsidRDefault="004075FD" w:rsidP="004075FD">
      <w:pPr>
        <w:numPr>
          <w:ilvl w:val="0"/>
          <w:numId w:val="19"/>
        </w:numPr>
        <w:spacing w:after="0" w:line="240" w:lineRule="auto"/>
        <w:ind w:firstLine="567"/>
        <w:jc w:val="both"/>
        <w:rPr>
          <w:rFonts w:ascii="Times New Roman" w:eastAsia="Times New Roman" w:hAnsi="Times New Roman" w:cs="Times New Roman"/>
        </w:rPr>
      </w:pPr>
      <w:r w:rsidRPr="004075FD">
        <w:rPr>
          <w:rFonts w:ascii="Times New Roman" w:eastAsia="Times New Roman" w:hAnsi="Times New Roman" w:cs="Times New Roman"/>
        </w:rPr>
        <w:t>на объектах системы газораспределения;</w:t>
      </w:r>
    </w:p>
    <w:p w14:paraId="7129FBF8" w14:textId="77777777" w:rsidR="004075FD" w:rsidRPr="004075FD" w:rsidRDefault="004075FD" w:rsidP="004075FD">
      <w:pPr>
        <w:numPr>
          <w:ilvl w:val="0"/>
          <w:numId w:val="19"/>
        </w:numPr>
        <w:spacing w:after="0" w:line="240" w:lineRule="auto"/>
        <w:ind w:firstLine="567"/>
        <w:jc w:val="both"/>
        <w:rPr>
          <w:rFonts w:ascii="Times New Roman" w:eastAsia="Times New Roman" w:hAnsi="Times New Roman" w:cs="Times New Roman"/>
        </w:rPr>
      </w:pPr>
      <w:r w:rsidRPr="004075FD">
        <w:rPr>
          <w:rFonts w:ascii="Times New Roman" w:eastAsia="Times New Roman" w:hAnsi="Times New Roman" w:cs="Times New Roman"/>
        </w:rPr>
        <w:t>на пожаро-взрывоопасных объектах.</w:t>
      </w:r>
    </w:p>
    <w:p w14:paraId="72B45B64" w14:textId="77777777" w:rsidR="004075FD" w:rsidRPr="004075FD" w:rsidRDefault="004075FD" w:rsidP="004075FD">
      <w:pPr>
        <w:numPr>
          <w:ilvl w:val="0"/>
          <w:numId w:val="19"/>
        </w:numPr>
        <w:spacing w:after="0" w:line="240" w:lineRule="auto"/>
        <w:ind w:firstLine="567"/>
        <w:jc w:val="both"/>
        <w:rPr>
          <w:rFonts w:ascii="Times New Roman" w:eastAsia="Times New Roman" w:hAnsi="Times New Roman" w:cs="Times New Roman"/>
        </w:rPr>
      </w:pPr>
      <w:r w:rsidRPr="004075FD">
        <w:rPr>
          <w:rFonts w:ascii="Times New Roman" w:eastAsia="Times New Roman" w:hAnsi="Times New Roman" w:cs="Times New Roman"/>
        </w:rPr>
        <w:t>на коммунальных системах жизнеобеспечения</w:t>
      </w:r>
    </w:p>
    <w:p w14:paraId="0C2306BD" w14:textId="77777777" w:rsidR="004075FD" w:rsidRPr="004075FD" w:rsidRDefault="004075FD" w:rsidP="004075FD">
      <w:pPr>
        <w:ind w:firstLine="567"/>
        <w:jc w:val="both"/>
        <w:rPr>
          <w:rFonts w:ascii="Times New Roman" w:eastAsia="Times New Roman" w:hAnsi="Times New Roman" w:cs="Times New Roman"/>
        </w:rPr>
      </w:pPr>
      <w:bookmarkStart w:id="0" w:name="%D0%9F%D1%80%D0%B8%D1%80%D0%BE%D0%B4%D0%"/>
      <w:bookmarkEnd w:id="0"/>
      <w:r w:rsidRPr="004075FD">
        <w:rPr>
          <w:rFonts w:ascii="Times New Roman" w:eastAsia="Times New Roman" w:hAnsi="Times New Roman" w:cs="Times New Roman"/>
        </w:rPr>
        <w:t>Мероприятия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w:t>
      </w: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67"/>
        <w:gridCol w:w="5990"/>
        <w:gridCol w:w="2799"/>
      </w:tblGrid>
      <w:tr w:rsidR="004075FD" w:rsidRPr="004075FD" w14:paraId="72AAE963" w14:textId="77777777" w:rsidTr="00177F65">
        <w:trPr>
          <w:trHeight w:val="276"/>
        </w:trPr>
        <w:tc>
          <w:tcPr>
            <w:tcW w:w="567" w:type="dxa"/>
            <w:tcBorders>
              <w:bottom w:val="single" w:sz="2" w:space="0" w:color="000000"/>
            </w:tcBorders>
            <w:shd w:val="clear" w:color="auto" w:fill="DAEEF3"/>
          </w:tcPr>
          <w:p w14:paraId="36C63A6E" w14:textId="77777777" w:rsidR="004075FD" w:rsidRPr="004075FD" w:rsidRDefault="004075FD" w:rsidP="004075FD">
            <w:pPr>
              <w:pStyle w:val="af8"/>
              <w:rPr>
                <w:b/>
                <w:bCs/>
              </w:rPr>
            </w:pPr>
            <w:r w:rsidRPr="004075FD">
              <w:rPr>
                <w:b/>
                <w:bCs/>
              </w:rPr>
              <w:t>№</w:t>
            </w:r>
          </w:p>
          <w:p w14:paraId="6DBC6985" w14:textId="77777777" w:rsidR="004075FD" w:rsidRPr="004075FD" w:rsidRDefault="004075FD" w:rsidP="004075FD">
            <w:pPr>
              <w:pStyle w:val="af8"/>
              <w:rPr>
                <w:b/>
                <w:bCs/>
              </w:rPr>
            </w:pPr>
            <w:r w:rsidRPr="004075FD">
              <w:rPr>
                <w:b/>
                <w:bCs/>
              </w:rPr>
              <w:t xml:space="preserve"> п/п</w:t>
            </w:r>
          </w:p>
        </w:tc>
        <w:tc>
          <w:tcPr>
            <w:tcW w:w="8789" w:type="dxa"/>
            <w:gridSpan w:val="2"/>
            <w:tcBorders>
              <w:bottom w:val="single" w:sz="2" w:space="0" w:color="000000"/>
            </w:tcBorders>
            <w:shd w:val="clear" w:color="auto" w:fill="DAEEF3"/>
          </w:tcPr>
          <w:p w14:paraId="7029122B" w14:textId="77777777" w:rsidR="004075FD" w:rsidRPr="004075FD" w:rsidRDefault="004075FD" w:rsidP="004075FD">
            <w:pPr>
              <w:pStyle w:val="af8"/>
              <w:rPr>
                <w:b/>
                <w:bCs/>
              </w:rPr>
            </w:pPr>
            <w:r w:rsidRPr="004075FD">
              <w:rPr>
                <w:b/>
                <w:bCs/>
              </w:rPr>
              <w:t>Наименование мероприятия</w:t>
            </w:r>
          </w:p>
        </w:tc>
      </w:tr>
      <w:tr w:rsidR="004075FD" w:rsidRPr="004075FD" w14:paraId="23C52B63" w14:textId="77777777" w:rsidTr="00177F65">
        <w:trPr>
          <w:trHeight w:val="276"/>
        </w:trPr>
        <w:tc>
          <w:tcPr>
            <w:tcW w:w="9356" w:type="dxa"/>
            <w:gridSpan w:val="3"/>
            <w:tcBorders>
              <w:top w:val="single" w:sz="2" w:space="0" w:color="000000"/>
              <w:left w:val="single" w:sz="2" w:space="0" w:color="000000"/>
              <w:bottom w:val="single" w:sz="2" w:space="0" w:color="000000"/>
              <w:right w:val="single" w:sz="2" w:space="0" w:color="000000"/>
            </w:tcBorders>
          </w:tcPr>
          <w:p w14:paraId="21C87F37" w14:textId="77777777" w:rsidR="004075FD" w:rsidRPr="004075FD" w:rsidRDefault="004075FD" w:rsidP="004075FD">
            <w:pPr>
              <w:pStyle w:val="af8"/>
              <w:ind w:firstLine="567"/>
              <w:rPr>
                <w:b/>
                <w:highlight w:val="yellow"/>
              </w:rPr>
            </w:pPr>
            <w:r w:rsidRPr="004075FD">
              <w:rPr>
                <w:b/>
              </w:rPr>
              <w:t>1. Проведение аварийно – спасательных работ</w:t>
            </w:r>
          </w:p>
        </w:tc>
      </w:tr>
      <w:tr w:rsidR="004075FD" w:rsidRPr="004075FD" w14:paraId="4AA8E7EE" w14:textId="77777777" w:rsidTr="00177F65">
        <w:trPr>
          <w:trHeight w:val="276"/>
        </w:trPr>
        <w:tc>
          <w:tcPr>
            <w:tcW w:w="567" w:type="dxa"/>
            <w:tcBorders>
              <w:top w:val="single" w:sz="2" w:space="0" w:color="000000"/>
            </w:tcBorders>
          </w:tcPr>
          <w:p w14:paraId="5E1E369A" w14:textId="77777777" w:rsidR="004075FD" w:rsidRPr="004075FD" w:rsidRDefault="004075FD" w:rsidP="004075FD">
            <w:pPr>
              <w:pStyle w:val="af8"/>
            </w:pPr>
            <w:r w:rsidRPr="004075FD">
              <w:t>1.1</w:t>
            </w:r>
          </w:p>
        </w:tc>
        <w:tc>
          <w:tcPr>
            <w:tcW w:w="8789" w:type="dxa"/>
            <w:gridSpan w:val="2"/>
            <w:tcBorders>
              <w:top w:val="single" w:sz="2" w:space="0" w:color="000000"/>
            </w:tcBorders>
          </w:tcPr>
          <w:p w14:paraId="48219048" w14:textId="77777777" w:rsidR="004075FD" w:rsidRPr="004075FD" w:rsidRDefault="004075FD" w:rsidP="004075FD">
            <w:pPr>
              <w:spacing w:after="0"/>
              <w:jc w:val="both"/>
              <w:rPr>
                <w:rFonts w:ascii="Times New Roman" w:hAnsi="Times New Roman" w:cs="Times New Roman"/>
              </w:rPr>
            </w:pPr>
            <w:r w:rsidRPr="004075FD">
              <w:rPr>
                <w:rFonts w:ascii="Times New Roman" w:hAnsi="Times New Roman" w:cs="Times New Roman"/>
              </w:rPr>
              <w:t>Создание, содержание и организация деятельности аварийно-спасательных служб и (или) аварийно-спасательных формирований на территории поселения.</w:t>
            </w:r>
          </w:p>
        </w:tc>
      </w:tr>
      <w:tr w:rsidR="004075FD" w:rsidRPr="004075FD" w14:paraId="4647C6EF" w14:textId="77777777" w:rsidTr="00177F65">
        <w:trPr>
          <w:trHeight w:val="276"/>
        </w:trPr>
        <w:tc>
          <w:tcPr>
            <w:tcW w:w="567" w:type="dxa"/>
            <w:tcBorders>
              <w:top w:val="single" w:sz="2" w:space="0" w:color="000000"/>
            </w:tcBorders>
          </w:tcPr>
          <w:p w14:paraId="4CD68421" w14:textId="77777777" w:rsidR="004075FD" w:rsidRPr="004075FD" w:rsidRDefault="004075FD" w:rsidP="004075FD">
            <w:pPr>
              <w:pStyle w:val="af8"/>
            </w:pPr>
            <w:r w:rsidRPr="004075FD">
              <w:t>1.2</w:t>
            </w:r>
          </w:p>
        </w:tc>
        <w:tc>
          <w:tcPr>
            <w:tcW w:w="8789" w:type="dxa"/>
            <w:gridSpan w:val="2"/>
            <w:tcBorders>
              <w:top w:val="single" w:sz="2" w:space="0" w:color="000000"/>
            </w:tcBorders>
          </w:tcPr>
          <w:p w14:paraId="5C97CAB1" w14:textId="77777777" w:rsidR="004075FD" w:rsidRPr="004075FD" w:rsidRDefault="004075FD" w:rsidP="004075FD">
            <w:pPr>
              <w:spacing w:after="0"/>
              <w:jc w:val="both"/>
              <w:rPr>
                <w:rFonts w:ascii="Times New Roman" w:hAnsi="Times New Roman" w:cs="Times New Roman"/>
              </w:rPr>
            </w:pPr>
            <w:r w:rsidRPr="004075FD">
              <w:rPr>
                <w:rFonts w:ascii="Times New Roman" w:hAnsi="Times New Roman" w:cs="Times New Roman"/>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tc>
      </w:tr>
      <w:tr w:rsidR="004075FD" w:rsidRPr="004075FD" w14:paraId="1CF70825" w14:textId="77777777" w:rsidTr="00177F65">
        <w:trPr>
          <w:trHeight w:val="276"/>
        </w:trPr>
        <w:tc>
          <w:tcPr>
            <w:tcW w:w="9356" w:type="dxa"/>
            <w:gridSpan w:val="3"/>
            <w:tcBorders>
              <w:top w:val="single" w:sz="2" w:space="0" w:color="000000"/>
            </w:tcBorders>
          </w:tcPr>
          <w:p w14:paraId="4AA7A879" w14:textId="77777777" w:rsidR="004075FD" w:rsidRPr="004075FD" w:rsidRDefault="004075FD" w:rsidP="004075FD">
            <w:pPr>
              <w:pStyle w:val="af8"/>
              <w:ind w:firstLine="567"/>
              <w:rPr>
                <w:rFonts w:eastAsia="TimesNewRomanPSMT"/>
                <w:b/>
                <w:highlight w:val="yellow"/>
              </w:rPr>
            </w:pPr>
            <w:r w:rsidRPr="004075FD">
              <w:rPr>
                <w:b/>
              </w:rPr>
              <w:t>2. Противопожарные мероприятия на территории поселения</w:t>
            </w:r>
          </w:p>
        </w:tc>
      </w:tr>
      <w:tr w:rsidR="004075FD" w:rsidRPr="004075FD" w14:paraId="5265DA58" w14:textId="77777777" w:rsidTr="00177F65">
        <w:trPr>
          <w:trHeight w:val="276"/>
        </w:trPr>
        <w:tc>
          <w:tcPr>
            <w:tcW w:w="567" w:type="dxa"/>
          </w:tcPr>
          <w:p w14:paraId="4C003348" w14:textId="77777777" w:rsidR="004075FD" w:rsidRPr="004075FD" w:rsidRDefault="004075FD" w:rsidP="004075FD">
            <w:pPr>
              <w:pStyle w:val="af8"/>
            </w:pPr>
            <w:r w:rsidRPr="004075FD">
              <w:t>2.1</w:t>
            </w:r>
          </w:p>
        </w:tc>
        <w:tc>
          <w:tcPr>
            <w:tcW w:w="8789" w:type="dxa"/>
            <w:gridSpan w:val="2"/>
          </w:tcPr>
          <w:p w14:paraId="3EBC21B4" w14:textId="77777777" w:rsidR="004075FD" w:rsidRPr="004075FD" w:rsidRDefault="004075FD" w:rsidP="004075FD">
            <w:pPr>
              <w:spacing w:after="0"/>
              <w:rPr>
                <w:rFonts w:ascii="Times New Roman" w:hAnsi="Times New Roman" w:cs="Times New Roman"/>
              </w:rPr>
            </w:pPr>
            <w:r w:rsidRPr="004075FD">
              <w:rPr>
                <w:rFonts w:ascii="Times New Roman" w:eastAsia="Times New Roman" w:hAnsi="Times New Roman" w:cs="Times New Roman"/>
              </w:rPr>
              <w:t>Разработка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tc>
      </w:tr>
      <w:tr w:rsidR="004075FD" w:rsidRPr="004075FD" w14:paraId="1EB7B021" w14:textId="77777777" w:rsidTr="00177F65">
        <w:trPr>
          <w:trHeight w:val="276"/>
        </w:trPr>
        <w:tc>
          <w:tcPr>
            <w:tcW w:w="567" w:type="dxa"/>
          </w:tcPr>
          <w:p w14:paraId="287647A6" w14:textId="77777777" w:rsidR="004075FD" w:rsidRPr="004075FD" w:rsidRDefault="004075FD" w:rsidP="004075FD">
            <w:pPr>
              <w:pStyle w:val="af8"/>
            </w:pPr>
            <w:r w:rsidRPr="004075FD">
              <w:t>2.2</w:t>
            </w:r>
          </w:p>
        </w:tc>
        <w:tc>
          <w:tcPr>
            <w:tcW w:w="8789" w:type="dxa"/>
            <w:gridSpan w:val="2"/>
          </w:tcPr>
          <w:p w14:paraId="5CA77170" w14:textId="77777777" w:rsidR="004075FD" w:rsidRPr="004075FD" w:rsidRDefault="004075FD" w:rsidP="004075FD">
            <w:pPr>
              <w:spacing w:after="0"/>
              <w:rPr>
                <w:rFonts w:ascii="Times New Roman" w:hAnsi="Times New Roman" w:cs="Times New Roman"/>
              </w:rPr>
            </w:pPr>
            <w:r w:rsidRPr="004075FD">
              <w:rPr>
                <w:rFonts w:ascii="Times New Roman" w:eastAsia="Times New Roman" w:hAnsi="Times New Roman" w:cs="Times New Roman"/>
              </w:rPr>
              <w:t>Разработка и организация выполнения муниципальных целевых программ по вопросам обеспечения пожарной безопасности.</w:t>
            </w:r>
          </w:p>
        </w:tc>
      </w:tr>
      <w:tr w:rsidR="004075FD" w:rsidRPr="004075FD" w14:paraId="0B8CA2DD" w14:textId="77777777" w:rsidTr="00177F65">
        <w:trPr>
          <w:trHeight w:val="276"/>
        </w:trPr>
        <w:tc>
          <w:tcPr>
            <w:tcW w:w="567" w:type="dxa"/>
          </w:tcPr>
          <w:p w14:paraId="07EC9EAF" w14:textId="77777777" w:rsidR="004075FD" w:rsidRPr="004075FD" w:rsidRDefault="004075FD" w:rsidP="004075FD">
            <w:pPr>
              <w:pStyle w:val="af8"/>
            </w:pPr>
            <w:r w:rsidRPr="004075FD">
              <w:t>2.3</w:t>
            </w:r>
          </w:p>
        </w:tc>
        <w:tc>
          <w:tcPr>
            <w:tcW w:w="8789" w:type="dxa"/>
            <w:gridSpan w:val="2"/>
          </w:tcPr>
          <w:p w14:paraId="1B9057FF" w14:textId="77777777" w:rsidR="004075FD" w:rsidRPr="004075FD" w:rsidRDefault="004075FD" w:rsidP="004075FD">
            <w:pPr>
              <w:spacing w:after="0"/>
              <w:rPr>
                <w:rFonts w:ascii="Times New Roman" w:hAnsi="Times New Roman" w:cs="Times New Roman"/>
              </w:rPr>
            </w:pPr>
            <w:r w:rsidRPr="004075FD">
              <w:rPr>
                <w:rFonts w:ascii="Times New Roman" w:eastAsia="Times New Roman" w:hAnsi="Times New Roman" w:cs="Times New Roman"/>
              </w:rPr>
              <w:t>Разработка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tc>
      </w:tr>
      <w:tr w:rsidR="004075FD" w:rsidRPr="004075FD" w14:paraId="0829DDAB" w14:textId="77777777" w:rsidTr="00177F65">
        <w:trPr>
          <w:trHeight w:val="276"/>
        </w:trPr>
        <w:tc>
          <w:tcPr>
            <w:tcW w:w="567" w:type="dxa"/>
            <w:tcBorders>
              <w:bottom w:val="single" w:sz="4" w:space="0" w:color="000000"/>
            </w:tcBorders>
          </w:tcPr>
          <w:p w14:paraId="2D50A7DE" w14:textId="77777777" w:rsidR="004075FD" w:rsidRPr="004075FD" w:rsidRDefault="004075FD" w:rsidP="004075FD">
            <w:pPr>
              <w:pStyle w:val="af8"/>
            </w:pPr>
            <w:r w:rsidRPr="004075FD">
              <w:t>2.4</w:t>
            </w:r>
          </w:p>
        </w:tc>
        <w:tc>
          <w:tcPr>
            <w:tcW w:w="8789" w:type="dxa"/>
            <w:gridSpan w:val="2"/>
            <w:tcBorders>
              <w:bottom w:val="single" w:sz="4" w:space="0" w:color="000000"/>
            </w:tcBorders>
          </w:tcPr>
          <w:p w14:paraId="0A44B03D" w14:textId="77777777" w:rsidR="004075FD" w:rsidRPr="004075FD" w:rsidRDefault="004075FD" w:rsidP="004075FD">
            <w:pPr>
              <w:pStyle w:val="af8"/>
            </w:pPr>
            <w:r w:rsidRPr="004075FD">
              <w:rPr>
                <w:rFonts w:eastAsia="Times New Roman"/>
                <w:kern w:val="0"/>
                <w:lang w:eastAsia="ru-RU"/>
              </w:rPr>
              <w:t>Обеспечение беспрепятственного проезда пожарной техники к месту пожара.</w:t>
            </w:r>
          </w:p>
        </w:tc>
      </w:tr>
      <w:tr w:rsidR="004075FD" w:rsidRPr="004075FD" w14:paraId="1BF29566" w14:textId="77777777" w:rsidTr="00177F65">
        <w:trPr>
          <w:trHeight w:val="276"/>
        </w:trPr>
        <w:tc>
          <w:tcPr>
            <w:tcW w:w="567" w:type="dxa"/>
            <w:tcBorders>
              <w:bottom w:val="single" w:sz="4" w:space="0" w:color="000000"/>
            </w:tcBorders>
          </w:tcPr>
          <w:p w14:paraId="4929A3DD" w14:textId="77777777" w:rsidR="004075FD" w:rsidRPr="004075FD" w:rsidRDefault="004075FD" w:rsidP="004075FD">
            <w:pPr>
              <w:pStyle w:val="af8"/>
            </w:pPr>
            <w:r w:rsidRPr="004075FD">
              <w:t>2.5</w:t>
            </w:r>
          </w:p>
        </w:tc>
        <w:tc>
          <w:tcPr>
            <w:tcW w:w="8789" w:type="dxa"/>
            <w:gridSpan w:val="2"/>
            <w:tcBorders>
              <w:bottom w:val="single" w:sz="4" w:space="0" w:color="000000"/>
            </w:tcBorders>
          </w:tcPr>
          <w:p w14:paraId="5D803EB5" w14:textId="77777777" w:rsidR="004075FD" w:rsidRPr="004075FD" w:rsidRDefault="004075FD" w:rsidP="004075FD">
            <w:pPr>
              <w:pStyle w:val="af8"/>
              <w:rPr>
                <w:rFonts w:eastAsia="Times New Roman"/>
                <w:kern w:val="0"/>
                <w:lang w:eastAsia="ru-RU"/>
              </w:rPr>
            </w:pPr>
            <w:r w:rsidRPr="004075FD">
              <w:rPr>
                <w:rFonts w:eastAsia="Times New Roman"/>
                <w:kern w:val="0"/>
                <w:lang w:eastAsia="ru-RU"/>
              </w:rPr>
              <w:t>Обеспечение связи и оповещения населения о пожаре.</w:t>
            </w:r>
          </w:p>
        </w:tc>
      </w:tr>
      <w:tr w:rsidR="004075FD" w:rsidRPr="004075FD" w14:paraId="5F9FA493" w14:textId="77777777" w:rsidTr="00177F65">
        <w:trPr>
          <w:trHeight w:val="276"/>
        </w:trPr>
        <w:tc>
          <w:tcPr>
            <w:tcW w:w="567" w:type="dxa"/>
            <w:tcBorders>
              <w:bottom w:val="single" w:sz="4" w:space="0" w:color="000000"/>
            </w:tcBorders>
          </w:tcPr>
          <w:p w14:paraId="445A3642" w14:textId="77777777" w:rsidR="004075FD" w:rsidRPr="004075FD" w:rsidRDefault="004075FD" w:rsidP="004075FD">
            <w:pPr>
              <w:pStyle w:val="af8"/>
            </w:pPr>
            <w:r w:rsidRPr="004075FD">
              <w:t>2.6</w:t>
            </w:r>
          </w:p>
        </w:tc>
        <w:tc>
          <w:tcPr>
            <w:tcW w:w="8789" w:type="dxa"/>
            <w:gridSpan w:val="2"/>
            <w:tcBorders>
              <w:bottom w:val="single" w:sz="4" w:space="0" w:color="000000"/>
            </w:tcBorders>
          </w:tcPr>
          <w:p w14:paraId="53E05166" w14:textId="77777777" w:rsidR="004075FD" w:rsidRPr="004075FD" w:rsidRDefault="004075FD" w:rsidP="004075FD">
            <w:pPr>
              <w:pStyle w:val="af8"/>
              <w:rPr>
                <w:rFonts w:eastAsia="Times New Roman"/>
                <w:kern w:val="0"/>
                <w:lang w:eastAsia="ru-RU"/>
              </w:rPr>
            </w:pPr>
            <w:r w:rsidRPr="004075FD">
              <w:rPr>
                <w:rFonts w:eastAsia="Times New Roman"/>
                <w:kern w:val="0"/>
                <w:lang w:eastAsia="ru-RU"/>
              </w:rPr>
              <w:t>Организация обучения населения мерам пожарной безопасности, содействие распространению пожарно-технических знаний.</w:t>
            </w:r>
          </w:p>
        </w:tc>
      </w:tr>
      <w:tr w:rsidR="004075FD" w:rsidRPr="004075FD" w14:paraId="40BB6B09" w14:textId="77777777" w:rsidTr="00177F65">
        <w:trPr>
          <w:trHeight w:val="276"/>
        </w:trPr>
        <w:tc>
          <w:tcPr>
            <w:tcW w:w="567" w:type="dxa"/>
            <w:tcBorders>
              <w:bottom w:val="single" w:sz="4" w:space="0" w:color="000000"/>
            </w:tcBorders>
          </w:tcPr>
          <w:p w14:paraId="0A79722C" w14:textId="77777777" w:rsidR="004075FD" w:rsidRPr="004075FD" w:rsidRDefault="004075FD" w:rsidP="004075FD">
            <w:pPr>
              <w:pStyle w:val="af8"/>
            </w:pPr>
            <w:r w:rsidRPr="004075FD">
              <w:t>2.7</w:t>
            </w:r>
          </w:p>
        </w:tc>
        <w:tc>
          <w:tcPr>
            <w:tcW w:w="8789" w:type="dxa"/>
            <w:gridSpan w:val="2"/>
            <w:tcBorders>
              <w:bottom w:val="single" w:sz="4" w:space="0" w:color="000000"/>
            </w:tcBorders>
          </w:tcPr>
          <w:p w14:paraId="701DC27F" w14:textId="77777777" w:rsidR="004075FD" w:rsidRPr="004075FD" w:rsidRDefault="004075FD" w:rsidP="004075FD">
            <w:pPr>
              <w:pStyle w:val="ConsPlusNormal"/>
              <w:widowControl/>
              <w:ind w:firstLine="0"/>
              <w:jc w:val="both"/>
              <w:rPr>
                <w:rFonts w:ascii="Times New Roman" w:hAnsi="Times New Roman" w:cs="Times New Roman"/>
                <w:sz w:val="24"/>
                <w:szCs w:val="24"/>
              </w:rPr>
            </w:pPr>
            <w:r w:rsidRPr="004075FD">
              <w:rPr>
                <w:rFonts w:ascii="Times New Roman" w:hAnsi="Times New Roman" w:cs="Times New Roman"/>
                <w:sz w:val="24"/>
                <w:szCs w:val="24"/>
              </w:rPr>
              <w:t>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tc>
      </w:tr>
      <w:tr w:rsidR="004075FD" w:rsidRPr="004075FD" w14:paraId="17AA5064" w14:textId="77777777" w:rsidTr="00177F65">
        <w:trPr>
          <w:trHeight w:val="276"/>
        </w:trPr>
        <w:tc>
          <w:tcPr>
            <w:tcW w:w="567" w:type="dxa"/>
            <w:tcBorders>
              <w:bottom w:val="single" w:sz="4" w:space="0" w:color="000000"/>
            </w:tcBorders>
          </w:tcPr>
          <w:p w14:paraId="71061D7F" w14:textId="77777777" w:rsidR="004075FD" w:rsidRPr="004075FD" w:rsidRDefault="004075FD" w:rsidP="004075FD">
            <w:pPr>
              <w:pStyle w:val="af8"/>
            </w:pPr>
            <w:r w:rsidRPr="004075FD">
              <w:t>2.8</w:t>
            </w:r>
          </w:p>
        </w:tc>
        <w:tc>
          <w:tcPr>
            <w:tcW w:w="8789" w:type="dxa"/>
            <w:gridSpan w:val="2"/>
            <w:tcBorders>
              <w:bottom w:val="single" w:sz="4" w:space="0" w:color="000000"/>
            </w:tcBorders>
          </w:tcPr>
          <w:p w14:paraId="12A67A30" w14:textId="77777777" w:rsidR="004075FD" w:rsidRPr="004075FD" w:rsidRDefault="004075FD" w:rsidP="004075FD">
            <w:pPr>
              <w:pStyle w:val="af8"/>
              <w:rPr>
                <w:rFonts w:eastAsia="Times New Roman"/>
                <w:kern w:val="0"/>
                <w:lang w:eastAsia="ru-RU"/>
              </w:rPr>
            </w:pPr>
            <w:r w:rsidRPr="004075FD">
              <w:t>Мониторинг пожарной опасности в лесах.</w:t>
            </w:r>
          </w:p>
        </w:tc>
      </w:tr>
      <w:tr w:rsidR="004075FD" w:rsidRPr="004075FD" w14:paraId="639FA32F" w14:textId="77777777" w:rsidTr="00177F65">
        <w:trPr>
          <w:trHeight w:val="276"/>
        </w:trPr>
        <w:tc>
          <w:tcPr>
            <w:tcW w:w="567" w:type="dxa"/>
            <w:tcBorders>
              <w:bottom w:val="single" w:sz="4" w:space="0" w:color="000000"/>
            </w:tcBorders>
          </w:tcPr>
          <w:p w14:paraId="7BDAD4B5" w14:textId="77777777" w:rsidR="004075FD" w:rsidRPr="004075FD" w:rsidRDefault="004075FD" w:rsidP="004075FD">
            <w:pPr>
              <w:pStyle w:val="af8"/>
            </w:pPr>
            <w:r w:rsidRPr="004075FD">
              <w:t>2.9</w:t>
            </w:r>
          </w:p>
        </w:tc>
        <w:tc>
          <w:tcPr>
            <w:tcW w:w="8789" w:type="dxa"/>
            <w:gridSpan w:val="2"/>
            <w:tcBorders>
              <w:bottom w:val="single" w:sz="4" w:space="0" w:color="000000"/>
            </w:tcBorders>
          </w:tcPr>
          <w:p w14:paraId="151F0F6E" w14:textId="77777777" w:rsidR="004075FD" w:rsidRPr="004075FD" w:rsidRDefault="004075FD" w:rsidP="004075FD">
            <w:pPr>
              <w:pStyle w:val="af8"/>
              <w:rPr>
                <w:rFonts w:eastAsia="Times New Roman"/>
                <w:kern w:val="0"/>
                <w:lang w:eastAsia="ru-RU"/>
              </w:rPr>
            </w:pPr>
            <w:r w:rsidRPr="004075FD">
              <w:t>Разработка планов тушения лесных пожаров.</w:t>
            </w:r>
          </w:p>
        </w:tc>
      </w:tr>
      <w:tr w:rsidR="004075FD" w:rsidRPr="004075FD" w14:paraId="784E45B1" w14:textId="77777777" w:rsidTr="00177F65">
        <w:trPr>
          <w:trHeight w:val="276"/>
        </w:trPr>
        <w:tc>
          <w:tcPr>
            <w:tcW w:w="567" w:type="dxa"/>
            <w:tcBorders>
              <w:right w:val="nil"/>
            </w:tcBorders>
          </w:tcPr>
          <w:p w14:paraId="7E443310" w14:textId="77777777" w:rsidR="004075FD" w:rsidRPr="004075FD" w:rsidRDefault="004075FD" w:rsidP="004075FD">
            <w:pPr>
              <w:pStyle w:val="af8"/>
            </w:pPr>
          </w:p>
        </w:tc>
        <w:tc>
          <w:tcPr>
            <w:tcW w:w="5990" w:type="dxa"/>
            <w:tcBorders>
              <w:left w:val="nil"/>
              <w:right w:val="nil"/>
            </w:tcBorders>
          </w:tcPr>
          <w:p w14:paraId="1967E9B8" w14:textId="77777777" w:rsidR="004075FD" w:rsidRPr="004075FD" w:rsidRDefault="004075FD" w:rsidP="004075FD">
            <w:pPr>
              <w:spacing w:after="0"/>
              <w:rPr>
                <w:rFonts w:ascii="Times New Roman" w:eastAsia="TimesNewRomanPSMT" w:hAnsi="Times New Roman" w:cs="Times New Roman"/>
                <w:b/>
              </w:rPr>
            </w:pPr>
            <w:r w:rsidRPr="004075FD">
              <w:rPr>
                <w:rFonts w:ascii="Times New Roman" w:hAnsi="Times New Roman" w:cs="Times New Roman"/>
                <w:b/>
              </w:rPr>
              <w:t>3. Лечебно-эвакуационное обеспечение</w:t>
            </w:r>
          </w:p>
        </w:tc>
        <w:tc>
          <w:tcPr>
            <w:tcW w:w="2799" w:type="dxa"/>
            <w:tcBorders>
              <w:left w:val="nil"/>
            </w:tcBorders>
          </w:tcPr>
          <w:p w14:paraId="427E09E4" w14:textId="77777777" w:rsidR="004075FD" w:rsidRPr="004075FD" w:rsidRDefault="004075FD" w:rsidP="004075FD">
            <w:pPr>
              <w:pStyle w:val="af8"/>
              <w:rPr>
                <w:highlight w:val="yellow"/>
              </w:rPr>
            </w:pPr>
          </w:p>
        </w:tc>
      </w:tr>
      <w:tr w:rsidR="004075FD" w:rsidRPr="004075FD" w14:paraId="66698923" w14:textId="77777777" w:rsidTr="00177F65">
        <w:trPr>
          <w:trHeight w:val="276"/>
        </w:trPr>
        <w:tc>
          <w:tcPr>
            <w:tcW w:w="567" w:type="dxa"/>
          </w:tcPr>
          <w:p w14:paraId="6DD49DA5" w14:textId="77777777" w:rsidR="004075FD" w:rsidRPr="004075FD" w:rsidRDefault="004075FD" w:rsidP="004075FD">
            <w:pPr>
              <w:pStyle w:val="af8"/>
            </w:pPr>
            <w:r w:rsidRPr="004075FD">
              <w:t>3.1</w:t>
            </w:r>
          </w:p>
        </w:tc>
        <w:tc>
          <w:tcPr>
            <w:tcW w:w="8789" w:type="dxa"/>
            <w:gridSpan w:val="2"/>
          </w:tcPr>
          <w:p w14:paraId="10B0B702" w14:textId="77777777" w:rsidR="004075FD" w:rsidRPr="004075FD" w:rsidRDefault="004075FD" w:rsidP="004075FD">
            <w:pPr>
              <w:adjustRightInd w:val="0"/>
              <w:spacing w:after="0"/>
              <w:jc w:val="both"/>
              <w:rPr>
                <w:rFonts w:ascii="Times New Roman" w:hAnsi="Times New Roman" w:cs="Times New Roman"/>
              </w:rPr>
            </w:pPr>
            <w:r w:rsidRPr="004075FD">
              <w:rPr>
                <w:rFonts w:ascii="Times New Roman" w:hAnsi="Times New Roman" w:cs="Times New Roman"/>
              </w:rPr>
              <w:t xml:space="preserve">Создание необходимых чрезвычайных резервных фондов лекарственных препаратов, медикаментов и медицинского имущества. </w:t>
            </w:r>
          </w:p>
        </w:tc>
      </w:tr>
      <w:tr w:rsidR="004075FD" w:rsidRPr="004075FD" w14:paraId="1FCB8968" w14:textId="77777777" w:rsidTr="00177F65">
        <w:trPr>
          <w:trHeight w:val="276"/>
        </w:trPr>
        <w:tc>
          <w:tcPr>
            <w:tcW w:w="567" w:type="dxa"/>
          </w:tcPr>
          <w:p w14:paraId="79BEF381" w14:textId="77777777" w:rsidR="004075FD" w:rsidRPr="004075FD" w:rsidRDefault="004075FD" w:rsidP="004075FD">
            <w:pPr>
              <w:pStyle w:val="af8"/>
            </w:pPr>
            <w:r w:rsidRPr="004075FD">
              <w:t>3.2</w:t>
            </w:r>
          </w:p>
        </w:tc>
        <w:tc>
          <w:tcPr>
            <w:tcW w:w="8789" w:type="dxa"/>
            <w:gridSpan w:val="2"/>
          </w:tcPr>
          <w:p w14:paraId="2D909C5E" w14:textId="77777777" w:rsidR="004075FD" w:rsidRPr="004075FD" w:rsidRDefault="004075FD" w:rsidP="004075FD">
            <w:pPr>
              <w:adjustRightInd w:val="0"/>
              <w:spacing w:after="0"/>
              <w:jc w:val="both"/>
              <w:rPr>
                <w:rFonts w:ascii="Times New Roman" w:hAnsi="Times New Roman" w:cs="Times New Roman"/>
              </w:rPr>
            </w:pPr>
            <w:r w:rsidRPr="004075FD">
              <w:rPr>
                <w:rFonts w:ascii="Times New Roman" w:hAnsi="Times New Roman" w:cs="Times New Roman"/>
              </w:rPr>
              <w:t>Заблаговременная специальная подготовка руководящего состава и формирований сил службы ЭМП (обучение, тренировка, соответствующее оснащение);</w:t>
            </w:r>
          </w:p>
        </w:tc>
      </w:tr>
      <w:tr w:rsidR="004075FD" w:rsidRPr="004075FD" w14:paraId="429E3D41" w14:textId="77777777" w:rsidTr="00177F65">
        <w:trPr>
          <w:trHeight w:val="276"/>
        </w:trPr>
        <w:tc>
          <w:tcPr>
            <w:tcW w:w="567" w:type="dxa"/>
          </w:tcPr>
          <w:p w14:paraId="5E632AA7" w14:textId="77777777" w:rsidR="004075FD" w:rsidRPr="004075FD" w:rsidRDefault="004075FD" w:rsidP="004075FD">
            <w:pPr>
              <w:pStyle w:val="af8"/>
            </w:pPr>
            <w:r w:rsidRPr="004075FD">
              <w:t>3.3</w:t>
            </w:r>
          </w:p>
        </w:tc>
        <w:tc>
          <w:tcPr>
            <w:tcW w:w="8789" w:type="dxa"/>
            <w:gridSpan w:val="2"/>
          </w:tcPr>
          <w:p w14:paraId="1D683AA3" w14:textId="77777777" w:rsidR="004075FD" w:rsidRPr="004075FD" w:rsidRDefault="004075FD" w:rsidP="004075FD">
            <w:pPr>
              <w:pStyle w:val="af8"/>
              <w:rPr>
                <w:rFonts w:eastAsia="Arial Unicode MS"/>
                <w:color w:val="000000"/>
                <w:lang w:bidi="en-US"/>
              </w:rPr>
            </w:pPr>
            <w:r w:rsidRPr="004075FD">
              <w:t xml:space="preserve">Обеспечение готовности транспорта (автомобильного, речного, авиационного, железнодорожного), предполагаемого к участию в лечебно-эвакуационных </w:t>
            </w:r>
            <w:r w:rsidRPr="004075FD">
              <w:lastRenderedPageBreak/>
              <w:t>мероприятиях, и оснащение его соответствующей медицинской техникой и оборудованием.</w:t>
            </w:r>
          </w:p>
        </w:tc>
      </w:tr>
      <w:tr w:rsidR="004075FD" w:rsidRPr="004075FD" w14:paraId="1FC9ADA6" w14:textId="77777777" w:rsidTr="00177F65">
        <w:trPr>
          <w:trHeight w:val="276"/>
        </w:trPr>
        <w:tc>
          <w:tcPr>
            <w:tcW w:w="567" w:type="dxa"/>
            <w:tcBorders>
              <w:bottom w:val="single" w:sz="4" w:space="0" w:color="000000"/>
            </w:tcBorders>
          </w:tcPr>
          <w:p w14:paraId="4BA0CFBD" w14:textId="77777777" w:rsidR="004075FD" w:rsidRPr="004075FD" w:rsidRDefault="004075FD" w:rsidP="004075FD">
            <w:pPr>
              <w:pStyle w:val="af8"/>
            </w:pPr>
            <w:r w:rsidRPr="004075FD">
              <w:lastRenderedPageBreak/>
              <w:t>3.4</w:t>
            </w:r>
          </w:p>
        </w:tc>
        <w:tc>
          <w:tcPr>
            <w:tcW w:w="8789" w:type="dxa"/>
            <w:gridSpan w:val="2"/>
            <w:tcBorders>
              <w:bottom w:val="single" w:sz="4" w:space="0" w:color="000000"/>
            </w:tcBorders>
          </w:tcPr>
          <w:p w14:paraId="734E596D" w14:textId="77777777" w:rsidR="004075FD" w:rsidRPr="004075FD" w:rsidRDefault="004075FD" w:rsidP="004075FD">
            <w:pPr>
              <w:pStyle w:val="af8"/>
            </w:pPr>
            <w:r w:rsidRPr="004075FD">
              <w:t>Координация действий всех формирований (спасательных, службы ЭМП и других медицинских учреждений), с четким определением их сфер деятельности в ЧС, объемов работ, взаимодействия и подчинением единому центру руководства аварийно-спасательными работами.</w:t>
            </w:r>
          </w:p>
        </w:tc>
      </w:tr>
      <w:tr w:rsidR="004075FD" w:rsidRPr="004075FD" w14:paraId="511F0B33" w14:textId="77777777" w:rsidTr="00177F65">
        <w:trPr>
          <w:trHeight w:val="276"/>
        </w:trPr>
        <w:tc>
          <w:tcPr>
            <w:tcW w:w="567" w:type="dxa"/>
            <w:tcBorders>
              <w:bottom w:val="single" w:sz="4" w:space="0" w:color="000000"/>
            </w:tcBorders>
          </w:tcPr>
          <w:p w14:paraId="1717874F" w14:textId="77777777" w:rsidR="004075FD" w:rsidRPr="004075FD" w:rsidRDefault="004075FD" w:rsidP="004075FD">
            <w:pPr>
              <w:pStyle w:val="af8"/>
            </w:pPr>
            <w:r w:rsidRPr="004075FD">
              <w:t>3.5</w:t>
            </w:r>
          </w:p>
        </w:tc>
        <w:tc>
          <w:tcPr>
            <w:tcW w:w="8789" w:type="dxa"/>
            <w:gridSpan w:val="2"/>
            <w:tcBorders>
              <w:bottom w:val="single" w:sz="4" w:space="0" w:color="000000"/>
            </w:tcBorders>
          </w:tcPr>
          <w:p w14:paraId="7CAE988B" w14:textId="77777777" w:rsidR="004075FD" w:rsidRPr="004075FD" w:rsidRDefault="004075FD" w:rsidP="004075FD">
            <w:pPr>
              <w:pStyle w:val="af8"/>
            </w:pPr>
            <w:r w:rsidRPr="004075FD">
              <w:t>Определение пунктов сбора, лечебных учреждений и готовностью их к принятию пораженных.</w:t>
            </w:r>
          </w:p>
        </w:tc>
      </w:tr>
      <w:tr w:rsidR="004075FD" w:rsidRPr="004075FD" w14:paraId="358D78EF" w14:textId="77777777" w:rsidTr="00177F65">
        <w:trPr>
          <w:trHeight w:val="276"/>
        </w:trPr>
        <w:tc>
          <w:tcPr>
            <w:tcW w:w="567" w:type="dxa"/>
            <w:tcBorders>
              <w:bottom w:val="single" w:sz="4" w:space="0" w:color="000000"/>
            </w:tcBorders>
          </w:tcPr>
          <w:p w14:paraId="2EFD835D" w14:textId="77777777" w:rsidR="004075FD" w:rsidRPr="004075FD" w:rsidRDefault="004075FD" w:rsidP="004075FD">
            <w:pPr>
              <w:pStyle w:val="af8"/>
            </w:pPr>
            <w:r w:rsidRPr="004075FD">
              <w:t>3.6</w:t>
            </w:r>
          </w:p>
        </w:tc>
        <w:tc>
          <w:tcPr>
            <w:tcW w:w="8789" w:type="dxa"/>
            <w:gridSpan w:val="2"/>
            <w:tcBorders>
              <w:bottom w:val="single" w:sz="4" w:space="0" w:color="000000"/>
            </w:tcBorders>
          </w:tcPr>
          <w:p w14:paraId="4EA54679" w14:textId="77777777" w:rsidR="004075FD" w:rsidRPr="004075FD" w:rsidRDefault="004075FD" w:rsidP="004075FD">
            <w:pPr>
              <w:pStyle w:val="af8"/>
              <w:rPr>
                <w:szCs w:val="28"/>
              </w:rPr>
            </w:pPr>
            <w:r w:rsidRPr="004075FD">
              <w:t>Обеспечение взаимодействия между местными органами власти, аварийно-спасательными формированиями, милицией, войсковыми частями, лечебными учреждениями, предприятиями и организациями в зонах ЧС.</w:t>
            </w:r>
          </w:p>
        </w:tc>
      </w:tr>
    </w:tbl>
    <w:p w14:paraId="0F652EA9" w14:textId="77777777" w:rsidR="004075FD" w:rsidRPr="004075FD" w:rsidRDefault="004075FD" w:rsidP="004075FD">
      <w:pPr>
        <w:ind w:firstLine="567"/>
        <w:jc w:val="both"/>
        <w:rPr>
          <w:rFonts w:ascii="Times New Roman" w:hAnsi="Times New Roman" w:cs="Times New Roman"/>
        </w:rPr>
      </w:pPr>
      <w:r w:rsidRPr="004075FD">
        <w:rPr>
          <w:rFonts w:ascii="Times New Roman" w:hAnsi="Times New Roman" w:cs="Times New Roman"/>
        </w:rPr>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14:paraId="37BBC7F6" w14:textId="77777777" w:rsidR="00372FFE" w:rsidRDefault="00372FFE" w:rsidP="004075FD">
      <w:pPr>
        <w:pStyle w:val="ConsPlusNormal"/>
        <w:widowControl/>
        <w:ind w:firstLine="567"/>
        <w:jc w:val="center"/>
        <w:rPr>
          <w:rFonts w:ascii="Times New Roman" w:hAnsi="Times New Roman" w:cs="Times New Roman"/>
          <w:b/>
          <w:sz w:val="24"/>
          <w:szCs w:val="24"/>
        </w:rPr>
      </w:pPr>
    </w:p>
    <w:p w14:paraId="39F2F58B" w14:textId="77777777" w:rsidR="00372FFE" w:rsidRDefault="00372FFE" w:rsidP="004075FD">
      <w:pPr>
        <w:pStyle w:val="ConsPlusNormal"/>
        <w:widowControl/>
        <w:ind w:firstLine="567"/>
        <w:jc w:val="center"/>
        <w:rPr>
          <w:rFonts w:ascii="Times New Roman" w:hAnsi="Times New Roman" w:cs="Times New Roman"/>
          <w:b/>
          <w:sz w:val="24"/>
          <w:szCs w:val="24"/>
        </w:rPr>
      </w:pPr>
    </w:p>
    <w:p w14:paraId="38C2B2C8" w14:textId="77777777" w:rsidR="00372FFE" w:rsidRDefault="00372FFE" w:rsidP="004075FD">
      <w:pPr>
        <w:pStyle w:val="ConsPlusNormal"/>
        <w:widowControl/>
        <w:ind w:firstLine="567"/>
        <w:jc w:val="center"/>
        <w:rPr>
          <w:rFonts w:ascii="Times New Roman" w:hAnsi="Times New Roman" w:cs="Times New Roman"/>
          <w:b/>
          <w:sz w:val="24"/>
          <w:szCs w:val="24"/>
        </w:rPr>
      </w:pPr>
    </w:p>
    <w:p w14:paraId="205181F8" w14:textId="77777777" w:rsidR="00372FFE" w:rsidRDefault="00372FFE" w:rsidP="004075FD">
      <w:pPr>
        <w:pStyle w:val="ConsPlusNormal"/>
        <w:widowControl/>
        <w:ind w:firstLine="567"/>
        <w:jc w:val="center"/>
        <w:rPr>
          <w:rFonts w:ascii="Times New Roman" w:hAnsi="Times New Roman" w:cs="Times New Roman"/>
          <w:b/>
          <w:sz w:val="24"/>
          <w:szCs w:val="24"/>
        </w:rPr>
      </w:pPr>
    </w:p>
    <w:p w14:paraId="71F3BC5D" w14:textId="77777777" w:rsidR="004075FD" w:rsidRPr="004075FD" w:rsidRDefault="004075FD" w:rsidP="004075FD">
      <w:pPr>
        <w:pStyle w:val="ConsPlusNormal"/>
        <w:widowControl/>
        <w:ind w:firstLine="567"/>
        <w:jc w:val="center"/>
        <w:rPr>
          <w:rFonts w:ascii="Times New Roman" w:hAnsi="Times New Roman" w:cs="Times New Roman"/>
          <w:b/>
          <w:sz w:val="24"/>
          <w:szCs w:val="24"/>
        </w:rPr>
      </w:pPr>
      <w:r w:rsidRPr="004075FD">
        <w:rPr>
          <w:rFonts w:ascii="Times New Roman" w:hAnsi="Times New Roman" w:cs="Times New Roman"/>
          <w:b/>
          <w:sz w:val="24"/>
          <w:szCs w:val="24"/>
        </w:rPr>
        <w:t>2.4. Мероприятия по охране окружающей среды</w:t>
      </w:r>
    </w:p>
    <w:p w14:paraId="2E8E419C" w14:textId="77777777" w:rsidR="004075FD" w:rsidRPr="004075FD" w:rsidRDefault="004075FD" w:rsidP="004075FD">
      <w:pPr>
        <w:pStyle w:val="ConsPlusNormal"/>
        <w:widowControl/>
        <w:ind w:firstLine="567"/>
        <w:jc w:val="both"/>
        <w:rPr>
          <w:rFonts w:ascii="Times New Roman" w:hAnsi="Times New Roman" w:cs="Times New Roman"/>
          <w:sz w:val="24"/>
          <w:szCs w:val="24"/>
        </w:rPr>
      </w:pPr>
    </w:p>
    <w:p w14:paraId="2277C109" w14:textId="77777777" w:rsidR="004075FD" w:rsidRPr="004075FD" w:rsidRDefault="004075FD" w:rsidP="004075FD">
      <w:pPr>
        <w:pStyle w:val="ConsPlusNormal"/>
        <w:widowControl/>
        <w:ind w:firstLine="567"/>
        <w:jc w:val="both"/>
        <w:rPr>
          <w:rFonts w:ascii="Times New Roman" w:hAnsi="Times New Roman" w:cs="Times New Roman"/>
          <w:sz w:val="24"/>
          <w:szCs w:val="24"/>
        </w:rPr>
      </w:pPr>
      <w:r w:rsidRPr="004075FD">
        <w:rPr>
          <w:rFonts w:ascii="Times New Roman" w:hAnsi="Times New Roman" w:cs="Times New Roman"/>
          <w:sz w:val="24"/>
          <w:szCs w:val="24"/>
        </w:rPr>
        <w:t>Генеральным планом намечены следующие планируемые мероприятия, призванные обеспечить благоприятные санитарно-гигиенические условия проживания людей и способствующие сбалансированному экологическому развитию сельского поселения:</w:t>
      </w: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67"/>
        <w:gridCol w:w="7088"/>
        <w:gridCol w:w="1701"/>
      </w:tblGrid>
      <w:tr w:rsidR="004075FD" w:rsidRPr="004075FD" w14:paraId="2EC6455A" w14:textId="77777777" w:rsidTr="00177F65">
        <w:trPr>
          <w:trHeight w:val="276"/>
        </w:trPr>
        <w:tc>
          <w:tcPr>
            <w:tcW w:w="567" w:type="dxa"/>
            <w:tcBorders>
              <w:bottom w:val="single" w:sz="4" w:space="0" w:color="000000"/>
            </w:tcBorders>
            <w:shd w:val="clear" w:color="auto" w:fill="DAEEF3"/>
          </w:tcPr>
          <w:p w14:paraId="6735350F" w14:textId="77777777" w:rsidR="004075FD" w:rsidRPr="004075FD" w:rsidRDefault="004075FD" w:rsidP="00177F65">
            <w:pPr>
              <w:pStyle w:val="af8"/>
              <w:jc w:val="center"/>
              <w:rPr>
                <w:b/>
                <w:bCs/>
                <w:sz w:val="22"/>
                <w:szCs w:val="22"/>
              </w:rPr>
            </w:pPr>
            <w:r w:rsidRPr="004075FD">
              <w:rPr>
                <w:b/>
                <w:bCs/>
                <w:sz w:val="22"/>
                <w:szCs w:val="22"/>
              </w:rPr>
              <w:t>№</w:t>
            </w:r>
          </w:p>
          <w:p w14:paraId="7F416287" w14:textId="77777777" w:rsidR="004075FD" w:rsidRPr="004075FD" w:rsidRDefault="004075FD" w:rsidP="00177F65">
            <w:pPr>
              <w:pStyle w:val="af8"/>
              <w:jc w:val="center"/>
              <w:rPr>
                <w:b/>
                <w:bCs/>
                <w:sz w:val="22"/>
                <w:szCs w:val="22"/>
              </w:rPr>
            </w:pPr>
            <w:r w:rsidRPr="004075FD">
              <w:rPr>
                <w:b/>
                <w:bCs/>
                <w:sz w:val="22"/>
                <w:szCs w:val="22"/>
              </w:rPr>
              <w:t xml:space="preserve"> п/п</w:t>
            </w:r>
          </w:p>
        </w:tc>
        <w:tc>
          <w:tcPr>
            <w:tcW w:w="7088" w:type="dxa"/>
            <w:tcBorders>
              <w:bottom w:val="single" w:sz="4" w:space="0" w:color="000000"/>
            </w:tcBorders>
            <w:shd w:val="clear" w:color="auto" w:fill="DAEEF3"/>
          </w:tcPr>
          <w:p w14:paraId="0A6DCC55" w14:textId="77777777" w:rsidR="004075FD" w:rsidRPr="004075FD" w:rsidRDefault="004075FD" w:rsidP="00177F65">
            <w:pPr>
              <w:pStyle w:val="af8"/>
              <w:jc w:val="center"/>
              <w:rPr>
                <w:b/>
                <w:bCs/>
                <w:sz w:val="22"/>
                <w:szCs w:val="22"/>
              </w:rPr>
            </w:pPr>
            <w:r w:rsidRPr="004075FD">
              <w:rPr>
                <w:b/>
                <w:bCs/>
                <w:sz w:val="22"/>
                <w:szCs w:val="22"/>
              </w:rPr>
              <w:t>Наименование мероприятия</w:t>
            </w:r>
          </w:p>
        </w:tc>
        <w:tc>
          <w:tcPr>
            <w:tcW w:w="1701" w:type="dxa"/>
            <w:tcBorders>
              <w:bottom w:val="single" w:sz="4" w:space="0" w:color="000000"/>
            </w:tcBorders>
            <w:shd w:val="clear" w:color="auto" w:fill="DAEEF3"/>
          </w:tcPr>
          <w:p w14:paraId="314492F3" w14:textId="77777777" w:rsidR="004075FD" w:rsidRPr="004075FD" w:rsidRDefault="004075FD" w:rsidP="00177F65">
            <w:pPr>
              <w:pStyle w:val="af8"/>
              <w:jc w:val="center"/>
              <w:rPr>
                <w:b/>
                <w:bCs/>
                <w:sz w:val="22"/>
                <w:szCs w:val="22"/>
              </w:rPr>
            </w:pPr>
            <w:r w:rsidRPr="004075FD">
              <w:rPr>
                <w:b/>
                <w:bCs/>
                <w:sz w:val="22"/>
                <w:szCs w:val="22"/>
              </w:rPr>
              <w:t>Сроки реализации</w:t>
            </w:r>
          </w:p>
        </w:tc>
      </w:tr>
      <w:tr w:rsidR="004075FD" w:rsidRPr="004075FD" w14:paraId="6F67A338" w14:textId="77777777" w:rsidTr="00177F65">
        <w:trPr>
          <w:trHeight w:val="276"/>
        </w:trPr>
        <w:tc>
          <w:tcPr>
            <w:tcW w:w="9356" w:type="dxa"/>
            <w:gridSpan w:val="3"/>
          </w:tcPr>
          <w:p w14:paraId="075F55B5" w14:textId="77777777" w:rsidR="004075FD" w:rsidRPr="004075FD" w:rsidRDefault="004075FD" w:rsidP="00177F65">
            <w:pPr>
              <w:pStyle w:val="af8"/>
              <w:jc w:val="center"/>
              <w:rPr>
                <w:b/>
                <w:sz w:val="22"/>
                <w:szCs w:val="22"/>
              </w:rPr>
            </w:pPr>
            <w:r w:rsidRPr="004075FD">
              <w:rPr>
                <w:b/>
                <w:sz w:val="22"/>
                <w:szCs w:val="22"/>
              </w:rPr>
              <w:t>Воздушный бассейн</w:t>
            </w:r>
          </w:p>
        </w:tc>
      </w:tr>
      <w:tr w:rsidR="004075FD" w:rsidRPr="004075FD" w14:paraId="080C80DE" w14:textId="77777777" w:rsidTr="00177F65">
        <w:trPr>
          <w:trHeight w:val="276"/>
        </w:trPr>
        <w:tc>
          <w:tcPr>
            <w:tcW w:w="567" w:type="dxa"/>
          </w:tcPr>
          <w:p w14:paraId="75ED8A76" w14:textId="77777777" w:rsidR="004075FD" w:rsidRPr="004075FD" w:rsidRDefault="004075FD" w:rsidP="00177F65">
            <w:pPr>
              <w:pStyle w:val="af8"/>
              <w:jc w:val="center"/>
              <w:rPr>
                <w:sz w:val="22"/>
                <w:szCs w:val="22"/>
              </w:rPr>
            </w:pPr>
            <w:r w:rsidRPr="004075FD">
              <w:rPr>
                <w:sz w:val="22"/>
                <w:szCs w:val="22"/>
              </w:rPr>
              <w:t>1</w:t>
            </w:r>
          </w:p>
        </w:tc>
        <w:tc>
          <w:tcPr>
            <w:tcW w:w="7088" w:type="dxa"/>
          </w:tcPr>
          <w:p w14:paraId="34E5B918" w14:textId="77777777" w:rsidR="004075FD" w:rsidRPr="004075FD" w:rsidRDefault="004075FD" w:rsidP="00177F65">
            <w:pPr>
              <w:pStyle w:val="af8"/>
              <w:rPr>
                <w:sz w:val="22"/>
                <w:szCs w:val="22"/>
              </w:rPr>
            </w:pPr>
            <w:r w:rsidRPr="004075FD">
              <w:rPr>
                <w:rFonts w:eastAsia="TimesNewRomanPSMT"/>
                <w:sz w:val="22"/>
                <w:szCs w:val="22"/>
              </w:rPr>
              <w:t>Разработка проектов санитарно-защитных зон действующих предприятий.</w:t>
            </w:r>
          </w:p>
        </w:tc>
        <w:tc>
          <w:tcPr>
            <w:tcW w:w="1701" w:type="dxa"/>
          </w:tcPr>
          <w:p w14:paraId="6BFA9AAB" w14:textId="77777777" w:rsidR="004075FD" w:rsidRPr="004075FD" w:rsidRDefault="004075FD" w:rsidP="00177F65">
            <w:pPr>
              <w:pStyle w:val="af8"/>
              <w:rPr>
                <w:rFonts w:eastAsia="TimesNewRomanPSMT"/>
                <w:sz w:val="22"/>
                <w:szCs w:val="22"/>
              </w:rPr>
            </w:pPr>
            <w:r w:rsidRPr="004075FD">
              <w:rPr>
                <w:sz w:val="22"/>
                <w:szCs w:val="22"/>
              </w:rPr>
              <w:t>1 очередь</w:t>
            </w:r>
          </w:p>
        </w:tc>
      </w:tr>
      <w:tr w:rsidR="004075FD" w:rsidRPr="004075FD" w14:paraId="7B8BC4E3" w14:textId="77777777" w:rsidTr="00177F65">
        <w:trPr>
          <w:trHeight w:val="276"/>
        </w:trPr>
        <w:tc>
          <w:tcPr>
            <w:tcW w:w="567" w:type="dxa"/>
          </w:tcPr>
          <w:p w14:paraId="62B88A1B" w14:textId="77777777" w:rsidR="004075FD" w:rsidRPr="004075FD" w:rsidRDefault="004075FD" w:rsidP="00177F65">
            <w:pPr>
              <w:pStyle w:val="af8"/>
              <w:jc w:val="center"/>
              <w:rPr>
                <w:sz w:val="22"/>
                <w:szCs w:val="22"/>
              </w:rPr>
            </w:pPr>
            <w:r w:rsidRPr="004075FD">
              <w:rPr>
                <w:sz w:val="22"/>
                <w:szCs w:val="22"/>
              </w:rPr>
              <w:t>2</w:t>
            </w:r>
          </w:p>
        </w:tc>
        <w:tc>
          <w:tcPr>
            <w:tcW w:w="7088" w:type="dxa"/>
          </w:tcPr>
          <w:p w14:paraId="5C971642" w14:textId="77777777" w:rsidR="004075FD" w:rsidRPr="004075FD" w:rsidRDefault="004075FD" w:rsidP="00177F65">
            <w:pPr>
              <w:pStyle w:val="af8"/>
              <w:rPr>
                <w:sz w:val="22"/>
                <w:szCs w:val="22"/>
              </w:rPr>
            </w:pPr>
            <w:r w:rsidRPr="004075FD">
              <w:rPr>
                <w:sz w:val="22"/>
                <w:szCs w:val="22"/>
              </w:rPr>
              <w:t>Перевод автотранспорта на газовое топливо.</w:t>
            </w:r>
          </w:p>
        </w:tc>
        <w:tc>
          <w:tcPr>
            <w:tcW w:w="1701" w:type="dxa"/>
          </w:tcPr>
          <w:p w14:paraId="2B3DC3C2" w14:textId="77777777" w:rsidR="004075FD" w:rsidRPr="004075FD" w:rsidRDefault="004075FD" w:rsidP="00177F65">
            <w:pPr>
              <w:pStyle w:val="af8"/>
              <w:rPr>
                <w:sz w:val="22"/>
                <w:szCs w:val="22"/>
              </w:rPr>
            </w:pPr>
            <w:r w:rsidRPr="004075FD">
              <w:rPr>
                <w:sz w:val="22"/>
                <w:szCs w:val="22"/>
              </w:rPr>
              <w:t>1 очередь – расчетный срок</w:t>
            </w:r>
          </w:p>
        </w:tc>
      </w:tr>
      <w:tr w:rsidR="004075FD" w:rsidRPr="004075FD" w14:paraId="5D1C6F77" w14:textId="77777777" w:rsidTr="00177F65">
        <w:trPr>
          <w:trHeight w:val="276"/>
        </w:trPr>
        <w:tc>
          <w:tcPr>
            <w:tcW w:w="567" w:type="dxa"/>
          </w:tcPr>
          <w:p w14:paraId="3C0D2962" w14:textId="77777777" w:rsidR="004075FD" w:rsidRPr="004075FD" w:rsidRDefault="004075FD" w:rsidP="00177F65">
            <w:pPr>
              <w:pStyle w:val="af8"/>
              <w:jc w:val="center"/>
              <w:rPr>
                <w:sz w:val="22"/>
                <w:szCs w:val="22"/>
              </w:rPr>
            </w:pPr>
            <w:r w:rsidRPr="004075FD">
              <w:rPr>
                <w:sz w:val="22"/>
                <w:szCs w:val="22"/>
              </w:rPr>
              <w:t>3</w:t>
            </w:r>
          </w:p>
        </w:tc>
        <w:tc>
          <w:tcPr>
            <w:tcW w:w="7088" w:type="dxa"/>
          </w:tcPr>
          <w:p w14:paraId="5FF96440" w14:textId="77777777" w:rsidR="004075FD" w:rsidRPr="004075FD" w:rsidRDefault="004075FD" w:rsidP="00177F65">
            <w:pPr>
              <w:pStyle w:val="af8"/>
              <w:rPr>
                <w:sz w:val="22"/>
                <w:szCs w:val="22"/>
              </w:rPr>
            </w:pPr>
            <w:r w:rsidRPr="004075FD">
              <w:rPr>
                <w:sz w:val="22"/>
                <w:szCs w:val="22"/>
              </w:rPr>
              <w:t>Озеленение магистральных улиц и санитарно-защитных зон двухъярусной посадкой зеленых насаждений</w:t>
            </w:r>
            <w:r w:rsidRPr="004075FD">
              <w:rPr>
                <w:rFonts w:eastAsia="TimesNewRomanPSMT"/>
                <w:sz w:val="22"/>
                <w:szCs w:val="22"/>
              </w:rPr>
              <w:t>.</w:t>
            </w:r>
          </w:p>
        </w:tc>
        <w:tc>
          <w:tcPr>
            <w:tcW w:w="1701" w:type="dxa"/>
          </w:tcPr>
          <w:p w14:paraId="7D87C84F" w14:textId="77777777" w:rsidR="004075FD" w:rsidRPr="004075FD" w:rsidRDefault="004075FD" w:rsidP="00177F65">
            <w:pPr>
              <w:pStyle w:val="af8"/>
              <w:rPr>
                <w:sz w:val="22"/>
                <w:szCs w:val="22"/>
              </w:rPr>
            </w:pPr>
            <w:r w:rsidRPr="004075FD">
              <w:rPr>
                <w:sz w:val="22"/>
                <w:szCs w:val="22"/>
              </w:rPr>
              <w:t>1 очередь</w:t>
            </w:r>
          </w:p>
        </w:tc>
      </w:tr>
      <w:tr w:rsidR="004075FD" w:rsidRPr="004075FD" w14:paraId="6F9765A3" w14:textId="77777777" w:rsidTr="00177F65">
        <w:trPr>
          <w:trHeight w:val="276"/>
        </w:trPr>
        <w:tc>
          <w:tcPr>
            <w:tcW w:w="9356" w:type="dxa"/>
            <w:gridSpan w:val="3"/>
          </w:tcPr>
          <w:p w14:paraId="26ED104F" w14:textId="77777777" w:rsidR="004075FD" w:rsidRPr="004075FD" w:rsidRDefault="004075FD" w:rsidP="00177F65">
            <w:pPr>
              <w:pStyle w:val="af8"/>
              <w:jc w:val="center"/>
              <w:rPr>
                <w:b/>
                <w:sz w:val="22"/>
                <w:szCs w:val="22"/>
              </w:rPr>
            </w:pPr>
            <w:r w:rsidRPr="004075FD">
              <w:rPr>
                <w:b/>
                <w:sz w:val="22"/>
                <w:szCs w:val="22"/>
              </w:rPr>
              <w:t>Поверхностные и подземные воды</w:t>
            </w:r>
          </w:p>
        </w:tc>
      </w:tr>
      <w:tr w:rsidR="004075FD" w:rsidRPr="004075FD" w14:paraId="18B429C9" w14:textId="77777777" w:rsidTr="00177F65">
        <w:trPr>
          <w:trHeight w:val="276"/>
        </w:trPr>
        <w:tc>
          <w:tcPr>
            <w:tcW w:w="567" w:type="dxa"/>
          </w:tcPr>
          <w:p w14:paraId="1E230E3C" w14:textId="77777777" w:rsidR="004075FD" w:rsidRPr="004075FD" w:rsidRDefault="004075FD" w:rsidP="00177F65">
            <w:pPr>
              <w:pStyle w:val="af8"/>
              <w:jc w:val="center"/>
              <w:rPr>
                <w:sz w:val="22"/>
                <w:szCs w:val="22"/>
              </w:rPr>
            </w:pPr>
            <w:r w:rsidRPr="004075FD">
              <w:rPr>
                <w:sz w:val="22"/>
                <w:szCs w:val="22"/>
              </w:rPr>
              <w:t>4</w:t>
            </w:r>
          </w:p>
        </w:tc>
        <w:tc>
          <w:tcPr>
            <w:tcW w:w="7088" w:type="dxa"/>
          </w:tcPr>
          <w:p w14:paraId="41E5DC8D" w14:textId="77777777" w:rsidR="004075FD" w:rsidRPr="004075FD" w:rsidRDefault="004075FD" w:rsidP="00177F65">
            <w:pPr>
              <w:pStyle w:val="af8"/>
              <w:rPr>
                <w:sz w:val="22"/>
                <w:szCs w:val="22"/>
              </w:rPr>
            </w:pPr>
            <w:r w:rsidRPr="004075FD">
              <w:rPr>
                <w:sz w:val="22"/>
                <w:szCs w:val="22"/>
              </w:rPr>
              <w:t>Соблюдение правил режима использования водоохранных зон.</w:t>
            </w:r>
          </w:p>
        </w:tc>
        <w:tc>
          <w:tcPr>
            <w:tcW w:w="1701" w:type="dxa"/>
          </w:tcPr>
          <w:p w14:paraId="2A4AF560" w14:textId="77777777" w:rsidR="004075FD" w:rsidRPr="004075FD" w:rsidRDefault="004075FD" w:rsidP="00177F65">
            <w:pPr>
              <w:pStyle w:val="af8"/>
              <w:rPr>
                <w:sz w:val="22"/>
                <w:szCs w:val="22"/>
              </w:rPr>
            </w:pPr>
            <w:r w:rsidRPr="004075FD">
              <w:rPr>
                <w:sz w:val="22"/>
                <w:szCs w:val="22"/>
              </w:rPr>
              <w:t>1 очередь</w:t>
            </w:r>
          </w:p>
        </w:tc>
      </w:tr>
      <w:tr w:rsidR="004075FD" w:rsidRPr="004075FD" w14:paraId="278F89F3" w14:textId="77777777" w:rsidTr="00177F65">
        <w:trPr>
          <w:trHeight w:val="276"/>
        </w:trPr>
        <w:tc>
          <w:tcPr>
            <w:tcW w:w="567" w:type="dxa"/>
          </w:tcPr>
          <w:p w14:paraId="52B3C98D" w14:textId="77777777" w:rsidR="004075FD" w:rsidRPr="004075FD" w:rsidRDefault="004075FD" w:rsidP="00177F65">
            <w:pPr>
              <w:pStyle w:val="af8"/>
              <w:jc w:val="center"/>
              <w:rPr>
                <w:sz w:val="22"/>
                <w:szCs w:val="22"/>
              </w:rPr>
            </w:pPr>
            <w:r w:rsidRPr="004075FD">
              <w:rPr>
                <w:sz w:val="22"/>
                <w:szCs w:val="22"/>
              </w:rPr>
              <w:t>5</w:t>
            </w:r>
          </w:p>
        </w:tc>
        <w:tc>
          <w:tcPr>
            <w:tcW w:w="7088" w:type="dxa"/>
          </w:tcPr>
          <w:p w14:paraId="564815A4" w14:textId="77777777" w:rsidR="004075FD" w:rsidRPr="004075FD" w:rsidRDefault="004075FD" w:rsidP="00177F65">
            <w:pPr>
              <w:pStyle w:val="af8"/>
              <w:rPr>
                <w:sz w:val="22"/>
                <w:szCs w:val="22"/>
              </w:rPr>
            </w:pPr>
            <w:r w:rsidRPr="004075FD">
              <w:rPr>
                <w:sz w:val="22"/>
                <w:szCs w:val="22"/>
              </w:rPr>
              <w:t>Тампонирование непригодных к дальнейшей эксплуатации скважин. Соблюдение санитарно-защитных зон действующих водозаборов.</w:t>
            </w:r>
          </w:p>
        </w:tc>
        <w:tc>
          <w:tcPr>
            <w:tcW w:w="1701" w:type="dxa"/>
          </w:tcPr>
          <w:p w14:paraId="2673123E" w14:textId="77777777" w:rsidR="004075FD" w:rsidRPr="004075FD" w:rsidRDefault="004075FD" w:rsidP="00177F65">
            <w:pPr>
              <w:pStyle w:val="af8"/>
              <w:rPr>
                <w:sz w:val="22"/>
                <w:szCs w:val="22"/>
              </w:rPr>
            </w:pPr>
            <w:r w:rsidRPr="004075FD">
              <w:rPr>
                <w:sz w:val="22"/>
                <w:szCs w:val="22"/>
              </w:rPr>
              <w:t>1 очередь</w:t>
            </w:r>
          </w:p>
        </w:tc>
      </w:tr>
      <w:tr w:rsidR="004075FD" w:rsidRPr="004075FD" w14:paraId="5890364A" w14:textId="77777777" w:rsidTr="00177F65">
        <w:trPr>
          <w:trHeight w:val="276"/>
        </w:trPr>
        <w:tc>
          <w:tcPr>
            <w:tcW w:w="567" w:type="dxa"/>
          </w:tcPr>
          <w:p w14:paraId="48ABF64F" w14:textId="77777777" w:rsidR="004075FD" w:rsidRPr="004075FD" w:rsidRDefault="004075FD" w:rsidP="00177F65">
            <w:pPr>
              <w:pStyle w:val="af8"/>
              <w:jc w:val="center"/>
              <w:rPr>
                <w:sz w:val="22"/>
                <w:szCs w:val="22"/>
              </w:rPr>
            </w:pPr>
            <w:r w:rsidRPr="004075FD">
              <w:rPr>
                <w:sz w:val="22"/>
                <w:szCs w:val="22"/>
              </w:rPr>
              <w:t>6</w:t>
            </w:r>
          </w:p>
        </w:tc>
        <w:tc>
          <w:tcPr>
            <w:tcW w:w="7088" w:type="dxa"/>
          </w:tcPr>
          <w:p w14:paraId="08151609" w14:textId="77777777" w:rsidR="004075FD" w:rsidRPr="004075FD" w:rsidRDefault="004075FD" w:rsidP="00177F65">
            <w:pPr>
              <w:pStyle w:val="af8"/>
              <w:rPr>
                <w:sz w:val="22"/>
                <w:szCs w:val="22"/>
              </w:rPr>
            </w:pPr>
            <w:r w:rsidRPr="004075FD">
              <w:rPr>
                <w:sz w:val="22"/>
                <w:szCs w:val="22"/>
                <w:shd w:val="clear" w:color="auto" w:fill="FFFFFF"/>
              </w:rPr>
              <w:t xml:space="preserve">Проведение изыскательских и проектных работ по размещению и строительству </w:t>
            </w:r>
            <w:r w:rsidRPr="004075FD">
              <w:rPr>
                <w:rFonts w:eastAsia="Arial Unicode MS"/>
                <w:color w:val="000000"/>
                <w:sz w:val="22"/>
                <w:szCs w:val="22"/>
                <w:lang w:bidi="en-US"/>
              </w:rPr>
              <w:t>централизованной системы водопровода.</w:t>
            </w:r>
          </w:p>
        </w:tc>
        <w:tc>
          <w:tcPr>
            <w:tcW w:w="1701" w:type="dxa"/>
          </w:tcPr>
          <w:p w14:paraId="2BFB08E0" w14:textId="77777777" w:rsidR="004075FD" w:rsidRPr="004075FD" w:rsidRDefault="004075FD" w:rsidP="00177F65">
            <w:pPr>
              <w:pStyle w:val="af8"/>
              <w:rPr>
                <w:sz w:val="22"/>
                <w:szCs w:val="22"/>
                <w:shd w:val="clear" w:color="auto" w:fill="FFFFFF"/>
              </w:rPr>
            </w:pPr>
            <w:r w:rsidRPr="004075FD">
              <w:rPr>
                <w:sz w:val="22"/>
                <w:szCs w:val="22"/>
              </w:rPr>
              <w:t>1 очередь – расчетный срок</w:t>
            </w:r>
          </w:p>
        </w:tc>
      </w:tr>
      <w:tr w:rsidR="004075FD" w:rsidRPr="004075FD" w14:paraId="2B7EA32B" w14:textId="77777777" w:rsidTr="00177F65">
        <w:trPr>
          <w:trHeight w:val="276"/>
        </w:trPr>
        <w:tc>
          <w:tcPr>
            <w:tcW w:w="567" w:type="dxa"/>
          </w:tcPr>
          <w:p w14:paraId="2F7FA893" w14:textId="77777777" w:rsidR="004075FD" w:rsidRPr="004075FD" w:rsidRDefault="004075FD" w:rsidP="00177F65">
            <w:pPr>
              <w:pStyle w:val="af8"/>
              <w:jc w:val="center"/>
              <w:rPr>
                <w:sz w:val="22"/>
                <w:szCs w:val="22"/>
              </w:rPr>
            </w:pPr>
            <w:r w:rsidRPr="004075FD">
              <w:rPr>
                <w:sz w:val="22"/>
                <w:szCs w:val="22"/>
              </w:rPr>
              <w:t>7</w:t>
            </w:r>
          </w:p>
        </w:tc>
        <w:tc>
          <w:tcPr>
            <w:tcW w:w="7088" w:type="dxa"/>
          </w:tcPr>
          <w:p w14:paraId="4F72D443" w14:textId="77777777" w:rsidR="004075FD" w:rsidRPr="004075FD" w:rsidRDefault="004075FD" w:rsidP="00177F65">
            <w:pPr>
              <w:pStyle w:val="af8"/>
              <w:rPr>
                <w:sz w:val="22"/>
                <w:szCs w:val="22"/>
              </w:rPr>
            </w:pPr>
            <w:r w:rsidRPr="004075FD">
              <w:rPr>
                <w:sz w:val="22"/>
                <w:szCs w:val="22"/>
              </w:rPr>
              <w:t>Установка средств очистки воды на действующих водозаборах.</w:t>
            </w:r>
          </w:p>
        </w:tc>
        <w:tc>
          <w:tcPr>
            <w:tcW w:w="1701" w:type="dxa"/>
          </w:tcPr>
          <w:p w14:paraId="0345E569" w14:textId="77777777" w:rsidR="004075FD" w:rsidRPr="004075FD" w:rsidRDefault="004075FD" w:rsidP="00177F65">
            <w:pPr>
              <w:pStyle w:val="af8"/>
              <w:rPr>
                <w:sz w:val="22"/>
                <w:szCs w:val="22"/>
              </w:rPr>
            </w:pPr>
            <w:r w:rsidRPr="004075FD">
              <w:rPr>
                <w:sz w:val="22"/>
                <w:szCs w:val="22"/>
              </w:rPr>
              <w:t>1 очередь</w:t>
            </w:r>
          </w:p>
        </w:tc>
      </w:tr>
      <w:tr w:rsidR="004075FD" w:rsidRPr="004075FD" w14:paraId="0FD13401" w14:textId="77777777" w:rsidTr="00177F65">
        <w:trPr>
          <w:trHeight w:val="276"/>
        </w:trPr>
        <w:tc>
          <w:tcPr>
            <w:tcW w:w="9356" w:type="dxa"/>
            <w:gridSpan w:val="3"/>
          </w:tcPr>
          <w:p w14:paraId="3446810A" w14:textId="77777777" w:rsidR="004075FD" w:rsidRPr="004075FD" w:rsidRDefault="004075FD" w:rsidP="00177F65">
            <w:pPr>
              <w:pStyle w:val="af8"/>
              <w:rPr>
                <w:sz w:val="22"/>
                <w:szCs w:val="22"/>
              </w:rPr>
            </w:pPr>
            <w:r w:rsidRPr="004075FD">
              <w:rPr>
                <w:sz w:val="22"/>
                <w:szCs w:val="22"/>
              </w:rPr>
              <w:t>Рекомендуемыми мероприятиями по охране водных объектов сельского поселения также являются:</w:t>
            </w:r>
          </w:p>
        </w:tc>
      </w:tr>
      <w:tr w:rsidR="004075FD" w:rsidRPr="004075FD" w14:paraId="3FF0B34F" w14:textId="77777777" w:rsidTr="00177F65">
        <w:trPr>
          <w:trHeight w:val="276"/>
        </w:trPr>
        <w:tc>
          <w:tcPr>
            <w:tcW w:w="567" w:type="dxa"/>
          </w:tcPr>
          <w:p w14:paraId="67C4B5E5" w14:textId="77777777" w:rsidR="004075FD" w:rsidRPr="004075FD" w:rsidRDefault="004075FD" w:rsidP="00177F65">
            <w:pPr>
              <w:pStyle w:val="af8"/>
              <w:jc w:val="center"/>
              <w:rPr>
                <w:sz w:val="22"/>
                <w:szCs w:val="22"/>
              </w:rPr>
            </w:pPr>
            <w:r w:rsidRPr="004075FD">
              <w:rPr>
                <w:sz w:val="22"/>
                <w:szCs w:val="22"/>
              </w:rPr>
              <w:t>8</w:t>
            </w:r>
          </w:p>
        </w:tc>
        <w:tc>
          <w:tcPr>
            <w:tcW w:w="7088" w:type="dxa"/>
          </w:tcPr>
          <w:p w14:paraId="0083007D" w14:textId="77777777" w:rsidR="004075FD" w:rsidRPr="004075FD" w:rsidRDefault="004075FD" w:rsidP="00177F65">
            <w:pPr>
              <w:pStyle w:val="af8"/>
              <w:rPr>
                <w:sz w:val="22"/>
                <w:szCs w:val="22"/>
              </w:rPr>
            </w:pPr>
            <w:r w:rsidRPr="004075FD">
              <w:rPr>
                <w:sz w:val="22"/>
                <w:szCs w:val="22"/>
                <w:shd w:val="clear" w:color="auto" w:fill="FFFFFF"/>
              </w:rPr>
              <w:t>Проведение изыскательских и проектных работ по размещению и строительству</w:t>
            </w:r>
            <w:r w:rsidRPr="004075FD">
              <w:rPr>
                <w:sz w:val="22"/>
                <w:szCs w:val="22"/>
              </w:rPr>
              <w:t xml:space="preserve"> централизованной системы водоотведения.</w:t>
            </w:r>
          </w:p>
        </w:tc>
        <w:tc>
          <w:tcPr>
            <w:tcW w:w="1701" w:type="dxa"/>
          </w:tcPr>
          <w:p w14:paraId="3CB67D46" w14:textId="77777777" w:rsidR="004075FD" w:rsidRPr="004075FD" w:rsidRDefault="004075FD" w:rsidP="00177F65">
            <w:pPr>
              <w:pStyle w:val="af8"/>
              <w:rPr>
                <w:sz w:val="22"/>
                <w:szCs w:val="22"/>
                <w:shd w:val="clear" w:color="auto" w:fill="FFFFFF"/>
              </w:rPr>
            </w:pPr>
            <w:r w:rsidRPr="004075FD">
              <w:rPr>
                <w:sz w:val="22"/>
                <w:szCs w:val="22"/>
              </w:rPr>
              <w:t>1 очередь – расчетный срок</w:t>
            </w:r>
          </w:p>
        </w:tc>
      </w:tr>
      <w:tr w:rsidR="004075FD" w:rsidRPr="004075FD" w14:paraId="52476E37" w14:textId="77777777" w:rsidTr="00177F65">
        <w:trPr>
          <w:trHeight w:val="276"/>
        </w:trPr>
        <w:tc>
          <w:tcPr>
            <w:tcW w:w="567" w:type="dxa"/>
          </w:tcPr>
          <w:p w14:paraId="101BAA94" w14:textId="77777777" w:rsidR="004075FD" w:rsidRPr="004075FD" w:rsidRDefault="004075FD" w:rsidP="00177F65">
            <w:pPr>
              <w:pStyle w:val="af8"/>
              <w:jc w:val="center"/>
              <w:rPr>
                <w:sz w:val="22"/>
                <w:szCs w:val="22"/>
              </w:rPr>
            </w:pPr>
            <w:r w:rsidRPr="004075FD">
              <w:rPr>
                <w:sz w:val="22"/>
                <w:szCs w:val="22"/>
              </w:rPr>
              <w:t>9</w:t>
            </w:r>
          </w:p>
        </w:tc>
        <w:tc>
          <w:tcPr>
            <w:tcW w:w="7088" w:type="dxa"/>
          </w:tcPr>
          <w:p w14:paraId="106BB12E" w14:textId="77777777" w:rsidR="004075FD" w:rsidRPr="004075FD" w:rsidRDefault="004075FD" w:rsidP="00177F65">
            <w:pPr>
              <w:pStyle w:val="af8"/>
              <w:rPr>
                <w:sz w:val="22"/>
                <w:szCs w:val="22"/>
              </w:rPr>
            </w:pPr>
            <w:r w:rsidRPr="004075FD">
              <w:rPr>
                <w:sz w:val="22"/>
                <w:szCs w:val="22"/>
                <w:shd w:val="clear" w:color="auto" w:fill="FFFFFF"/>
              </w:rPr>
              <w:t>Проведение изыскательских и проектных работ по размещению и строительству современных очистных сооружений</w:t>
            </w:r>
            <w:r w:rsidRPr="004075FD">
              <w:rPr>
                <w:sz w:val="22"/>
                <w:szCs w:val="22"/>
              </w:rPr>
              <w:t>.</w:t>
            </w:r>
          </w:p>
        </w:tc>
        <w:tc>
          <w:tcPr>
            <w:tcW w:w="1701" w:type="dxa"/>
          </w:tcPr>
          <w:p w14:paraId="0E78FB25" w14:textId="77777777" w:rsidR="004075FD" w:rsidRPr="004075FD" w:rsidRDefault="004075FD" w:rsidP="00177F65">
            <w:pPr>
              <w:pStyle w:val="af8"/>
              <w:rPr>
                <w:sz w:val="22"/>
                <w:szCs w:val="22"/>
                <w:shd w:val="clear" w:color="auto" w:fill="FFFFFF"/>
              </w:rPr>
            </w:pPr>
            <w:r w:rsidRPr="004075FD">
              <w:rPr>
                <w:sz w:val="22"/>
                <w:szCs w:val="22"/>
              </w:rPr>
              <w:t>1 очередь – расчетный срок</w:t>
            </w:r>
          </w:p>
        </w:tc>
      </w:tr>
      <w:tr w:rsidR="004075FD" w:rsidRPr="004075FD" w14:paraId="7E7F00F2" w14:textId="77777777" w:rsidTr="00177F65">
        <w:trPr>
          <w:trHeight w:val="276"/>
        </w:trPr>
        <w:tc>
          <w:tcPr>
            <w:tcW w:w="9356" w:type="dxa"/>
            <w:gridSpan w:val="3"/>
          </w:tcPr>
          <w:p w14:paraId="195C2187" w14:textId="77777777" w:rsidR="004075FD" w:rsidRPr="004075FD" w:rsidRDefault="004075FD" w:rsidP="00177F65">
            <w:pPr>
              <w:pStyle w:val="af8"/>
              <w:jc w:val="center"/>
              <w:rPr>
                <w:b/>
                <w:sz w:val="22"/>
                <w:szCs w:val="22"/>
              </w:rPr>
            </w:pPr>
            <w:r w:rsidRPr="004075FD">
              <w:rPr>
                <w:b/>
                <w:sz w:val="22"/>
                <w:szCs w:val="22"/>
              </w:rPr>
              <w:t>Почва</w:t>
            </w:r>
          </w:p>
        </w:tc>
      </w:tr>
      <w:tr w:rsidR="004075FD" w:rsidRPr="004075FD" w14:paraId="0985B4D1" w14:textId="77777777" w:rsidTr="00177F65">
        <w:trPr>
          <w:trHeight w:val="276"/>
        </w:trPr>
        <w:tc>
          <w:tcPr>
            <w:tcW w:w="567" w:type="dxa"/>
          </w:tcPr>
          <w:p w14:paraId="69543A00" w14:textId="77777777" w:rsidR="004075FD" w:rsidRPr="004075FD" w:rsidRDefault="004075FD" w:rsidP="00177F65">
            <w:pPr>
              <w:pStyle w:val="af8"/>
              <w:jc w:val="center"/>
              <w:rPr>
                <w:sz w:val="22"/>
                <w:szCs w:val="22"/>
              </w:rPr>
            </w:pPr>
            <w:r w:rsidRPr="004075FD">
              <w:rPr>
                <w:sz w:val="22"/>
                <w:szCs w:val="22"/>
              </w:rPr>
              <w:t>10</w:t>
            </w:r>
          </w:p>
        </w:tc>
        <w:tc>
          <w:tcPr>
            <w:tcW w:w="7088" w:type="dxa"/>
          </w:tcPr>
          <w:p w14:paraId="5F41F607" w14:textId="77777777" w:rsidR="004075FD" w:rsidRPr="004075FD" w:rsidRDefault="004075FD" w:rsidP="00177F65">
            <w:pPr>
              <w:pStyle w:val="af8"/>
              <w:rPr>
                <w:sz w:val="22"/>
                <w:szCs w:val="22"/>
              </w:rPr>
            </w:pPr>
            <w:r w:rsidRPr="004075FD">
              <w:rPr>
                <w:sz w:val="22"/>
                <w:szCs w:val="22"/>
              </w:rPr>
              <w:t>Создание вдоль автомобильных дорог лесных полезащитных полос.</w:t>
            </w:r>
          </w:p>
        </w:tc>
        <w:tc>
          <w:tcPr>
            <w:tcW w:w="1701" w:type="dxa"/>
          </w:tcPr>
          <w:p w14:paraId="00885731" w14:textId="77777777" w:rsidR="004075FD" w:rsidRPr="004075FD" w:rsidRDefault="004075FD" w:rsidP="00177F65">
            <w:pPr>
              <w:pStyle w:val="af8"/>
              <w:rPr>
                <w:sz w:val="22"/>
                <w:szCs w:val="22"/>
              </w:rPr>
            </w:pPr>
            <w:r w:rsidRPr="004075FD">
              <w:rPr>
                <w:sz w:val="22"/>
                <w:szCs w:val="22"/>
              </w:rPr>
              <w:t>1 очередь</w:t>
            </w:r>
          </w:p>
        </w:tc>
      </w:tr>
      <w:tr w:rsidR="004075FD" w:rsidRPr="004075FD" w14:paraId="65D4C38C" w14:textId="77777777" w:rsidTr="00177F65">
        <w:trPr>
          <w:trHeight w:val="276"/>
        </w:trPr>
        <w:tc>
          <w:tcPr>
            <w:tcW w:w="567" w:type="dxa"/>
          </w:tcPr>
          <w:p w14:paraId="69766A60" w14:textId="77777777" w:rsidR="004075FD" w:rsidRPr="004075FD" w:rsidRDefault="004075FD" w:rsidP="00177F65">
            <w:pPr>
              <w:pStyle w:val="af8"/>
              <w:jc w:val="center"/>
              <w:rPr>
                <w:sz w:val="22"/>
                <w:szCs w:val="22"/>
              </w:rPr>
            </w:pPr>
            <w:r w:rsidRPr="004075FD">
              <w:rPr>
                <w:sz w:val="22"/>
                <w:szCs w:val="22"/>
              </w:rPr>
              <w:t>11</w:t>
            </w:r>
          </w:p>
        </w:tc>
        <w:tc>
          <w:tcPr>
            <w:tcW w:w="7088" w:type="dxa"/>
          </w:tcPr>
          <w:p w14:paraId="7EDBCFE8" w14:textId="77777777" w:rsidR="004075FD" w:rsidRPr="004075FD" w:rsidRDefault="004075FD" w:rsidP="00177F65">
            <w:pPr>
              <w:pStyle w:val="af8"/>
              <w:rPr>
                <w:sz w:val="22"/>
                <w:szCs w:val="22"/>
              </w:rPr>
            </w:pPr>
            <w:r w:rsidRPr="004075FD">
              <w:rPr>
                <w:sz w:val="22"/>
                <w:szCs w:val="22"/>
              </w:rPr>
              <w:t>Внесение минеральных удобрений на основе агрохимической характеристики почв.</w:t>
            </w:r>
          </w:p>
        </w:tc>
        <w:tc>
          <w:tcPr>
            <w:tcW w:w="1701" w:type="dxa"/>
          </w:tcPr>
          <w:p w14:paraId="51C3F682" w14:textId="77777777" w:rsidR="004075FD" w:rsidRPr="004075FD" w:rsidRDefault="004075FD" w:rsidP="00177F65">
            <w:pPr>
              <w:pStyle w:val="af8"/>
              <w:rPr>
                <w:sz w:val="22"/>
                <w:szCs w:val="22"/>
              </w:rPr>
            </w:pPr>
            <w:r w:rsidRPr="004075FD">
              <w:rPr>
                <w:sz w:val="22"/>
                <w:szCs w:val="22"/>
              </w:rPr>
              <w:t>1 очередь</w:t>
            </w:r>
          </w:p>
        </w:tc>
      </w:tr>
      <w:tr w:rsidR="004075FD" w:rsidRPr="004075FD" w14:paraId="0BDF6BC2" w14:textId="77777777" w:rsidTr="00177F65">
        <w:trPr>
          <w:trHeight w:val="276"/>
        </w:trPr>
        <w:tc>
          <w:tcPr>
            <w:tcW w:w="567" w:type="dxa"/>
          </w:tcPr>
          <w:p w14:paraId="2E5EC866" w14:textId="77777777" w:rsidR="004075FD" w:rsidRPr="004075FD" w:rsidRDefault="004075FD" w:rsidP="00177F65">
            <w:pPr>
              <w:pStyle w:val="af8"/>
              <w:jc w:val="center"/>
              <w:rPr>
                <w:sz w:val="22"/>
                <w:szCs w:val="22"/>
              </w:rPr>
            </w:pPr>
            <w:r w:rsidRPr="004075FD">
              <w:rPr>
                <w:sz w:val="22"/>
                <w:szCs w:val="22"/>
              </w:rPr>
              <w:lastRenderedPageBreak/>
              <w:t>12</w:t>
            </w:r>
          </w:p>
        </w:tc>
        <w:tc>
          <w:tcPr>
            <w:tcW w:w="7088" w:type="dxa"/>
          </w:tcPr>
          <w:p w14:paraId="053AB22C" w14:textId="77777777" w:rsidR="004075FD" w:rsidRPr="004075FD" w:rsidRDefault="004075FD" w:rsidP="00177F65">
            <w:pPr>
              <w:pStyle w:val="af8"/>
              <w:rPr>
                <w:sz w:val="22"/>
                <w:szCs w:val="22"/>
              </w:rPr>
            </w:pPr>
            <w:r w:rsidRPr="004075FD">
              <w:rPr>
                <w:sz w:val="22"/>
                <w:szCs w:val="22"/>
              </w:rPr>
              <w:t>Сохранение плодородия почв, посредством защиты их от эрозии, на основе агрофитомелиоративных приемов и биоинженерных сооружений.</w:t>
            </w:r>
          </w:p>
        </w:tc>
        <w:tc>
          <w:tcPr>
            <w:tcW w:w="1701" w:type="dxa"/>
          </w:tcPr>
          <w:p w14:paraId="37D1EF8B" w14:textId="77777777" w:rsidR="004075FD" w:rsidRPr="004075FD" w:rsidRDefault="004075FD" w:rsidP="00177F65">
            <w:pPr>
              <w:pStyle w:val="af8"/>
              <w:rPr>
                <w:sz w:val="22"/>
                <w:szCs w:val="22"/>
              </w:rPr>
            </w:pPr>
            <w:r w:rsidRPr="004075FD">
              <w:rPr>
                <w:sz w:val="22"/>
                <w:szCs w:val="22"/>
              </w:rPr>
              <w:t>1 очередь</w:t>
            </w:r>
          </w:p>
        </w:tc>
      </w:tr>
      <w:tr w:rsidR="004075FD" w:rsidRPr="004075FD" w14:paraId="48C076E3" w14:textId="77777777" w:rsidTr="00177F65">
        <w:trPr>
          <w:trHeight w:val="276"/>
        </w:trPr>
        <w:tc>
          <w:tcPr>
            <w:tcW w:w="9356" w:type="dxa"/>
            <w:gridSpan w:val="3"/>
          </w:tcPr>
          <w:p w14:paraId="1535B72A" w14:textId="77777777" w:rsidR="004075FD" w:rsidRPr="004075FD" w:rsidRDefault="004075FD" w:rsidP="00177F65">
            <w:pPr>
              <w:pStyle w:val="af8"/>
              <w:jc w:val="center"/>
              <w:rPr>
                <w:b/>
                <w:sz w:val="22"/>
                <w:szCs w:val="22"/>
              </w:rPr>
            </w:pPr>
            <w:r w:rsidRPr="004075FD">
              <w:rPr>
                <w:b/>
                <w:sz w:val="22"/>
                <w:szCs w:val="22"/>
              </w:rPr>
              <w:t>Обращение с отходами</w:t>
            </w:r>
          </w:p>
        </w:tc>
      </w:tr>
      <w:tr w:rsidR="004075FD" w:rsidRPr="004075FD" w14:paraId="30125D29" w14:textId="77777777" w:rsidTr="00177F65">
        <w:trPr>
          <w:trHeight w:val="276"/>
        </w:trPr>
        <w:tc>
          <w:tcPr>
            <w:tcW w:w="567" w:type="dxa"/>
          </w:tcPr>
          <w:p w14:paraId="1A9DB7E3" w14:textId="77777777" w:rsidR="004075FD" w:rsidRPr="004075FD" w:rsidRDefault="004075FD" w:rsidP="00177F65">
            <w:pPr>
              <w:pStyle w:val="af8"/>
              <w:jc w:val="center"/>
              <w:rPr>
                <w:sz w:val="22"/>
                <w:szCs w:val="22"/>
              </w:rPr>
            </w:pPr>
            <w:r w:rsidRPr="004075FD">
              <w:rPr>
                <w:sz w:val="22"/>
                <w:szCs w:val="22"/>
              </w:rPr>
              <w:t>13</w:t>
            </w:r>
          </w:p>
        </w:tc>
        <w:tc>
          <w:tcPr>
            <w:tcW w:w="7088" w:type="dxa"/>
          </w:tcPr>
          <w:p w14:paraId="2FA435A4" w14:textId="77777777" w:rsidR="004075FD" w:rsidRPr="004075FD" w:rsidRDefault="004075FD" w:rsidP="00177F65">
            <w:pPr>
              <w:pStyle w:val="af8"/>
              <w:rPr>
                <w:sz w:val="22"/>
                <w:szCs w:val="22"/>
              </w:rPr>
            </w:pPr>
            <w:r w:rsidRPr="004075FD">
              <w:rPr>
                <w:rFonts w:eastAsia="TimesNewRomanPSMT"/>
                <w:sz w:val="22"/>
                <w:szCs w:val="22"/>
              </w:rPr>
              <w:t>Разработка генеральной схемы очистки территории и системы сбора и транспортировки бытовых отходов на территории сельского поселения.</w:t>
            </w:r>
          </w:p>
        </w:tc>
        <w:tc>
          <w:tcPr>
            <w:tcW w:w="1701" w:type="dxa"/>
          </w:tcPr>
          <w:p w14:paraId="49AA9491" w14:textId="77777777" w:rsidR="004075FD" w:rsidRPr="004075FD" w:rsidRDefault="004075FD" w:rsidP="00177F65">
            <w:pPr>
              <w:pStyle w:val="af8"/>
              <w:rPr>
                <w:rFonts w:eastAsia="TimesNewRomanPSMT"/>
                <w:sz w:val="22"/>
                <w:szCs w:val="22"/>
              </w:rPr>
            </w:pPr>
            <w:r w:rsidRPr="004075FD">
              <w:rPr>
                <w:sz w:val="22"/>
                <w:szCs w:val="22"/>
              </w:rPr>
              <w:t>1 очередь</w:t>
            </w:r>
          </w:p>
        </w:tc>
      </w:tr>
      <w:tr w:rsidR="004075FD" w:rsidRPr="004075FD" w14:paraId="0E5FD77F" w14:textId="77777777" w:rsidTr="00177F65">
        <w:trPr>
          <w:trHeight w:val="276"/>
        </w:trPr>
        <w:tc>
          <w:tcPr>
            <w:tcW w:w="567" w:type="dxa"/>
          </w:tcPr>
          <w:p w14:paraId="4B8CC99B" w14:textId="77777777" w:rsidR="004075FD" w:rsidRPr="004075FD" w:rsidRDefault="004075FD" w:rsidP="00177F65">
            <w:pPr>
              <w:pStyle w:val="af8"/>
              <w:jc w:val="center"/>
              <w:rPr>
                <w:sz w:val="22"/>
                <w:szCs w:val="22"/>
              </w:rPr>
            </w:pPr>
            <w:r w:rsidRPr="004075FD">
              <w:rPr>
                <w:sz w:val="22"/>
                <w:szCs w:val="22"/>
              </w:rPr>
              <w:t>14</w:t>
            </w:r>
          </w:p>
        </w:tc>
        <w:tc>
          <w:tcPr>
            <w:tcW w:w="7088" w:type="dxa"/>
          </w:tcPr>
          <w:p w14:paraId="731F25BC" w14:textId="77777777" w:rsidR="004075FD" w:rsidRPr="004075FD" w:rsidRDefault="004075FD" w:rsidP="00177F65">
            <w:pPr>
              <w:pStyle w:val="af8"/>
              <w:rPr>
                <w:sz w:val="22"/>
                <w:szCs w:val="22"/>
              </w:rPr>
            </w:pPr>
            <w:r w:rsidRPr="004075FD">
              <w:rPr>
                <w:sz w:val="22"/>
                <w:szCs w:val="22"/>
              </w:rPr>
              <w:t>Организация сбора и вывоза отходов на территории населенных пунктов.</w:t>
            </w:r>
          </w:p>
        </w:tc>
        <w:tc>
          <w:tcPr>
            <w:tcW w:w="1701" w:type="dxa"/>
          </w:tcPr>
          <w:p w14:paraId="0CF782C1" w14:textId="77777777" w:rsidR="004075FD" w:rsidRPr="004075FD" w:rsidRDefault="004075FD" w:rsidP="00177F65">
            <w:pPr>
              <w:pStyle w:val="af8"/>
              <w:rPr>
                <w:sz w:val="22"/>
                <w:szCs w:val="22"/>
              </w:rPr>
            </w:pPr>
            <w:r w:rsidRPr="004075FD">
              <w:rPr>
                <w:sz w:val="22"/>
                <w:szCs w:val="22"/>
              </w:rPr>
              <w:t>1 очередь</w:t>
            </w:r>
          </w:p>
        </w:tc>
      </w:tr>
      <w:tr w:rsidR="004075FD" w:rsidRPr="004075FD" w14:paraId="59E925A4" w14:textId="77777777" w:rsidTr="00177F65">
        <w:trPr>
          <w:trHeight w:val="276"/>
        </w:trPr>
        <w:tc>
          <w:tcPr>
            <w:tcW w:w="567" w:type="dxa"/>
          </w:tcPr>
          <w:p w14:paraId="0DDACB27" w14:textId="77777777" w:rsidR="004075FD" w:rsidRPr="004075FD" w:rsidRDefault="004075FD" w:rsidP="00177F65">
            <w:pPr>
              <w:pStyle w:val="af8"/>
              <w:jc w:val="center"/>
              <w:rPr>
                <w:sz w:val="22"/>
                <w:szCs w:val="22"/>
              </w:rPr>
            </w:pPr>
            <w:r w:rsidRPr="004075FD">
              <w:rPr>
                <w:sz w:val="22"/>
                <w:szCs w:val="22"/>
              </w:rPr>
              <w:t>15</w:t>
            </w:r>
          </w:p>
        </w:tc>
        <w:tc>
          <w:tcPr>
            <w:tcW w:w="7088" w:type="dxa"/>
          </w:tcPr>
          <w:p w14:paraId="1DB04A7F" w14:textId="77777777" w:rsidR="004075FD" w:rsidRPr="004075FD" w:rsidRDefault="00372FFE" w:rsidP="00177F65">
            <w:pPr>
              <w:pStyle w:val="af8"/>
              <w:rPr>
                <w:sz w:val="22"/>
                <w:szCs w:val="22"/>
              </w:rPr>
            </w:pPr>
            <w:r>
              <w:rPr>
                <w:sz w:val="22"/>
                <w:szCs w:val="22"/>
              </w:rPr>
              <w:t>Утратил силу</w:t>
            </w:r>
          </w:p>
        </w:tc>
        <w:tc>
          <w:tcPr>
            <w:tcW w:w="1701" w:type="dxa"/>
          </w:tcPr>
          <w:p w14:paraId="0F26ADE0" w14:textId="77777777" w:rsidR="004075FD" w:rsidRPr="004075FD" w:rsidRDefault="004075FD" w:rsidP="00177F65">
            <w:pPr>
              <w:pStyle w:val="af8"/>
              <w:rPr>
                <w:sz w:val="22"/>
                <w:szCs w:val="22"/>
              </w:rPr>
            </w:pPr>
          </w:p>
        </w:tc>
      </w:tr>
      <w:tr w:rsidR="004075FD" w:rsidRPr="004075FD" w14:paraId="1C3FE20D" w14:textId="77777777" w:rsidTr="00177F65">
        <w:trPr>
          <w:trHeight w:val="276"/>
        </w:trPr>
        <w:tc>
          <w:tcPr>
            <w:tcW w:w="567" w:type="dxa"/>
          </w:tcPr>
          <w:p w14:paraId="6055F86A" w14:textId="77777777" w:rsidR="004075FD" w:rsidRPr="004075FD" w:rsidRDefault="004075FD" w:rsidP="00177F65">
            <w:pPr>
              <w:pStyle w:val="af8"/>
              <w:jc w:val="center"/>
              <w:rPr>
                <w:sz w:val="22"/>
                <w:szCs w:val="22"/>
              </w:rPr>
            </w:pPr>
            <w:r w:rsidRPr="004075FD">
              <w:rPr>
                <w:sz w:val="22"/>
                <w:szCs w:val="22"/>
              </w:rPr>
              <w:t>16</w:t>
            </w:r>
          </w:p>
        </w:tc>
        <w:tc>
          <w:tcPr>
            <w:tcW w:w="7088" w:type="dxa"/>
          </w:tcPr>
          <w:p w14:paraId="5D27F3AA" w14:textId="77777777" w:rsidR="004075FD" w:rsidRPr="004075FD" w:rsidRDefault="00372FFE" w:rsidP="00372FFE">
            <w:pPr>
              <w:pStyle w:val="af8"/>
              <w:rPr>
                <w:sz w:val="22"/>
                <w:szCs w:val="22"/>
              </w:rPr>
            </w:pPr>
            <w:r>
              <w:rPr>
                <w:sz w:val="22"/>
                <w:szCs w:val="22"/>
              </w:rPr>
              <w:t>Утратил силу</w:t>
            </w:r>
          </w:p>
        </w:tc>
        <w:tc>
          <w:tcPr>
            <w:tcW w:w="1701" w:type="dxa"/>
          </w:tcPr>
          <w:p w14:paraId="60BBB5F2" w14:textId="77777777" w:rsidR="004075FD" w:rsidRPr="004075FD" w:rsidRDefault="004075FD" w:rsidP="00177F65">
            <w:pPr>
              <w:pStyle w:val="af8"/>
              <w:rPr>
                <w:sz w:val="22"/>
                <w:szCs w:val="22"/>
              </w:rPr>
            </w:pPr>
          </w:p>
        </w:tc>
      </w:tr>
      <w:tr w:rsidR="004075FD" w:rsidRPr="004075FD" w14:paraId="575DD580" w14:textId="77777777" w:rsidTr="00177F65">
        <w:trPr>
          <w:trHeight w:val="276"/>
        </w:trPr>
        <w:tc>
          <w:tcPr>
            <w:tcW w:w="567" w:type="dxa"/>
          </w:tcPr>
          <w:p w14:paraId="59CFDE18" w14:textId="77777777" w:rsidR="004075FD" w:rsidRPr="004075FD" w:rsidRDefault="004075FD" w:rsidP="00177F65">
            <w:pPr>
              <w:pStyle w:val="af8"/>
              <w:jc w:val="center"/>
              <w:rPr>
                <w:sz w:val="22"/>
                <w:szCs w:val="22"/>
              </w:rPr>
            </w:pPr>
            <w:r w:rsidRPr="004075FD">
              <w:rPr>
                <w:sz w:val="22"/>
                <w:szCs w:val="22"/>
              </w:rPr>
              <w:t>17</w:t>
            </w:r>
          </w:p>
        </w:tc>
        <w:tc>
          <w:tcPr>
            <w:tcW w:w="7088" w:type="dxa"/>
          </w:tcPr>
          <w:p w14:paraId="1688229A" w14:textId="77777777" w:rsidR="004075FD" w:rsidRPr="004075FD" w:rsidRDefault="004075FD" w:rsidP="00177F65">
            <w:pPr>
              <w:pStyle w:val="af8"/>
              <w:rPr>
                <w:sz w:val="22"/>
                <w:szCs w:val="22"/>
              </w:rPr>
            </w:pPr>
            <w:r w:rsidRPr="004075FD">
              <w:rPr>
                <w:sz w:val="22"/>
                <w:szCs w:val="22"/>
              </w:rPr>
              <w:t>Выявление и рекультивация всех несанкционированных свалок ТБО.</w:t>
            </w:r>
          </w:p>
        </w:tc>
        <w:tc>
          <w:tcPr>
            <w:tcW w:w="1701" w:type="dxa"/>
          </w:tcPr>
          <w:p w14:paraId="7FA4264A" w14:textId="77777777" w:rsidR="004075FD" w:rsidRPr="004075FD" w:rsidRDefault="004075FD" w:rsidP="00177F65">
            <w:pPr>
              <w:pStyle w:val="af8"/>
              <w:rPr>
                <w:sz w:val="22"/>
                <w:szCs w:val="22"/>
              </w:rPr>
            </w:pPr>
            <w:r w:rsidRPr="004075FD">
              <w:rPr>
                <w:sz w:val="22"/>
                <w:szCs w:val="22"/>
              </w:rPr>
              <w:t>1 очередь</w:t>
            </w:r>
          </w:p>
        </w:tc>
      </w:tr>
      <w:tr w:rsidR="004075FD" w:rsidRPr="004075FD" w14:paraId="1985831D" w14:textId="77777777" w:rsidTr="00177F65">
        <w:trPr>
          <w:trHeight w:val="276"/>
        </w:trPr>
        <w:tc>
          <w:tcPr>
            <w:tcW w:w="567" w:type="dxa"/>
          </w:tcPr>
          <w:p w14:paraId="45D469A4" w14:textId="77777777" w:rsidR="004075FD" w:rsidRPr="004075FD" w:rsidRDefault="004075FD" w:rsidP="00177F65">
            <w:pPr>
              <w:pStyle w:val="af8"/>
              <w:jc w:val="center"/>
              <w:rPr>
                <w:sz w:val="22"/>
                <w:szCs w:val="22"/>
              </w:rPr>
            </w:pPr>
            <w:r w:rsidRPr="004075FD">
              <w:rPr>
                <w:sz w:val="22"/>
                <w:szCs w:val="22"/>
              </w:rPr>
              <w:t>18</w:t>
            </w:r>
          </w:p>
        </w:tc>
        <w:tc>
          <w:tcPr>
            <w:tcW w:w="7088" w:type="dxa"/>
          </w:tcPr>
          <w:p w14:paraId="00E57FC4" w14:textId="77777777" w:rsidR="004075FD" w:rsidRPr="004075FD" w:rsidRDefault="004075FD" w:rsidP="00177F65">
            <w:pPr>
              <w:pStyle w:val="af8"/>
              <w:rPr>
                <w:sz w:val="22"/>
                <w:szCs w:val="22"/>
              </w:rPr>
            </w:pPr>
            <w:r w:rsidRPr="004075FD">
              <w:rPr>
                <w:sz w:val="22"/>
                <w:szCs w:val="22"/>
              </w:rPr>
              <w:t>Рекультивация санкционированной свалки у с. Ливенка.</w:t>
            </w:r>
          </w:p>
        </w:tc>
        <w:tc>
          <w:tcPr>
            <w:tcW w:w="1701" w:type="dxa"/>
          </w:tcPr>
          <w:p w14:paraId="7F6324BE" w14:textId="77777777" w:rsidR="004075FD" w:rsidRPr="004075FD" w:rsidRDefault="004075FD" w:rsidP="00177F65">
            <w:pPr>
              <w:pStyle w:val="af8"/>
              <w:rPr>
                <w:sz w:val="22"/>
                <w:szCs w:val="22"/>
              </w:rPr>
            </w:pPr>
            <w:r w:rsidRPr="004075FD">
              <w:rPr>
                <w:sz w:val="22"/>
                <w:szCs w:val="22"/>
              </w:rPr>
              <w:t>1 очередь</w:t>
            </w:r>
          </w:p>
        </w:tc>
      </w:tr>
      <w:tr w:rsidR="004075FD" w:rsidRPr="004075FD" w14:paraId="63859D76" w14:textId="77777777" w:rsidTr="00177F65">
        <w:trPr>
          <w:trHeight w:val="276"/>
        </w:trPr>
        <w:tc>
          <w:tcPr>
            <w:tcW w:w="567" w:type="dxa"/>
          </w:tcPr>
          <w:p w14:paraId="3203B8BE" w14:textId="77777777" w:rsidR="004075FD" w:rsidRPr="004075FD" w:rsidRDefault="004075FD" w:rsidP="00177F65">
            <w:pPr>
              <w:pStyle w:val="af8"/>
              <w:jc w:val="center"/>
              <w:rPr>
                <w:sz w:val="22"/>
                <w:szCs w:val="22"/>
              </w:rPr>
            </w:pPr>
            <w:r w:rsidRPr="004075FD">
              <w:rPr>
                <w:sz w:val="22"/>
                <w:szCs w:val="22"/>
              </w:rPr>
              <w:t>19</w:t>
            </w:r>
          </w:p>
        </w:tc>
        <w:tc>
          <w:tcPr>
            <w:tcW w:w="7088" w:type="dxa"/>
          </w:tcPr>
          <w:p w14:paraId="53D31642" w14:textId="77777777" w:rsidR="004075FD" w:rsidRPr="004075FD" w:rsidRDefault="004075FD" w:rsidP="00177F65">
            <w:pPr>
              <w:rPr>
                <w:rFonts w:ascii="Times New Roman" w:hAnsi="Times New Roman" w:cs="Times New Roman"/>
              </w:rPr>
            </w:pPr>
            <w:r w:rsidRPr="004075FD">
              <w:rPr>
                <w:rFonts w:ascii="Times New Roman" w:hAnsi="Times New Roman" w:cs="Times New Roman"/>
              </w:rPr>
              <w:t>Строительство в селе Ливенка контейнерной площадки для сбора и временного накопления отходов, с установкой контейнера емкостью 30 м</w:t>
            </w:r>
            <w:r w:rsidRPr="004075FD">
              <w:rPr>
                <w:rFonts w:ascii="Times New Roman" w:hAnsi="Times New Roman" w:cs="Times New Roman"/>
                <w:vertAlign w:val="superscript"/>
              </w:rPr>
              <w:t>3</w:t>
            </w:r>
            <w:r w:rsidRPr="004075FD">
              <w:rPr>
                <w:rFonts w:ascii="Times New Roman" w:hAnsi="Times New Roman" w:cs="Times New Roman"/>
              </w:rPr>
              <w:t>, оснащенного системой «Мультилифт», с последующим вывозом отходов на полигон ТБО Павловского муниципального района.</w:t>
            </w:r>
          </w:p>
        </w:tc>
        <w:tc>
          <w:tcPr>
            <w:tcW w:w="1701" w:type="dxa"/>
          </w:tcPr>
          <w:p w14:paraId="6409B585" w14:textId="77777777" w:rsidR="004075FD" w:rsidRPr="004075FD" w:rsidRDefault="004075FD" w:rsidP="00177F65">
            <w:pPr>
              <w:rPr>
                <w:rFonts w:ascii="Times New Roman" w:hAnsi="Times New Roman" w:cs="Times New Roman"/>
              </w:rPr>
            </w:pPr>
            <w:r w:rsidRPr="004075FD">
              <w:rPr>
                <w:rFonts w:ascii="Times New Roman" w:hAnsi="Times New Roman" w:cs="Times New Roman"/>
              </w:rPr>
              <w:t>1 очередь</w:t>
            </w:r>
          </w:p>
        </w:tc>
      </w:tr>
      <w:tr w:rsidR="004075FD" w:rsidRPr="004075FD" w14:paraId="17CC5D5B" w14:textId="77777777" w:rsidTr="00372FFE">
        <w:trPr>
          <w:trHeight w:val="928"/>
        </w:trPr>
        <w:tc>
          <w:tcPr>
            <w:tcW w:w="567" w:type="dxa"/>
          </w:tcPr>
          <w:p w14:paraId="17F69229" w14:textId="77777777" w:rsidR="004075FD" w:rsidRPr="004075FD" w:rsidRDefault="004075FD" w:rsidP="00177F65">
            <w:pPr>
              <w:pStyle w:val="af8"/>
              <w:jc w:val="center"/>
              <w:rPr>
                <w:sz w:val="22"/>
                <w:szCs w:val="22"/>
              </w:rPr>
            </w:pPr>
            <w:r w:rsidRPr="004075FD">
              <w:rPr>
                <w:sz w:val="22"/>
                <w:szCs w:val="22"/>
              </w:rPr>
              <w:t>20</w:t>
            </w:r>
          </w:p>
        </w:tc>
        <w:tc>
          <w:tcPr>
            <w:tcW w:w="7088" w:type="dxa"/>
          </w:tcPr>
          <w:p w14:paraId="6951DDA6" w14:textId="77777777" w:rsidR="004075FD" w:rsidRPr="004075FD" w:rsidRDefault="004075FD" w:rsidP="00177F65">
            <w:pPr>
              <w:rPr>
                <w:rFonts w:ascii="Times New Roman" w:hAnsi="Times New Roman" w:cs="Times New Roman"/>
              </w:rPr>
            </w:pPr>
            <w:r w:rsidRPr="004075FD">
              <w:rPr>
                <w:rFonts w:ascii="Times New Roman" w:hAnsi="Times New Roman" w:cs="Times New Roman"/>
              </w:rPr>
              <w:t>Строительство в  хуторе Тумановка контейнерной площадки для сбора и временного накопления отходов, с установкой контейнера емкостью 0,75м</w:t>
            </w:r>
            <w:r w:rsidRPr="004075FD">
              <w:rPr>
                <w:rFonts w:ascii="Times New Roman" w:hAnsi="Times New Roman" w:cs="Times New Roman"/>
                <w:vertAlign w:val="superscript"/>
              </w:rPr>
              <w:t>3</w:t>
            </w:r>
            <w:r w:rsidRPr="004075FD">
              <w:rPr>
                <w:rFonts w:ascii="Times New Roman" w:hAnsi="Times New Roman" w:cs="Times New Roman"/>
              </w:rPr>
              <w:t>.</w:t>
            </w:r>
          </w:p>
        </w:tc>
        <w:tc>
          <w:tcPr>
            <w:tcW w:w="1701" w:type="dxa"/>
          </w:tcPr>
          <w:p w14:paraId="04B11056" w14:textId="77777777" w:rsidR="004075FD" w:rsidRPr="004075FD" w:rsidRDefault="004075FD" w:rsidP="00177F65">
            <w:pPr>
              <w:rPr>
                <w:rFonts w:ascii="Times New Roman" w:hAnsi="Times New Roman" w:cs="Times New Roman"/>
              </w:rPr>
            </w:pPr>
            <w:r w:rsidRPr="004075FD">
              <w:rPr>
                <w:rFonts w:ascii="Times New Roman" w:hAnsi="Times New Roman" w:cs="Times New Roman"/>
              </w:rPr>
              <w:t>1 очередь</w:t>
            </w:r>
          </w:p>
        </w:tc>
      </w:tr>
      <w:tr w:rsidR="004075FD" w:rsidRPr="004075FD" w14:paraId="01FF09CC" w14:textId="77777777" w:rsidTr="00177F65">
        <w:trPr>
          <w:trHeight w:val="276"/>
        </w:trPr>
        <w:tc>
          <w:tcPr>
            <w:tcW w:w="567" w:type="dxa"/>
          </w:tcPr>
          <w:p w14:paraId="162622AF" w14:textId="77777777" w:rsidR="004075FD" w:rsidRPr="004075FD" w:rsidRDefault="004075FD" w:rsidP="00177F65">
            <w:pPr>
              <w:pStyle w:val="af8"/>
              <w:jc w:val="center"/>
              <w:rPr>
                <w:sz w:val="22"/>
                <w:szCs w:val="22"/>
              </w:rPr>
            </w:pPr>
            <w:r w:rsidRPr="004075FD">
              <w:rPr>
                <w:sz w:val="22"/>
                <w:szCs w:val="22"/>
              </w:rPr>
              <w:t>21</w:t>
            </w:r>
          </w:p>
        </w:tc>
        <w:tc>
          <w:tcPr>
            <w:tcW w:w="7088" w:type="dxa"/>
          </w:tcPr>
          <w:p w14:paraId="500D5702" w14:textId="77777777" w:rsidR="004075FD" w:rsidRPr="004075FD" w:rsidRDefault="004075FD" w:rsidP="00177F65">
            <w:pPr>
              <w:pStyle w:val="af8"/>
              <w:rPr>
                <w:sz w:val="22"/>
                <w:szCs w:val="22"/>
              </w:rPr>
            </w:pPr>
            <w:r w:rsidRPr="004075FD">
              <w:rPr>
                <w:sz w:val="22"/>
                <w:szCs w:val="22"/>
              </w:rPr>
              <w:t>Строительство на территории рекреационных зон</w:t>
            </w:r>
            <w:r w:rsidRPr="004075FD">
              <w:rPr>
                <w:sz w:val="22"/>
                <w:szCs w:val="22"/>
                <w:lang w:eastAsia="ru-RU"/>
              </w:rPr>
              <w:t xml:space="preserve"> контейнерных  площадок  для сбора и временного накопления отходов, с установкой контейнеров емкостью 0,75 м</w:t>
            </w:r>
            <w:r w:rsidRPr="004075FD">
              <w:rPr>
                <w:kern w:val="24"/>
                <w:sz w:val="22"/>
                <w:szCs w:val="22"/>
                <w:vertAlign w:val="superscript"/>
                <w:lang w:eastAsia="ru-RU"/>
              </w:rPr>
              <w:t>3</w:t>
            </w:r>
            <w:r w:rsidRPr="004075FD">
              <w:rPr>
                <w:kern w:val="24"/>
                <w:sz w:val="22"/>
                <w:szCs w:val="22"/>
                <w:lang w:eastAsia="ru-RU"/>
              </w:rPr>
              <w:t>.</w:t>
            </w:r>
          </w:p>
        </w:tc>
        <w:tc>
          <w:tcPr>
            <w:tcW w:w="1701" w:type="dxa"/>
          </w:tcPr>
          <w:p w14:paraId="2ACFD3DA" w14:textId="77777777" w:rsidR="004075FD" w:rsidRPr="004075FD" w:rsidRDefault="004075FD" w:rsidP="00177F65">
            <w:pPr>
              <w:pStyle w:val="af8"/>
              <w:rPr>
                <w:sz w:val="22"/>
                <w:szCs w:val="22"/>
              </w:rPr>
            </w:pPr>
            <w:r w:rsidRPr="004075FD">
              <w:rPr>
                <w:sz w:val="22"/>
                <w:szCs w:val="22"/>
              </w:rPr>
              <w:t>1 очередь</w:t>
            </w:r>
          </w:p>
        </w:tc>
      </w:tr>
    </w:tbl>
    <w:p w14:paraId="3027820B" w14:textId="77777777" w:rsidR="00463D87" w:rsidRDefault="00463D87" w:rsidP="004075FD">
      <w:pPr>
        <w:autoSpaceDE w:val="0"/>
        <w:autoSpaceDN w:val="0"/>
        <w:adjustRightInd w:val="0"/>
        <w:ind w:firstLine="540"/>
        <w:jc w:val="center"/>
        <w:outlineLvl w:val="1"/>
        <w:rPr>
          <w:rFonts w:ascii="Times New Roman" w:hAnsi="Times New Roman" w:cs="Times New Roman"/>
          <w:b/>
        </w:rPr>
      </w:pPr>
    </w:p>
    <w:p w14:paraId="76B4BCE8" w14:textId="77777777" w:rsidR="004075FD" w:rsidRPr="004075FD" w:rsidRDefault="004075FD" w:rsidP="004075FD">
      <w:pPr>
        <w:autoSpaceDE w:val="0"/>
        <w:autoSpaceDN w:val="0"/>
        <w:adjustRightInd w:val="0"/>
        <w:ind w:firstLine="540"/>
        <w:jc w:val="center"/>
        <w:outlineLvl w:val="1"/>
        <w:rPr>
          <w:rFonts w:ascii="Times New Roman" w:hAnsi="Times New Roman" w:cs="Times New Roman"/>
          <w:b/>
        </w:rPr>
      </w:pPr>
      <w:r w:rsidRPr="004075FD">
        <w:rPr>
          <w:rFonts w:ascii="Times New Roman" w:hAnsi="Times New Roman" w:cs="Times New Roman"/>
          <w:b/>
        </w:rPr>
        <w:t>3. Порядок реализации Генерального плана</w:t>
      </w:r>
    </w:p>
    <w:p w14:paraId="0EC00A1E" w14:textId="77777777" w:rsidR="004075FD" w:rsidRPr="004075FD" w:rsidRDefault="004075FD" w:rsidP="004075FD">
      <w:pPr>
        <w:autoSpaceDE w:val="0"/>
        <w:autoSpaceDN w:val="0"/>
        <w:adjustRightInd w:val="0"/>
        <w:ind w:firstLine="540"/>
        <w:jc w:val="both"/>
        <w:outlineLvl w:val="1"/>
        <w:rPr>
          <w:rFonts w:ascii="Times New Roman" w:hAnsi="Times New Roman" w:cs="Times New Roman"/>
        </w:rPr>
      </w:pPr>
      <w:r w:rsidRPr="004075FD">
        <w:rPr>
          <w:rFonts w:ascii="Times New Roman" w:hAnsi="Times New Roman" w:cs="Times New Roman"/>
        </w:rPr>
        <w:t>1. Реализация Генерального плана осуществляется путем:</w:t>
      </w:r>
    </w:p>
    <w:p w14:paraId="7850E1DC" w14:textId="77777777" w:rsidR="004075FD" w:rsidRPr="004075FD" w:rsidRDefault="004075FD" w:rsidP="004075FD">
      <w:pPr>
        <w:autoSpaceDE w:val="0"/>
        <w:autoSpaceDN w:val="0"/>
        <w:adjustRightInd w:val="0"/>
        <w:ind w:firstLine="540"/>
        <w:jc w:val="both"/>
        <w:outlineLvl w:val="1"/>
        <w:rPr>
          <w:rFonts w:ascii="Times New Roman" w:hAnsi="Times New Roman" w:cs="Times New Roman"/>
        </w:rPr>
      </w:pPr>
      <w:r w:rsidRPr="004075FD">
        <w:rPr>
          <w:rFonts w:ascii="Times New Roman" w:hAnsi="Times New Roman" w:cs="Times New Roman"/>
        </w:rPr>
        <w:t>1) подготовки и утверждения документации по планировке территории;</w:t>
      </w:r>
    </w:p>
    <w:p w14:paraId="51F5A144" w14:textId="77777777" w:rsidR="004075FD" w:rsidRPr="004075FD" w:rsidRDefault="004075FD" w:rsidP="004075FD">
      <w:pPr>
        <w:autoSpaceDE w:val="0"/>
        <w:autoSpaceDN w:val="0"/>
        <w:adjustRightInd w:val="0"/>
        <w:ind w:firstLine="540"/>
        <w:jc w:val="both"/>
        <w:outlineLvl w:val="1"/>
        <w:rPr>
          <w:rFonts w:ascii="Times New Roman" w:hAnsi="Times New Roman" w:cs="Times New Roman"/>
        </w:rPr>
      </w:pPr>
      <w:r w:rsidRPr="004075FD">
        <w:rPr>
          <w:rFonts w:ascii="Times New Roman" w:hAnsi="Times New Roman" w:cs="Times New Roman"/>
        </w:rPr>
        <w:t xml:space="preserve">2) принятия в порядке, установленном </w:t>
      </w:r>
      <w:hyperlink r:id="rId6" w:history="1">
        <w:r w:rsidRPr="004075FD">
          <w:rPr>
            <w:rFonts w:ascii="Times New Roman" w:hAnsi="Times New Roman" w:cs="Times New Roman"/>
          </w:rPr>
          <w:t>законодательством</w:t>
        </w:r>
      </w:hyperlink>
      <w:r w:rsidRPr="004075FD">
        <w:rPr>
          <w:rFonts w:ascii="Times New Roman" w:hAnsi="Times New Roman" w:cs="Times New Roman"/>
        </w:rPr>
        <w:t xml:space="preserve"> Российской Федерации, решений о резервировании земель, об изъятии, в том числе путем выкупа, земельных участков для государственных или муниципальных нужд, о переводе земель или земельных участков из одной категории в другую;</w:t>
      </w:r>
    </w:p>
    <w:p w14:paraId="5738A0B8" w14:textId="77777777" w:rsidR="004075FD" w:rsidRPr="004075FD" w:rsidRDefault="004075FD" w:rsidP="004075FD">
      <w:pPr>
        <w:autoSpaceDE w:val="0"/>
        <w:autoSpaceDN w:val="0"/>
        <w:adjustRightInd w:val="0"/>
        <w:ind w:firstLine="540"/>
        <w:jc w:val="both"/>
        <w:outlineLvl w:val="1"/>
        <w:rPr>
          <w:rFonts w:ascii="Times New Roman" w:hAnsi="Times New Roman" w:cs="Times New Roman"/>
        </w:rPr>
      </w:pPr>
      <w:r w:rsidRPr="004075FD">
        <w:rPr>
          <w:rFonts w:ascii="Times New Roman" w:hAnsi="Times New Roman" w:cs="Times New Roman"/>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14:paraId="327A85B7" w14:textId="77777777" w:rsidR="004075FD" w:rsidRPr="004075FD" w:rsidRDefault="004075FD" w:rsidP="004075FD">
      <w:pPr>
        <w:autoSpaceDE w:val="0"/>
        <w:autoSpaceDN w:val="0"/>
        <w:adjustRightInd w:val="0"/>
        <w:ind w:firstLine="540"/>
        <w:jc w:val="both"/>
        <w:outlineLvl w:val="1"/>
        <w:rPr>
          <w:rFonts w:ascii="Times New Roman" w:hAnsi="Times New Roman" w:cs="Times New Roman"/>
        </w:rPr>
      </w:pPr>
      <w:r w:rsidRPr="004075FD">
        <w:rPr>
          <w:rFonts w:ascii="Times New Roman" w:hAnsi="Times New Roman" w:cs="Times New Roman"/>
        </w:rPr>
        <w:t>2. Реализация генерального плана поселения осуществляется путем выполнения мероприятий, которые предусмотрены программами, утвержденными местной администрацией поселения и реализуемыми за счет средств местного бюджета, или нормативными правовыми актами местной администрации поселения, или в установленном местной администрацией поселения порядке решениями главных распорядителей средств местного бюджета, или инвестиционными программами организаций коммунального комплекса.</w:t>
      </w:r>
    </w:p>
    <w:p w14:paraId="21689347" w14:textId="77777777" w:rsidR="004075FD" w:rsidRPr="004075FD" w:rsidRDefault="004075FD" w:rsidP="004075FD">
      <w:pPr>
        <w:autoSpaceDE w:val="0"/>
        <w:autoSpaceDN w:val="0"/>
        <w:adjustRightInd w:val="0"/>
        <w:ind w:firstLine="540"/>
        <w:jc w:val="both"/>
        <w:outlineLvl w:val="1"/>
        <w:rPr>
          <w:rFonts w:ascii="Times New Roman" w:hAnsi="Times New Roman" w:cs="Times New Roman"/>
        </w:rPr>
      </w:pPr>
      <w:r w:rsidRPr="004075FD">
        <w:rPr>
          <w:rFonts w:ascii="Times New Roman" w:hAnsi="Times New Roman" w:cs="Times New Roman"/>
        </w:rPr>
        <w:t xml:space="preserve">3.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приняты до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генеральном плане, но не предусмотренных генеральным планом, такие программы и </w:t>
      </w:r>
      <w:r w:rsidRPr="004075FD">
        <w:rPr>
          <w:rFonts w:ascii="Times New Roman" w:hAnsi="Times New Roman" w:cs="Times New Roman"/>
        </w:rPr>
        <w:lastRenderedPageBreak/>
        <w:t>решения подлежат в двухмесячный срок с даты утверждения генерального плана приведению в соответствие с ним.</w:t>
      </w:r>
    </w:p>
    <w:p w14:paraId="43E6BD72" w14:textId="77777777" w:rsidR="004075FD" w:rsidRPr="004075FD" w:rsidRDefault="004075FD" w:rsidP="004075FD">
      <w:pPr>
        <w:autoSpaceDE w:val="0"/>
        <w:autoSpaceDN w:val="0"/>
        <w:adjustRightInd w:val="0"/>
        <w:ind w:firstLine="540"/>
        <w:jc w:val="both"/>
        <w:outlineLvl w:val="1"/>
        <w:rPr>
          <w:rFonts w:ascii="Times New Roman" w:hAnsi="Times New Roman" w:cs="Times New Roman"/>
          <w:i/>
        </w:rPr>
      </w:pPr>
      <w:r w:rsidRPr="004075FD">
        <w:rPr>
          <w:rFonts w:ascii="Times New Roman" w:hAnsi="Times New Roman" w:cs="Times New Roman"/>
        </w:rPr>
        <w:t>4.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принимаются после утверждения генерального плана и предусматривают создание объектов федерального значения, объектов регионального значения, объектов местного значения, подлежащих отображению в генеральном плане, но не предусмотренных генеральным планом, в генеральный план в пятимесячный срок с даты утверждения таких программ и принятия таких решений вносятся соответствующие изменения.</w:t>
      </w:r>
    </w:p>
    <w:p w14:paraId="05FE902A" w14:textId="3BB15C23" w:rsidR="004075FD" w:rsidRDefault="004075FD">
      <w:pPr>
        <w:rPr>
          <w:rFonts w:ascii="Times New Roman" w:hAnsi="Times New Roman" w:cs="Times New Roman"/>
        </w:rPr>
      </w:pPr>
      <w:r>
        <w:rPr>
          <w:rFonts w:ascii="Times New Roman" w:hAnsi="Times New Roman" w:cs="Times New Roman"/>
        </w:rPr>
        <w:br w:type="page"/>
      </w:r>
    </w:p>
    <w:p w14:paraId="73B12C2F" w14:textId="77777777" w:rsidR="003B33FC" w:rsidRDefault="003B33FC" w:rsidP="003B33FC">
      <w:pPr>
        <w:spacing w:before="66"/>
        <w:ind w:left="6938" w:right="378" w:firstLine="1908"/>
        <w:jc w:val="right"/>
      </w:pPr>
      <w:r>
        <w:rPr>
          <w:spacing w:val="-2"/>
        </w:rPr>
        <w:lastRenderedPageBreak/>
        <w:t xml:space="preserve">Приложение </w:t>
      </w:r>
      <w:r>
        <w:t>к генеральному плану Ливенского</w:t>
      </w:r>
      <w:r>
        <w:rPr>
          <w:spacing w:val="-8"/>
        </w:rPr>
        <w:t xml:space="preserve"> </w:t>
      </w:r>
      <w:r>
        <w:t>сельского</w:t>
      </w:r>
      <w:r>
        <w:rPr>
          <w:spacing w:val="-5"/>
        </w:rPr>
        <w:t xml:space="preserve"> </w:t>
      </w:r>
      <w:r>
        <w:rPr>
          <w:spacing w:val="-2"/>
        </w:rPr>
        <w:t>поселения</w:t>
      </w:r>
    </w:p>
    <w:p w14:paraId="6EF8ED6D" w14:textId="77777777" w:rsidR="003B33FC" w:rsidRDefault="003B33FC" w:rsidP="003B33FC">
      <w:pPr>
        <w:spacing w:before="2" w:line="252" w:lineRule="exact"/>
        <w:ind w:right="381"/>
        <w:jc w:val="right"/>
      </w:pPr>
      <w:r>
        <w:t>Павловского</w:t>
      </w:r>
      <w:r>
        <w:rPr>
          <w:spacing w:val="-10"/>
        </w:rPr>
        <w:t xml:space="preserve"> </w:t>
      </w:r>
      <w:r>
        <w:t>муниципального</w:t>
      </w:r>
      <w:r>
        <w:rPr>
          <w:spacing w:val="-7"/>
        </w:rPr>
        <w:t xml:space="preserve"> </w:t>
      </w:r>
      <w:r>
        <w:rPr>
          <w:spacing w:val="-2"/>
        </w:rPr>
        <w:t>района</w:t>
      </w:r>
    </w:p>
    <w:p w14:paraId="5EB9589F" w14:textId="77777777" w:rsidR="003B33FC" w:rsidRDefault="003B33FC" w:rsidP="003B33FC">
      <w:pPr>
        <w:spacing w:line="252" w:lineRule="exact"/>
        <w:ind w:right="380"/>
        <w:jc w:val="right"/>
      </w:pPr>
      <w:r>
        <w:t>Воронежской</w:t>
      </w:r>
      <w:r>
        <w:rPr>
          <w:spacing w:val="-5"/>
        </w:rPr>
        <w:t xml:space="preserve"> </w:t>
      </w:r>
      <w:r>
        <w:rPr>
          <w:spacing w:val="-2"/>
        </w:rPr>
        <w:t>области</w:t>
      </w:r>
    </w:p>
    <w:p w14:paraId="0789A681" w14:textId="77777777" w:rsidR="003B33FC" w:rsidRDefault="003B33FC" w:rsidP="003B33FC">
      <w:pPr>
        <w:pStyle w:val="a0"/>
      </w:pPr>
    </w:p>
    <w:p w14:paraId="46C55511" w14:textId="77777777" w:rsidR="003B33FC" w:rsidRDefault="003B33FC" w:rsidP="003B33FC">
      <w:pPr>
        <w:pStyle w:val="a0"/>
      </w:pPr>
    </w:p>
    <w:p w14:paraId="1B5D3B7A" w14:textId="77777777" w:rsidR="003B33FC" w:rsidRDefault="003B33FC" w:rsidP="003B33FC">
      <w:pPr>
        <w:pStyle w:val="a0"/>
      </w:pPr>
    </w:p>
    <w:p w14:paraId="62BF8A0A" w14:textId="77777777" w:rsidR="003B33FC" w:rsidRDefault="003B33FC" w:rsidP="003B33FC">
      <w:pPr>
        <w:pStyle w:val="a0"/>
      </w:pPr>
    </w:p>
    <w:p w14:paraId="691F8FDA" w14:textId="77777777" w:rsidR="003B33FC" w:rsidRDefault="003B33FC" w:rsidP="003B33FC">
      <w:pPr>
        <w:pStyle w:val="a0"/>
      </w:pPr>
    </w:p>
    <w:p w14:paraId="7ADE7F73" w14:textId="77777777" w:rsidR="003B33FC" w:rsidRDefault="003B33FC" w:rsidP="003B33FC">
      <w:pPr>
        <w:pStyle w:val="a0"/>
      </w:pPr>
    </w:p>
    <w:p w14:paraId="44CC5623" w14:textId="77777777" w:rsidR="003B33FC" w:rsidRDefault="003B33FC" w:rsidP="003B33FC">
      <w:pPr>
        <w:pStyle w:val="a0"/>
      </w:pPr>
    </w:p>
    <w:p w14:paraId="6E116430" w14:textId="77777777" w:rsidR="003B33FC" w:rsidRDefault="003B33FC" w:rsidP="003B33FC">
      <w:pPr>
        <w:pStyle w:val="a0"/>
      </w:pPr>
    </w:p>
    <w:p w14:paraId="2C3D7FB9" w14:textId="77777777" w:rsidR="003B33FC" w:rsidRDefault="003B33FC" w:rsidP="003B33FC">
      <w:pPr>
        <w:pStyle w:val="a0"/>
      </w:pPr>
    </w:p>
    <w:p w14:paraId="4E59A077" w14:textId="77777777" w:rsidR="003B33FC" w:rsidRDefault="003B33FC" w:rsidP="003B33FC">
      <w:pPr>
        <w:pStyle w:val="a0"/>
      </w:pPr>
    </w:p>
    <w:p w14:paraId="5F6DE147" w14:textId="77777777" w:rsidR="003B33FC" w:rsidRDefault="003B33FC" w:rsidP="003B33FC">
      <w:pPr>
        <w:pStyle w:val="a0"/>
      </w:pPr>
    </w:p>
    <w:p w14:paraId="156837CA" w14:textId="77777777" w:rsidR="003B33FC" w:rsidRDefault="003B33FC" w:rsidP="003B33FC">
      <w:pPr>
        <w:pStyle w:val="a0"/>
      </w:pPr>
    </w:p>
    <w:p w14:paraId="5A30EF70" w14:textId="77777777" w:rsidR="003B33FC" w:rsidRDefault="003B33FC" w:rsidP="003B33FC">
      <w:pPr>
        <w:pStyle w:val="a0"/>
      </w:pPr>
    </w:p>
    <w:p w14:paraId="225E783A" w14:textId="77777777" w:rsidR="003B33FC" w:rsidRDefault="003B33FC" w:rsidP="003B33FC">
      <w:pPr>
        <w:pStyle w:val="a0"/>
      </w:pPr>
    </w:p>
    <w:p w14:paraId="1D370910" w14:textId="77777777" w:rsidR="003B33FC" w:rsidRDefault="003B33FC" w:rsidP="003B33FC">
      <w:pPr>
        <w:pStyle w:val="a0"/>
      </w:pPr>
    </w:p>
    <w:p w14:paraId="636362EF" w14:textId="77777777" w:rsidR="003B33FC" w:rsidRDefault="003B33FC" w:rsidP="003B33FC">
      <w:pPr>
        <w:pStyle w:val="a0"/>
      </w:pPr>
    </w:p>
    <w:p w14:paraId="76D74689" w14:textId="77777777" w:rsidR="003B33FC" w:rsidRDefault="003B33FC" w:rsidP="003B33FC">
      <w:pPr>
        <w:spacing w:before="145" w:line="424" w:lineRule="auto"/>
        <w:ind w:left="1975" w:right="1676"/>
        <w:jc w:val="center"/>
        <w:rPr>
          <w:sz w:val="28"/>
        </w:rPr>
      </w:pPr>
      <w:r>
        <w:rPr>
          <w:sz w:val="28"/>
        </w:rPr>
        <w:t>СВЕДЕНИЯ</w:t>
      </w:r>
      <w:r>
        <w:rPr>
          <w:spacing w:val="-10"/>
          <w:sz w:val="28"/>
        </w:rPr>
        <w:t xml:space="preserve"> </w:t>
      </w:r>
      <w:r>
        <w:rPr>
          <w:sz w:val="28"/>
        </w:rPr>
        <w:t>О</w:t>
      </w:r>
      <w:r>
        <w:rPr>
          <w:spacing w:val="-11"/>
          <w:sz w:val="28"/>
        </w:rPr>
        <w:t xml:space="preserve"> </w:t>
      </w:r>
      <w:r>
        <w:rPr>
          <w:sz w:val="28"/>
        </w:rPr>
        <w:t>ГРАНИЦАХ</w:t>
      </w:r>
      <w:r>
        <w:rPr>
          <w:spacing w:val="-8"/>
          <w:sz w:val="28"/>
        </w:rPr>
        <w:t xml:space="preserve"> </w:t>
      </w:r>
      <w:r>
        <w:rPr>
          <w:sz w:val="28"/>
        </w:rPr>
        <w:t>НАСЕЛЕННОГО</w:t>
      </w:r>
      <w:r>
        <w:rPr>
          <w:spacing w:val="-11"/>
          <w:sz w:val="28"/>
        </w:rPr>
        <w:t xml:space="preserve"> </w:t>
      </w:r>
      <w:r>
        <w:rPr>
          <w:sz w:val="28"/>
        </w:rPr>
        <w:t>ПУНКТА СЕЛА ЛИВЕНКА</w:t>
      </w:r>
    </w:p>
    <w:p w14:paraId="3BB9DC32" w14:textId="77777777" w:rsidR="003B33FC" w:rsidRDefault="003B33FC" w:rsidP="003B33FC">
      <w:pPr>
        <w:spacing w:before="3"/>
        <w:ind w:left="941" w:right="643"/>
        <w:jc w:val="center"/>
        <w:rPr>
          <w:sz w:val="28"/>
        </w:rPr>
      </w:pPr>
      <w:r>
        <w:rPr>
          <w:sz w:val="28"/>
        </w:rPr>
        <w:t>ГРАФИЧЕСКОЕ ОПИСАНИЕ МЕСТОПОЛОЖЕНИЯ ГРАНИЦ НАСЕЛЕННОГО</w:t>
      </w:r>
      <w:r>
        <w:rPr>
          <w:spacing w:val="-10"/>
          <w:sz w:val="28"/>
        </w:rPr>
        <w:t xml:space="preserve"> </w:t>
      </w:r>
      <w:r>
        <w:rPr>
          <w:sz w:val="28"/>
        </w:rPr>
        <w:t>ПУНКТА,</w:t>
      </w:r>
      <w:r>
        <w:rPr>
          <w:spacing w:val="-9"/>
          <w:sz w:val="28"/>
        </w:rPr>
        <w:t xml:space="preserve"> </w:t>
      </w:r>
      <w:r>
        <w:rPr>
          <w:sz w:val="28"/>
        </w:rPr>
        <w:t>ПЕРЕЧЕНЬ</w:t>
      </w:r>
      <w:r>
        <w:rPr>
          <w:spacing w:val="-9"/>
          <w:sz w:val="28"/>
        </w:rPr>
        <w:t xml:space="preserve"> </w:t>
      </w:r>
      <w:r>
        <w:rPr>
          <w:sz w:val="28"/>
        </w:rPr>
        <w:t>КООРДИНАТ</w:t>
      </w:r>
      <w:r>
        <w:rPr>
          <w:spacing w:val="-10"/>
          <w:sz w:val="28"/>
        </w:rPr>
        <w:t xml:space="preserve"> </w:t>
      </w:r>
      <w:r>
        <w:rPr>
          <w:sz w:val="28"/>
        </w:rPr>
        <w:t>ХАРАКТЕРНЫХ ТОЧЕК ГРАНИЦ НАСЕЛЕННОГО ПУНКТА</w:t>
      </w:r>
    </w:p>
    <w:p w14:paraId="64414FB1" w14:textId="77777777" w:rsidR="003B33FC" w:rsidRDefault="003B33FC" w:rsidP="003B33FC">
      <w:pPr>
        <w:jc w:val="center"/>
        <w:rPr>
          <w:sz w:val="28"/>
        </w:rPr>
        <w:sectPr w:rsidR="003B33FC" w:rsidSect="00812D53">
          <w:pgSz w:w="11900" w:h="16840"/>
          <w:pgMar w:top="1060" w:right="460" w:bottom="280" w:left="1020" w:header="720" w:footer="720" w:gutter="0"/>
          <w:cols w:space="720"/>
        </w:sectPr>
      </w:pPr>
    </w:p>
    <w:p w14:paraId="389B17DC" w14:textId="77777777" w:rsidR="003B33FC" w:rsidRDefault="003B33FC" w:rsidP="003B33FC">
      <w:pPr>
        <w:spacing w:before="64"/>
        <w:ind w:left="1223" w:right="1676"/>
        <w:jc w:val="center"/>
        <w:rPr>
          <w:sz w:val="24"/>
        </w:rPr>
      </w:pPr>
      <w:r>
        <w:rPr>
          <w:spacing w:val="-2"/>
          <w:sz w:val="24"/>
        </w:rPr>
        <w:lastRenderedPageBreak/>
        <w:t>ОПИСАНИЕ</w:t>
      </w:r>
      <w:r>
        <w:rPr>
          <w:spacing w:val="-9"/>
          <w:sz w:val="24"/>
        </w:rPr>
        <w:t xml:space="preserve"> </w:t>
      </w:r>
      <w:r>
        <w:rPr>
          <w:spacing w:val="-2"/>
          <w:sz w:val="24"/>
        </w:rPr>
        <w:t>МЕСТОПОЛОЖЕНИЯ</w:t>
      </w:r>
      <w:r>
        <w:rPr>
          <w:spacing w:val="-6"/>
          <w:sz w:val="24"/>
        </w:rPr>
        <w:t xml:space="preserve"> </w:t>
      </w:r>
      <w:r>
        <w:rPr>
          <w:spacing w:val="-2"/>
          <w:sz w:val="24"/>
        </w:rPr>
        <w:t>ГРАНИЦ</w:t>
      </w:r>
    </w:p>
    <w:p w14:paraId="30EF359B" w14:textId="77777777" w:rsidR="003B33FC" w:rsidRDefault="003B33FC" w:rsidP="003B33FC">
      <w:pPr>
        <w:spacing w:before="86" w:line="271" w:lineRule="auto"/>
        <w:ind w:left="1888" w:right="2357" w:firstLine="1"/>
        <w:jc w:val="center"/>
        <w:rPr>
          <w:sz w:val="20"/>
        </w:rPr>
      </w:pPr>
      <w:r>
        <w:pict w14:anchorId="00E887DF">
          <v:rect id="docshape1" o:spid="_x0000_s1026" style="position:absolute;left:0;text-align:left;margin-left:66.5pt;margin-top:34.8pt;width:466.55pt;height:.95pt;z-index:-251657216;mso-position-horizontal-relative:page" fillcolor="black" stroked="f">
            <w10:wrap anchorx="page"/>
          </v:rect>
        </w:pict>
      </w:r>
      <w:r>
        <w:rPr>
          <w:sz w:val="24"/>
        </w:rPr>
        <w:t>село Ливенка Ливенского сельского поселения</w:t>
      </w:r>
      <w:r>
        <w:rPr>
          <w:spacing w:val="40"/>
          <w:sz w:val="24"/>
        </w:rPr>
        <w:t xml:space="preserve"> </w:t>
      </w:r>
      <w:r>
        <w:rPr>
          <w:sz w:val="24"/>
        </w:rPr>
        <w:t>Павловского</w:t>
      </w:r>
      <w:r>
        <w:rPr>
          <w:spacing w:val="-12"/>
          <w:sz w:val="24"/>
        </w:rPr>
        <w:t xml:space="preserve"> </w:t>
      </w:r>
      <w:r>
        <w:rPr>
          <w:sz w:val="24"/>
        </w:rPr>
        <w:t>муниципального</w:t>
      </w:r>
      <w:r>
        <w:rPr>
          <w:spacing w:val="-11"/>
          <w:sz w:val="24"/>
        </w:rPr>
        <w:t xml:space="preserve"> </w:t>
      </w:r>
      <w:r>
        <w:rPr>
          <w:sz w:val="24"/>
        </w:rPr>
        <w:t>района</w:t>
      </w:r>
      <w:r>
        <w:rPr>
          <w:spacing w:val="-10"/>
          <w:sz w:val="24"/>
        </w:rPr>
        <w:t xml:space="preserve"> </w:t>
      </w:r>
      <w:r>
        <w:rPr>
          <w:sz w:val="24"/>
        </w:rPr>
        <w:t>Воронежской</w:t>
      </w:r>
      <w:r>
        <w:rPr>
          <w:spacing w:val="-10"/>
          <w:sz w:val="24"/>
        </w:rPr>
        <w:t xml:space="preserve"> </w:t>
      </w:r>
      <w:r>
        <w:rPr>
          <w:sz w:val="24"/>
        </w:rPr>
        <w:t xml:space="preserve">области </w:t>
      </w:r>
      <w:r>
        <w:rPr>
          <w:sz w:val="20"/>
        </w:rPr>
        <w:t>(наименование объекта, местоположение границ которого описано (далее - объект)</w:t>
      </w:r>
    </w:p>
    <w:p w14:paraId="63E83740" w14:textId="77777777" w:rsidR="003B33FC" w:rsidRDefault="003B33FC" w:rsidP="003B33FC">
      <w:pPr>
        <w:spacing w:before="112"/>
        <w:ind w:left="1223" w:right="1676"/>
        <w:jc w:val="center"/>
        <w:rPr>
          <w:sz w:val="24"/>
        </w:rPr>
      </w:pPr>
      <w:r>
        <w:rPr>
          <w:sz w:val="24"/>
        </w:rPr>
        <w:t>Раздел</w:t>
      </w:r>
      <w:r>
        <w:rPr>
          <w:spacing w:val="-11"/>
          <w:sz w:val="24"/>
        </w:rPr>
        <w:t xml:space="preserve"> </w:t>
      </w:r>
      <w:r>
        <w:rPr>
          <w:spacing w:val="-10"/>
          <w:sz w:val="24"/>
        </w:rPr>
        <w:t>1</w:t>
      </w:r>
    </w:p>
    <w:p w14:paraId="5E9C7813" w14:textId="77777777" w:rsidR="003B33FC" w:rsidRDefault="003B33FC" w:rsidP="003B33FC">
      <w:pPr>
        <w:pStyle w:val="a0"/>
        <w:spacing w:before="10"/>
        <w:rPr>
          <w:sz w:val="10"/>
        </w:rPr>
      </w:pP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49"/>
        <w:gridCol w:w="4217"/>
        <w:gridCol w:w="4738"/>
      </w:tblGrid>
      <w:tr w:rsidR="003B33FC" w14:paraId="1E9D9471" w14:textId="77777777" w:rsidTr="00704203">
        <w:trPr>
          <w:trHeight w:val="618"/>
        </w:trPr>
        <w:tc>
          <w:tcPr>
            <w:tcW w:w="9704" w:type="dxa"/>
            <w:gridSpan w:val="3"/>
          </w:tcPr>
          <w:p w14:paraId="33B76B56" w14:textId="77777777" w:rsidR="003B33FC" w:rsidRDefault="003B33FC" w:rsidP="00704203">
            <w:pPr>
              <w:pStyle w:val="TableParagraph"/>
              <w:spacing w:before="159" w:line="240" w:lineRule="auto"/>
              <w:ind w:left="3755" w:right="3776"/>
              <w:rPr>
                <w:sz w:val="24"/>
              </w:rPr>
            </w:pPr>
            <w:r>
              <w:rPr>
                <w:sz w:val="24"/>
              </w:rPr>
              <w:t>Сведения</w:t>
            </w:r>
            <w:r>
              <w:rPr>
                <w:spacing w:val="-6"/>
                <w:sz w:val="24"/>
              </w:rPr>
              <w:t xml:space="preserve"> </w:t>
            </w:r>
            <w:r>
              <w:rPr>
                <w:sz w:val="24"/>
              </w:rPr>
              <w:t>об</w:t>
            </w:r>
            <w:r>
              <w:rPr>
                <w:spacing w:val="-6"/>
                <w:sz w:val="24"/>
              </w:rPr>
              <w:t xml:space="preserve"> </w:t>
            </w:r>
            <w:r>
              <w:rPr>
                <w:spacing w:val="-2"/>
                <w:sz w:val="24"/>
              </w:rPr>
              <w:t>объекте</w:t>
            </w:r>
          </w:p>
        </w:tc>
      </w:tr>
      <w:tr w:rsidR="003B33FC" w14:paraId="286C6984" w14:textId="77777777" w:rsidTr="00704203">
        <w:trPr>
          <w:trHeight w:val="371"/>
        </w:trPr>
        <w:tc>
          <w:tcPr>
            <w:tcW w:w="9704" w:type="dxa"/>
            <w:gridSpan w:val="3"/>
          </w:tcPr>
          <w:p w14:paraId="1E54707F" w14:textId="77777777" w:rsidR="003B33FC" w:rsidRDefault="003B33FC" w:rsidP="00704203">
            <w:pPr>
              <w:pStyle w:val="TableParagraph"/>
              <w:spacing w:before="0" w:line="240" w:lineRule="auto"/>
              <w:ind w:right="0"/>
              <w:jc w:val="left"/>
            </w:pPr>
          </w:p>
        </w:tc>
      </w:tr>
      <w:tr w:rsidR="003B33FC" w14:paraId="00ACC68C" w14:textId="77777777" w:rsidTr="00704203">
        <w:trPr>
          <w:trHeight w:val="757"/>
        </w:trPr>
        <w:tc>
          <w:tcPr>
            <w:tcW w:w="749" w:type="dxa"/>
          </w:tcPr>
          <w:p w14:paraId="6218BB54" w14:textId="77777777" w:rsidR="003B33FC" w:rsidRDefault="003B33FC" w:rsidP="00704203">
            <w:pPr>
              <w:pStyle w:val="TableParagraph"/>
              <w:spacing w:before="78" w:line="264" w:lineRule="auto"/>
              <w:ind w:left="213" w:right="184" w:firstLine="50"/>
              <w:jc w:val="left"/>
              <w:rPr>
                <w:sz w:val="24"/>
              </w:rPr>
            </w:pPr>
            <w:r>
              <w:rPr>
                <w:spacing w:val="-10"/>
                <w:sz w:val="24"/>
              </w:rPr>
              <w:t xml:space="preserve">№ </w:t>
            </w:r>
            <w:r>
              <w:rPr>
                <w:spacing w:val="-4"/>
                <w:sz w:val="24"/>
              </w:rPr>
              <w:t>п/п</w:t>
            </w:r>
          </w:p>
        </w:tc>
        <w:tc>
          <w:tcPr>
            <w:tcW w:w="4217" w:type="dxa"/>
          </w:tcPr>
          <w:p w14:paraId="69D75F34" w14:textId="77777777" w:rsidR="003B33FC" w:rsidRDefault="003B33FC" w:rsidP="00704203">
            <w:pPr>
              <w:pStyle w:val="TableParagraph"/>
              <w:spacing w:before="0" w:line="240" w:lineRule="auto"/>
              <w:ind w:right="0"/>
              <w:jc w:val="left"/>
            </w:pPr>
          </w:p>
        </w:tc>
        <w:tc>
          <w:tcPr>
            <w:tcW w:w="4738" w:type="dxa"/>
          </w:tcPr>
          <w:p w14:paraId="066C37FE" w14:textId="77777777" w:rsidR="003B33FC" w:rsidRDefault="003B33FC" w:rsidP="00704203">
            <w:pPr>
              <w:pStyle w:val="TableParagraph"/>
              <w:spacing w:before="229" w:line="240" w:lineRule="auto"/>
              <w:ind w:left="1092" w:right="1075"/>
              <w:rPr>
                <w:sz w:val="24"/>
              </w:rPr>
            </w:pPr>
            <w:r>
              <w:rPr>
                <w:spacing w:val="-2"/>
                <w:sz w:val="24"/>
              </w:rPr>
              <w:t>Описание</w:t>
            </w:r>
            <w:r>
              <w:rPr>
                <w:sz w:val="24"/>
              </w:rPr>
              <w:t xml:space="preserve"> </w:t>
            </w:r>
            <w:r>
              <w:rPr>
                <w:spacing w:val="-2"/>
                <w:sz w:val="24"/>
              </w:rPr>
              <w:t>характеристик</w:t>
            </w:r>
          </w:p>
        </w:tc>
      </w:tr>
      <w:tr w:rsidR="003B33FC" w14:paraId="193053C8" w14:textId="77777777" w:rsidTr="00704203">
        <w:trPr>
          <w:trHeight w:val="284"/>
        </w:trPr>
        <w:tc>
          <w:tcPr>
            <w:tcW w:w="749" w:type="dxa"/>
          </w:tcPr>
          <w:p w14:paraId="7F498FF8" w14:textId="77777777" w:rsidR="003B33FC" w:rsidRDefault="003B33FC" w:rsidP="00704203">
            <w:pPr>
              <w:pStyle w:val="TableParagraph"/>
              <w:ind w:left="38" w:right="0"/>
              <w:rPr>
                <w:sz w:val="24"/>
              </w:rPr>
            </w:pPr>
            <w:r>
              <w:rPr>
                <w:w w:val="99"/>
                <w:sz w:val="24"/>
              </w:rPr>
              <w:t>1</w:t>
            </w:r>
          </w:p>
        </w:tc>
        <w:tc>
          <w:tcPr>
            <w:tcW w:w="4217" w:type="dxa"/>
          </w:tcPr>
          <w:p w14:paraId="44251641" w14:textId="77777777" w:rsidR="003B33FC" w:rsidRDefault="003B33FC" w:rsidP="00704203">
            <w:pPr>
              <w:pStyle w:val="TableParagraph"/>
              <w:spacing w:before="0" w:line="240" w:lineRule="auto"/>
              <w:ind w:right="0"/>
              <w:jc w:val="left"/>
              <w:rPr>
                <w:sz w:val="20"/>
              </w:rPr>
            </w:pPr>
          </w:p>
        </w:tc>
        <w:tc>
          <w:tcPr>
            <w:tcW w:w="4738" w:type="dxa"/>
          </w:tcPr>
          <w:p w14:paraId="5DD3960D" w14:textId="77777777" w:rsidR="003B33FC" w:rsidRDefault="003B33FC" w:rsidP="00704203">
            <w:pPr>
              <w:pStyle w:val="TableParagraph"/>
              <w:ind w:left="37" w:right="0"/>
              <w:rPr>
                <w:sz w:val="24"/>
              </w:rPr>
            </w:pPr>
            <w:r>
              <w:rPr>
                <w:w w:val="99"/>
                <w:sz w:val="24"/>
              </w:rPr>
              <w:t>3</w:t>
            </w:r>
          </w:p>
        </w:tc>
      </w:tr>
      <w:tr w:rsidR="003B33FC" w14:paraId="680898A5" w14:textId="77777777" w:rsidTr="00704203">
        <w:trPr>
          <w:trHeight w:val="1055"/>
        </w:trPr>
        <w:tc>
          <w:tcPr>
            <w:tcW w:w="749" w:type="dxa"/>
          </w:tcPr>
          <w:p w14:paraId="6E0AD813" w14:textId="77777777" w:rsidR="003B33FC" w:rsidRDefault="003B33FC" w:rsidP="00704203">
            <w:pPr>
              <w:pStyle w:val="TableParagraph"/>
              <w:spacing w:line="240" w:lineRule="auto"/>
              <w:ind w:left="38" w:right="0"/>
              <w:rPr>
                <w:sz w:val="24"/>
              </w:rPr>
            </w:pPr>
            <w:r>
              <w:rPr>
                <w:w w:val="99"/>
                <w:sz w:val="24"/>
              </w:rPr>
              <w:t>1</w:t>
            </w:r>
          </w:p>
        </w:tc>
        <w:tc>
          <w:tcPr>
            <w:tcW w:w="4217" w:type="dxa"/>
          </w:tcPr>
          <w:p w14:paraId="3110487D" w14:textId="77777777" w:rsidR="003B33FC" w:rsidRDefault="003B33FC" w:rsidP="00704203">
            <w:pPr>
              <w:pStyle w:val="TableParagraph"/>
              <w:spacing w:line="240" w:lineRule="auto"/>
              <w:ind w:left="40" w:right="0"/>
              <w:jc w:val="left"/>
              <w:rPr>
                <w:sz w:val="24"/>
              </w:rPr>
            </w:pPr>
            <w:r>
              <w:rPr>
                <w:spacing w:val="-2"/>
                <w:sz w:val="24"/>
              </w:rPr>
              <w:t>Местоположение</w:t>
            </w:r>
            <w:r>
              <w:rPr>
                <w:spacing w:val="-1"/>
                <w:sz w:val="24"/>
              </w:rPr>
              <w:t xml:space="preserve"> </w:t>
            </w:r>
            <w:r>
              <w:rPr>
                <w:spacing w:val="-2"/>
                <w:sz w:val="24"/>
              </w:rPr>
              <w:t>объекта</w:t>
            </w:r>
          </w:p>
        </w:tc>
        <w:tc>
          <w:tcPr>
            <w:tcW w:w="4738" w:type="dxa"/>
          </w:tcPr>
          <w:p w14:paraId="58B9B95A" w14:textId="77777777" w:rsidR="003B33FC" w:rsidRPr="00812D53" w:rsidRDefault="003B33FC" w:rsidP="00704203">
            <w:pPr>
              <w:pStyle w:val="TableParagraph"/>
              <w:spacing w:line="264" w:lineRule="auto"/>
              <w:ind w:left="133" w:right="1029"/>
              <w:jc w:val="both"/>
              <w:rPr>
                <w:sz w:val="24"/>
                <w:lang w:val="ru-RU"/>
              </w:rPr>
            </w:pPr>
            <w:r w:rsidRPr="00812D53">
              <w:rPr>
                <w:sz w:val="24"/>
                <w:lang w:val="ru-RU"/>
              </w:rPr>
              <w:t>Воронежская</w:t>
            </w:r>
            <w:r w:rsidRPr="00812D53">
              <w:rPr>
                <w:spacing w:val="-15"/>
                <w:sz w:val="24"/>
                <w:lang w:val="ru-RU"/>
              </w:rPr>
              <w:t xml:space="preserve"> </w:t>
            </w:r>
            <w:r w:rsidRPr="00812D53">
              <w:rPr>
                <w:sz w:val="24"/>
                <w:lang w:val="ru-RU"/>
              </w:rPr>
              <w:t>область,</w:t>
            </w:r>
            <w:r w:rsidRPr="00812D53">
              <w:rPr>
                <w:spacing w:val="-15"/>
                <w:sz w:val="24"/>
                <w:lang w:val="ru-RU"/>
              </w:rPr>
              <w:t xml:space="preserve"> </w:t>
            </w:r>
            <w:r w:rsidRPr="00812D53">
              <w:rPr>
                <w:sz w:val="24"/>
                <w:lang w:val="ru-RU"/>
              </w:rPr>
              <w:t>Павловский муниципальный</w:t>
            </w:r>
            <w:r w:rsidRPr="00812D53">
              <w:rPr>
                <w:spacing w:val="-12"/>
                <w:sz w:val="24"/>
                <w:lang w:val="ru-RU"/>
              </w:rPr>
              <w:t xml:space="preserve"> </w:t>
            </w:r>
            <w:r w:rsidRPr="00812D53">
              <w:rPr>
                <w:sz w:val="24"/>
                <w:lang w:val="ru-RU"/>
              </w:rPr>
              <w:t>район,</w:t>
            </w:r>
            <w:r w:rsidRPr="00812D53">
              <w:rPr>
                <w:spacing w:val="-13"/>
                <w:sz w:val="24"/>
                <w:lang w:val="ru-RU"/>
              </w:rPr>
              <w:t xml:space="preserve"> </w:t>
            </w:r>
            <w:r w:rsidRPr="00812D53">
              <w:rPr>
                <w:sz w:val="24"/>
                <w:lang w:val="ru-RU"/>
              </w:rPr>
              <w:t>Ливенское сельское поселение, село Ливенка</w:t>
            </w:r>
          </w:p>
        </w:tc>
      </w:tr>
      <w:tr w:rsidR="003B33FC" w14:paraId="01AABD8D" w14:textId="77777777" w:rsidTr="00704203">
        <w:trPr>
          <w:trHeight w:val="949"/>
        </w:trPr>
        <w:tc>
          <w:tcPr>
            <w:tcW w:w="749" w:type="dxa"/>
          </w:tcPr>
          <w:p w14:paraId="2CD4E1D0" w14:textId="77777777" w:rsidR="003B33FC" w:rsidRDefault="003B33FC" w:rsidP="00704203">
            <w:pPr>
              <w:pStyle w:val="TableParagraph"/>
              <w:spacing w:line="240" w:lineRule="auto"/>
              <w:ind w:left="38" w:right="0"/>
              <w:rPr>
                <w:sz w:val="24"/>
              </w:rPr>
            </w:pPr>
            <w:r>
              <w:rPr>
                <w:w w:val="99"/>
                <w:sz w:val="24"/>
              </w:rPr>
              <w:t>2</w:t>
            </w:r>
          </w:p>
        </w:tc>
        <w:tc>
          <w:tcPr>
            <w:tcW w:w="4217" w:type="dxa"/>
          </w:tcPr>
          <w:p w14:paraId="7DE7A34E" w14:textId="77777777" w:rsidR="003B33FC" w:rsidRPr="00812D53" w:rsidRDefault="003B33FC" w:rsidP="00704203">
            <w:pPr>
              <w:pStyle w:val="TableParagraph"/>
              <w:spacing w:line="240" w:lineRule="auto"/>
              <w:ind w:left="40" w:right="0"/>
              <w:jc w:val="left"/>
              <w:rPr>
                <w:sz w:val="24"/>
                <w:lang w:val="ru-RU"/>
              </w:rPr>
            </w:pPr>
            <w:r w:rsidRPr="00812D53">
              <w:rPr>
                <w:sz w:val="24"/>
                <w:lang w:val="ru-RU"/>
              </w:rPr>
              <w:t>Площадь</w:t>
            </w:r>
            <w:r w:rsidRPr="00812D53">
              <w:rPr>
                <w:spacing w:val="-8"/>
                <w:sz w:val="24"/>
                <w:lang w:val="ru-RU"/>
              </w:rPr>
              <w:t xml:space="preserve"> </w:t>
            </w:r>
            <w:r w:rsidRPr="00812D53">
              <w:rPr>
                <w:sz w:val="24"/>
                <w:lang w:val="ru-RU"/>
              </w:rPr>
              <w:t>объекта</w:t>
            </w:r>
            <w:r w:rsidRPr="00812D53">
              <w:rPr>
                <w:spacing w:val="45"/>
                <w:sz w:val="24"/>
                <w:lang w:val="ru-RU"/>
              </w:rPr>
              <w:t xml:space="preserve"> </w:t>
            </w:r>
            <w:r w:rsidRPr="00812D53">
              <w:rPr>
                <w:spacing w:val="-10"/>
                <w:sz w:val="24"/>
                <w:lang w:val="ru-RU"/>
              </w:rPr>
              <w:t>±</w:t>
            </w:r>
          </w:p>
          <w:p w14:paraId="3A70D0C3" w14:textId="77777777" w:rsidR="003B33FC" w:rsidRPr="00812D53" w:rsidRDefault="003B33FC" w:rsidP="00704203">
            <w:pPr>
              <w:pStyle w:val="TableParagraph"/>
              <w:spacing w:before="26" w:line="264" w:lineRule="auto"/>
              <w:ind w:left="40" w:right="0" w:hanging="1"/>
              <w:jc w:val="left"/>
              <w:rPr>
                <w:sz w:val="24"/>
                <w:lang w:val="ru-RU"/>
              </w:rPr>
            </w:pPr>
            <w:r w:rsidRPr="00812D53">
              <w:rPr>
                <w:sz w:val="24"/>
                <w:lang w:val="ru-RU"/>
              </w:rPr>
              <w:t>величина</w:t>
            </w:r>
            <w:r w:rsidRPr="00812D53">
              <w:rPr>
                <w:spacing w:val="-15"/>
                <w:sz w:val="24"/>
                <w:lang w:val="ru-RU"/>
              </w:rPr>
              <w:t xml:space="preserve"> </w:t>
            </w:r>
            <w:r w:rsidRPr="00812D53">
              <w:rPr>
                <w:sz w:val="24"/>
                <w:lang w:val="ru-RU"/>
              </w:rPr>
              <w:t>погрешности</w:t>
            </w:r>
            <w:r w:rsidRPr="00812D53">
              <w:rPr>
                <w:spacing w:val="-15"/>
                <w:sz w:val="24"/>
                <w:lang w:val="ru-RU"/>
              </w:rPr>
              <w:t xml:space="preserve"> </w:t>
            </w:r>
            <w:r w:rsidRPr="00812D53">
              <w:rPr>
                <w:sz w:val="24"/>
                <w:lang w:val="ru-RU"/>
              </w:rPr>
              <w:t>определения площади (</w:t>
            </w:r>
            <w:r>
              <w:rPr>
                <w:sz w:val="24"/>
              </w:rPr>
              <w:t>P</w:t>
            </w:r>
            <w:r w:rsidRPr="00812D53">
              <w:rPr>
                <w:sz w:val="24"/>
                <w:lang w:val="ru-RU"/>
              </w:rPr>
              <w:t xml:space="preserve"> ± Дельта </w:t>
            </w:r>
            <w:r>
              <w:rPr>
                <w:sz w:val="24"/>
              </w:rPr>
              <w:t>P</w:t>
            </w:r>
            <w:r w:rsidRPr="00812D53">
              <w:rPr>
                <w:sz w:val="24"/>
                <w:lang w:val="ru-RU"/>
              </w:rPr>
              <w:t>)</w:t>
            </w:r>
          </w:p>
        </w:tc>
        <w:tc>
          <w:tcPr>
            <w:tcW w:w="4738" w:type="dxa"/>
          </w:tcPr>
          <w:p w14:paraId="15059233" w14:textId="77777777" w:rsidR="003B33FC" w:rsidRPr="00812D53" w:rsidRDefault="003B33FC" w:rsidP="00704203">
            <w:pPr>
              <w:pStyle w:val="TableParagraph"/>
              <w:spacing w:before="3" w:line="240" w:lineRule="auto"/>
              <w:ind w:right="0"/>
              <w:jc w:val="left"/>
              <w:rPr>
                <w:sz w:val="28"/>
                <w:lang w:val="ru-RU"/>
              </w:rPr>
            </w:pPr>
          </w:p>
          <w:p w14:paraId="11C65B56" w14:textId="77777777" w:rsidR="003B33FC" w:rsidRDefault="003B33FC" w:rsidP="00704203">
            <w:pPr>
              <w:pStyle w:val="TableParagraph"/>
              <w:spacing w:before="0" w:line="240" w:lineRule="auto"/>
              <w:ind w:left="1092" w:right="1070"/>
              <w:rPr>
                <w:sz w:val="24"/>
              </w:rPr>
            </w:pPr>
            <w:r>
              <w:rPr>
                <w:sz w:val="24"/>
              </w:rPr>
              <w:t>5616049</w:t>
            </w:r>
            <w:r>
              <w:rPr>
                <w:spacing w:val="-11"/>
                <w:sz w:val="24"/>
              </w:rPr>
              <w:t xml:space="preserve"> </w:t>
            </w:r>
            <w:r>
              <w:rPr>
                <w:sz w:val="24"/>
              </w:rPr>
              <w:t>+/-41472</w:t>
            </w:r>
            <w:r>
              <w:rPr>
                <w:spacing w:val="-11"/>
                <w:sz w:val="24"/>
              </w:rPr>
              <w:t xml:space="preserve"> </w:t>
            </w:r>
            <w:r>
              <w:rPr>
                <w:spacing w:val="-5"/>
                <w:sz w:val="24"/>
              </w:rPr>
              <w:t>м²</w:t>
            </w:r>
          </w:p>
        </w:tc>
      </w:tr>
      <w:tr w:rsidR="003B33FC" w14:paraId="3790A18E" w14:textId="77777777" w:rsidTr="00704203">
        <w:trPr>
          <w:trHeight w:val="560"/>
        </w:trPr>
        <w:tc>
          <w:tcPr>
            <w:tcW w:w="749" w:type="dxa"/>
          </w:tcPr>
          <w:p w14:paraId="0E366C65" w14:textId="77777777" w:rsidR="003B33FC" w:rsidRDefault="003B33FC" w:rsidP="00704203">
            <w:pPr>
              <w:pStyle w:val="TableParagraph"/>
              <w:spacing w:line="240" w:lineRule="auto"/>
              <w:ind w:left="38" w:right="0"/>
              <w:rPr>
                <w:sz w:val="24"/>
              </w:rPr>
            </w:pPr>
            <w:r>
              <w:rPr>
                <w:w w:val="99"/>
                <w:sz w:val="24"/>
              </w:rPr>
              <w:t>3</w:t>
            </w:r>
          </w:p>
        </w:tc>
        <w:tc>
          <w:tcPr>
            <w:tcW w:w="4217" w:type="dxa"/>
          </w:tcPr>
          <w:p w14:paraId="58E90B93" w14:textId="77777777" w:rsidR="003B33FC" w:rsidRDefault="003B33FC" w:rsidP="00704203">
            <w:pPr>
              <w:pStyle w:val="TableParagraph"/>
              <w:spacing w:line="240" w:lineRule="auto"/>
              <w:ind w:left="40" w:right="0"/>
              <w:jc w:val="left"/>
              <w:rPr>
                <w:sz w:val="24"/>
              </w:rPr>
            </w:pPr>
            <w:r>
              <w:rPr>
                <w:sz w:val="24"/>
              </w:rPr>
              <w:t>Иные</w:t>
            </w:r>
            <w:r>
              <w:rPr>
                <w:spacing w:val="-13"/>
                <w:sz w:val="24"/>
              </w:rPr>
              <w:t xml:space="preserve"> </w:t>
            </w:r>
            <w:r>
              <w:rPr>
                <w:sz w:val="24"/>
              </w:rPr>
              <w:t>характеристики</w:t>
            </w:r>
            <w:r>
              <w:rPr>
                <w:spacing w:val="-7"/>
                <w:sz w:val="24"/>
              </w:rPr>
              <w:t xml:space="preserve"> </w:t>
            </w:r>
            <w:r>
              <w:rPr>
                <w:spacing w:val="-2"/>
                <w:sz w:val="24"/>
              </w:rPr>
              <w:t>объекта</w:t>
            </w:r>
          </w:p>
        </w:tc>
        <w:tc>
          <w:tcPr>
            <w:tcW w:w="4738" w:type="dxa"/>
          </w:tcPr>
          <w:p w14:paraId="7F6DEFAC" w14:textId="77777777" w:rsidR="003B33FC" w:rsidRDefault="003B33FC" w:rsidP="00704203">
            <w:pPr>
              <w:pStyle w:val="TableParagraph"/>
              <w:spacing w:line="240" w:lineRule="auto"/>
              <w:ind w:left="83" w:right="0"/>
              <w:rPr>
                <w:sz w:val="24"/>
              </w:rPr>
            </w:pPr>
            <w:r>
              <w:rPr>
                <w:w w:val="99"/>
                <w:sz w:val="24"/>
              </w:rPr>
              <w:t>-</w:t>
            </w:r>
          </w:p>
        </w:tc>
      </w:tr>
    </w:tbl>
    <w:p w14:paraId="42929908" w14:textId="77777777" w:rsidR="003B33FC" w:rsidRDefault="003B33FC" w:rsidP="003B33FC">
      <w:pPr>
        <w:rPr>
          <w:sz w:val="24"/>
        </w:rPr>
        <w:sectPr w:rsidR="003B33FC">
          <w:pgSz w:w="11900" w:h="16840"/>
          <w:pgMar w:top="840" w:right="460" w:bottom="280" w:left="1020" w:header="720" w:footer="720" w:gutter="0"/>
          <w:cols w:space="720"/>
        </w:sectPr>
      </w:pPr>
    </w:p>
    <w:p w14:paraId="0D059696" w14:textId="77777777" w:rsidR="003B33FC" w:rsidRDefault="003B33FC" w:rsidP="003B33FC">
      <w:pPr>
        <w:spacing w:before="76" w:after="54"/>
        <w:ind w:left="1674" w:right="1676"/>
        <w:jc w:val="center"/>
        <w:rPr>
          <w:sz w:val="24"/>
        </w:rPr>
      </w:pPr>
      <w:r>
        <w:rPr>
          <w:sz w:val="24"/>
        </w:rPr>
        <w:lastRenderedPageBreak/>
        <w:t>Раздел</w:t>
      </w:r>
      <w:r>
        <w:rPr>
          <w:spacing w:val="-11"/>
          <w:sz w:val="24"/>
        </w:rPr>
        <w:t xml:space="preserve"> </w:t>
      </w:r>
      <w:r>
        <w:rPr>
          <w:spacing w:val="-10"/>
          <w:sz w:val="24"/>
        </w:rPr>
        <w:t>2</w:t>
      </w: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14"/>
        <w:gridCol w:w="1276"/>
        <w:gridCol w:w="1276"/>
        <w:gridCol w:w="2490"/>
        <w:gridCol w:w="2017"/>
        <w:gridCol w:w="1575"/>
      </w:tblGrid>
      <w:tr w:rsidR="003B33FC" w14:paraId="712FED21" w14:textId="77777777" w:rsidTr="00704203">
        <w:trPr>
          <w:trHeight w:val="356"/>
        </w:trPr>
        <w:tc>
          <w:tcPr>
            <w:tcW w:w="10148" w:type="dxa"/>
            <w:gridSpan w:val="6"/>
          </w:tcPr>
          <w:p w14:paraId="2A6EA154" w14:textId="77777777" w:rsidR="003B33FC" w:rsidRPr="00812D53" w:rsidRDefault="003B33FC" w:rsidP="00704203">
            <w:pPr>
              <w:pStyle w:val="TableParagraph"/>
              <w:spacing w:before="27" w:line="240" w:lineRule="auto"/>
              <w:ind w:left="2770" w:right="2784"/>
              <w:rPr>
                <w:sz w:val="24"/>
                <w:lang w:val="ru-RU"/>
              </w:rPr>
            </w:pPr>
            <w:r w:rsidRPr="00812D53">
              <w:rPr>
                <w:sz w:val="24"/>
                <w:lang w:val="ru-RU"/>
              </w:rPr>
              <w:t>Сведения</w:t>
            </w:r>
            <w:r w:rsidRPr="00812D53">
              <w:rPr>
                <w:spacing w:val="-10"/>
                <w:sz w:val="24"/>
                <w:lang w:val="ru-RU"/>
              </w:rPr>
              <w:t xml:space="preserve"> </w:t>
            </w:r>
            <w:r w:rsidRPr="00812D53">
              <w:rPr>
                <w:sz w:val="24"/>
                <w:lang w:val="ru-RU"/>
              </w:rPr>
              <w:t>о</w:t>
            </w:r>
            <w:r w:rsidRPr="00812D53">
              <w:rPr>
                <w:spacing w:val="-10"/>
                <w:sz w:val="24"/>
                <w:lang w:val="ru-RU"/>
              </w:rPr>
              <w:t xml:space="preserve"> </w:t>
            </w:r>
            <w:r w:rsidRPr="00812D53">
              <w:rPr>
                <w:sz w:val="24"/>
                <w:lang w:val="ru-RU"/>
              </w:rPr>
              <w:t>местоположении</w:t>
            </w:r>
            <w:r w:rsidRPr="00812D53">
              <w:rPr>
                <w:spacing w:val="-9"/>
                <w:sz w:val="24"/>
                <w:lang w:val="ru-RU"/>
              </w:rPr>
              <w:t xml:space="preserve"> </w:t>
            </w:r>
            <w:r w:rsidRPr="00812D53">
              <w:rPr>
                <w:sz w:val="24"/>
                <w:lang w:val="ru-RU"/>
              </w:rPr>
              <w:t>границ</w:t>
            </w:r>
            <w:r w:rsidRPr="00812D53">
              <w:rPr>
                <w:spacing w:val="-7"/>
                <w:sz w:val="24"/>
                <w:lang w:val="ru-RU"/>
              </w:rPr>
              <w:t xml:space="preserve"> </w:t>
            </w:r>
            <w:r w:rsidRPr="00812D53">
              <w:rPr>
                <w:spacing w:val="-2"/>
                <w:sz w:val="24"/>
                <w:lang w:val="ru-RU"/>
              </w:rPr>
              <w:t>объекта</w:t>
            </w:r>
          </w:p>
        </w:tc>
      </w:tr>
      <w:tr w:rsidR="003B33FC" w14:paraId="29C3DABA" w14:textId="77777777" w:rsidTr="00704203">
        <w:trPr>
          <w:trHeight w:val="356"/>
        </w:trPr>
        <w:tc>
          <w:tcPr>
            <w:tcW w:w="10148" w:type="dxa"/>
            <w:gridSpan w:val="6"/>
          </w:tcPr>
          <w:p w14:paraId="56A8EE1E" w14:textId="77777777" w:rsidR="003B33FC" w:rsidRDefault="003B33FC" w:rsidP="00704203">
            <w:pPr>
              <w:pStyle w:val="TableParagraph"/>
              <w:spacing w:before="27" w:line="240" w:lineRule="auto"/>
              <w:ind w:left="40" w:right="0"/>
              <w:jc w:val="left"/>
              <w:rPr>
                <w:sz w:val="24"/>
              </w:rPr>
            </w:pPr>
            <w:r>
              <w:rPr>
                <w:sz w:val="24"/>
              </w:rPr>
              <w:t>1.</w:t>
            </w:r>
            <w:r>
              <w:rPr>
                <w:spacing w:val="-5"/>
                <w:sz w:val="24"/>
              </w:rPr>
              <w:t xml:space="preserve"> </w:t>
            </w:r>
            <w:r>
              <w:rPr>
                <w:sz w:val="24"/>
              </w:rPr>
              <w:t>Система</w:t>
            </w:r>
            <w:r>
              <w:rPr>
                <w:spacing w:val="-6"/>
                <w:sz w:val="24"/>
              </w:rPr>
              <w:t xml:space="preserve"> </w:t>
            </w:r>
            <w:r>
              <w:rPr>
                <w:sz w:val="24"/>
              </w:rPr>
              <w:t>координат:</w:t>
            </w:r>
            <w:r>
              <w:rPr>
                <w:spacing w:val="-5"/>
                <w:sz w:val="24"/>
              </w:rPr>
              <w:t xml:space="preserve"> </w:t>
            </w:r>
            <w:r>
              <w:rPr>
                <w:sz w:val="24"/>
              </w:rPr>
              <w:t>МСК</w:t>
            </w:r>
            <w:r>
              <w:rPr>
                <w:spacing w:val="-3"/>
                <w:sz w:val="24"/>
              </w:rPr>
              <w:t xml:space="preserve"> </w:t>
            </w:r>
            <w:r>
              <w:rPr>
                <w:sz w:val="24"/>
              </w:rPr>
              <w:t>-</w:t>
            </w:r>
            <w:r>
              <w:rPr>
                <w:spacing w:val="-6"/>
                <w:sz w:val="24"/>
              </w:rPr>
              <w:t xml:space="preserve"> </w:t>
            </w:r>
            <w:r>
              <w:rPr>
                <w:sz w:val="24"/>
              </w:rPr>
              <w:t>36,</w:t>
            </w:r>
            <w:r>
              <w:rPr>
                <w:spacing w:val="-6"/>
                <w:sz w:val="24"/>
              </w:rPr>
              <w:t xml:space="preserve"> </w:t>
            </w:r>
            <w:r>
              <w:rPr>
                <w:sz w:val="24"/>
              </w:rPr>
              <w:t>зона</w:t>
            </w:r>
            <w:r>
              <w:rPr>
                <w:spacing w:val="-4"/>
                <w:sz w:val="24"/>
              </w:rPr>
              <w:t xml:space="preserve"> </w:t>
            </w:r>
            <w:r>
              <w:rPr>
                <w:spacing w:val="-10"/>
                <w:sz w:val="24"/>
              </w:rPr>
              <w:t>2</w:t>
            </w:r>
          </w:p>
        </w:tc>
      </w:tr>
      <w:tr w:rsidR="003B33FC" w14:paraId="0C3896C7" w14:textId="77777777" w:rsidTr="00704203">
        <w:trPr>
          <w:trHeight w:val="356"/>
        </w:trPr>
        <w:tc>
          <w:tcPr>
            <w:tcW w:w="10148" w:type="dxa"/>
            <w:gridSpan w:val="6"/>
          </w:tcPr>
          <w:p w14:paraId="59AAE5A3" w14:textId="77777777" w:rsidR="003B33FC" w:rsidRPr="00812D53" w:rsidRDefault="003B33FC" w:rsidP="00704203">
            <w:pPr>
              <w:pStyle w:val="TableParagraph"/>
              <w:spacing w:before="27" w:line="240" w:lineRule="auto"/>
              <w:ind w:left="40" w:right="0"/>
              <w:jc w:val="left"/>
              <w:rPr>
                <w:sz w:val="24"/>
                <w:lang w:val="ru-RU"/>
              </w:rPr>
            </w:pPr>
            <w:r w:rsidRPr="00812D53">
              <w:rPr>
                <w:sz w:val="24"/>
                <w:lang w:val="ru-RU"/>
              </w:rPr>
              <w:t>2.</w:t>
            </w:r>
            <w:r w:rsidRPr="00812D53">
              <w:rPr>
                <w:spacing w:val="-8"/>
                <w:sz w:val="24"/>
                <w:lang w:val="ru-RU"/>
              </w:rPr>
              <w:t xml:space="preserve"> </w:t>
            </w:r>
            <w:r w:rsidRPr="00812D53">
              <w:rPr>
                <w:sz w:val="24"/>
                <w:lang w:val="ru-RU"/>
              </w:rPr>
              <w:t>Сведения</w:t>
            </w:r>
            <w:r w:rsidRPr="00812D53">
              <w:rPr>
                <w:spacing w:val="-6"/>
                <w:sz w:val="24"/>
                <w:lang w:val="ru-RU"/>
              </w:rPr>
              <w:t xml:space="preserve"> </w:t>
            </w:r>
            <w:r w:rsidRPr="00812D53">
              <w:rPr>
                <w:sz w:val="24"/>
                <w:lang w:val="ru-RU"/>
              </w:rPr>
              <w:t>о</w:t>
            </w:r>
            <w:r w:rsidRPr="00812D53">
              <w:rPr>
                <w:spacing w:val="-8"/>
                <w:sz w:val="24"/>
                <w:lang w:val="ru-RU"/>
              </w:rPr>
              <w:t xml:space="preserve"> </w:t>
            </w:r>
            <w:r w:rsidRPr="00812D53">
              <w:rPr>
                <w:sz w:val="24"/>
                <w:lang w:val="ru-RU"/>
              </w:rPr>
              <w:t>характерных</w:t>
            </w:r>
            <w:r w:rsidRPr="00812D53">
              <w:rPr>
                <w:spacing w:val="-3"/>
                <w:sz w:val="24"/>
                <w:lang w:val="ru-RU"/>
              </w:rPr>
              <w:t xml:space="preserve"> </w:t>
            </w:r>
            <w:r w:rsidRPr="00812D53">
              <w:rPr>
                <w:sz w:val="24"/>
                <w:lang w:val="ru-RU"/>
              </w:rPr>
              <w:t>точках</w:t>
            </w:r>
            <w:r w:rsidRPr="00812D53">
              <w:rPr>
                <w:spacing w:val="-6"/>
                <w:sz w:val="24"/>
                <w:lang w:val="ru-RU"/>
              </w:rPr>
              <w:t xml:space="preserve"> </w:t>
            </w:r>
            <w:r w:rsidRPr="00812D53">
              <w:rPr>
                <w:sz w:val="24"/>
                <w:lang w:val="ru-RU"/>
              </w:rPr>
              <w:t>границ</w:t>
            </w:r>
            <w:r w:rsidRPr="00812D53">
              <w:rPr>
                <w:spacing w:val="-4"/>
                <w:sz w:val="24"/>
                <w:lang w:val="ru-RU"/>
              </w:rPr>
              <w:t xml:space="preserve"> </w:t>
            </w:r>
            <w:r w:rsidRPr="00812D53">
              <w:rPr>
                <w:spacing w:val="-2"/>
                <w:sz w:val="24"/>
                <w:lang w:val="ru-RU"/>
              </w:rPr>
              <w:t>объекта</w:t>
            </w:r>
          </w:p>
        </w:tc>
      </w:tr>
      <w:tr w:rsidR="003B33FC" w14:paraId="672D7E95" w14:textId="77777777" w:rsidTr="00704203">
        <w:trPr>
          <w:trHeight w:val="299"/>
        </w:trPr>
        <w:tc>
          <w:tcPr>
            <w:tcW w:w="1514" w:type="dxa"/>
            <w:vMerge w:val="restart"/>
          </w:tcPr>
          <w:p w14:paraId="71FD0DBB" w14:textId="77777777" w:rsidR="003B33FC" w:rsidRPr="00812D53" w:rsidRDefault="003B33FC" w:rsidP="00704203">
            <w:pPr>
              <w:pStyle w:val="TableParagraph"/>
              <w:spacing w:before="0" w:line="240" w:lineRule="auto"/>
              <w:ind w:right="0"/>
              <w:jc w:val="left"/>
              <w:rPr>
                <w:sz w:val="26"/>
                <w:lang w:val="ru-RU"/>
              </w:rPr>
            </w:pPr>
          </w:p>
          <w:p w14:paraId="1404BD0A" w14:textId="77777777" w:rsidR="003B33FC" w:rsidRDefault="003B33FC" w:rsidP="00704203">
            <w:pPr>
              <w:pStyle w:val="TableParagraph"/>
              <w:spacing w:before="160" w:line="264" w:lineRule="auto"/>
              <w:ind w:left="40" w:right="113"/>
              <w:jc w:val="both"/>
              <w:rPr>
                <w:sz w:val="24"/>
              </w:rPr>
            </w:pPr>
            <w:r>
              <w:rPr>
                <w:spacing w:val="-2"/>
                <w:sz w:val="24"/>
              </w:rPr>
              <w:t xml:space="preserve">Обозначение характерных </w:t>
            </w:r>
            <w:r>
              <w:rPr>
                <w:sz w:val="24"/>
              </w:rPr>
              <w:t>точек</w:t>
            </w:r>
            <w:r>
              <w:rPr>
                <w:spacing w:val="-6"/>
                <w:sz w:val="24"/>
              </w:rPr>
              <w:t xml:space="preserve"> </w:t>
            </w:r>
            <w:r>
              <w:rPr>
                <w:spacing w:val="-2"/>
                <w:sz w:val="24"/>
              </w:rPr>
              <w:t>границ</w:t>
            </w:r>
          </w:p>
        </w:tc>
        <w:tc>
          <w:tcPr>
            <w:tcW w:w="2552" w:type="dxa"/>
            <w:gridSpan w:val="2"/>
          </w:tcPr>
          <w:p w14:paraId="14D4F716" w14:textId="77777777" w:rsidR="003B33FC" w:rsidRDefault="003B33FC" w:rsidP="00704203">
            <w:pPr>
              <w:pStyle w:val="TableParagraph"/>
              <w:spacing w:before="0" w:line="275" w:lineRule="exact"/>
              <w:ind w:left="513" w:right="0"/>
              <w:jc w:val="left"/>
              <w:rPr>
                <w:sz w:val="24"/>
              </w:rPr>
            </w:pPr>
            <w:r>
              <w:rPr>
                <w:sz w:val="24"/>
              </w:rPr>
              <w:t>Координаты,</w:t>
            </w:r>
            <w:r>
              <w:rPr>
                <w:spacing w:val="-12"/>
                <w:sz w:val="24"/>
              </w:rPr>
              <w:t xml:space="preserve"> </w:t>
            </w:r>
            <w:r>
              <w:rPr>
                <w:spacing w:val="-10"/>
                <w:sz w:val="24"/>
              </w:rPr>
              <w:t>м</w:t>
            </w:r>
          </w:p>
        </w:tc>
        <w:tc>
          <w:tcPr>
            <w:tcW w:w="2490" w:type="dxa"/>
            <w:vMerge w:val="restart"/>
          </w:tcPr>
          <w:p w14:paraId="4917C149" w14:textId="77777777" w:rsidR="003B33FC" w:rsidRPr="00812D53" w:rsidRDefault="003B33FC" w:rsidP="00704203">
            <w:pPr>
              <w:pStyle w:val="TableParagraph"/>
              <w:spacing w:before="0" w:line="240" w:lineRule="auto"/>
              <w:ind w:right="0"/>
              <w:jc w:val="left"/>
              <w:rPr>
                <w:sz w:val="26"/>
                <w:lang w:val="ru-RU"/>
              </w:rPr>
            </w:pPr>
          </w:p>
          <w:p w14:paraId="2F5EF380" w14:textId="77777777" w:rsidR="003B33FC" w:rsidRPr="00812D53" w:rsidRDefault="003B33FC" w:rsidP="00704203">
            <w:pPr>
              <w:pStyle w:val="TableParagraph"/>
              <w:spacing w:before="160" w:line="264" w:lineRule="auto"/>
              <w:ind w:left="42" w:right="18" w:firstLine="4"/>
              <w:rPr>
                <w:sz w:val="24"/>
                <w:lang w:val="ru-RU"/>
              </w:rPr>
            </w:pPr>
            <w:r w:rsidRPr="00812D53">
              <w:rPr>
                <w:sz w:val="24"/>
                <w:lang w:val="ru-RU"/>
              </w:rPr>
              <w:t>Метод определения координат</w:t>
            </w:r>
            <w:r w:rsidRPr="00812D53">
              <w:rPr>
                <w:spacing w:val="-15"/>
                <w:sz w:val="24"/>
                <w:lang w:val="ru-RU"/>
              </w:rPr>
              <w:t xml:space="preserve"> </w:t>
            </w:r>
            <w:r w:rsidRPr="00812D53">
              <w:rPr>
                <w:sz w:val="24"/>
                <w:lang w:val="ru-RU"/>
              </w:rPr>
              <w:t xml:space="preserve">характерной </w:t>
            </w:r>
            <w:r w:rsidRPr="00812D53">
              <w:rPr>
                <w:spacing w:val="-2"/>
                <w:sz w:val="24"/>
                <w:lang w:val="ru-RU"/>
              </w:rPr>
              <w:t>точки</w:t>
            </w:r>
          </w:p>
        </w:tc>
        <w:tc>
          <w:tcPr>
            <w:tcW w:w="2017" w:type="dxa"/>
            <w:vMerge w:val="restart"/>
          </w:tcPr>
          <w:p w14:paraId="68B03124" w14:textId="77777777" w:rsidR="003B33FC" w:rsidRPr="00812D53" w:rsidRDefault="003B33FC" w:rsidP="00704203">
            <w:pPr>
              <w:pStyle w:val="TableParagraph"/>
              <w:spacing w:before="6" w:line="264" w:lineRule="auto"/>
              <w:ind w:left="45" w:right="17" w:firstLine="63"/>
              <w:rPr>
                <w:sz w:val="24"/>
                <w:lang w:val="ru-RU"/>
              </w:rPr>
            </w:pPr>
            <w:r w:rsidRPr="00812D53">
              <w:rPr>
                <w:spacing w:val="-2"/>
                <w:sz w:val="24"/>
                <w:lang w:val="ru-RU"/>
              </w:rPr>
              <w:t xml:space="preserve">Средняя квадратическая погрешность положения </w:t>
            </w:r>
            <w:r w:rsidRPr="00812D53">
              <w:rPr>
                <w:sz w:val="24"/>
                <w:lang w:val="ru-RU"/>
              </w:rPr>
              <w:t>характерной</w:t>
            </w:r>
            <w:r w:rsidRPr="00812D53">
              <w:rPr>
                <w:spacing w:val="-15"/>
                <w:sz w:val="24"/>
                <w:lang w:val="ru-RU"/>
              </w:rPr>
              <w:t xml:space="preserve"> </w:t>
            </w:r>
            <w:r w:rsidRPr="00812D53">
              <w:rPr>
                <w:sz w:val="24"/>
                <w:lang w:val="ru-RU"/>
              </w:rPr>
              <w:t>точки</w:t>
            </w:r>
          </w:p>
          <w:p w14:paraId="4A5A2265" w14:textId="77777777" w:rsidR="003B33FC" w:rsidRDefault="003B33FC" w:rsidP="00704203">
            <w:pPr>
              <w:pStyle w:val="TableParagraph"/>
              <w:spacing w:before="0" w:line="270" w:lineRule="exact"/>
              <w:ind w:left="646" w:right="617"/>
              <w:rPr>
                <w:sz w:val="24"/>
              </w:rPr>
            </w:pPr>
            <w:r>
              <w:rPr>
                <w:sz w:val="24"/>
              </w:rPr>
              <w:t>(Мt),</w:t>
            </w:r>
            <w:r>
              <w:rPr>
                <w:spacing w:val="-8"/>
                <w:sz w:val="24"/>
              </w:rPr>
              <w:t xml:space="preserve"> </w:t>
            </w:r>
            <w:r>
              <w:rPr>
                <w:spacing w:val="-10"/>
                <w:sz w:val="24"/>
              </w:rPr>
              <w:t>м</w:t>
            </w:r>
          </w:p>
        </w:tc>
        <w:tc>
          <w:tcPr>
            <w:tcW w:w="1575" w:type="dxa"/>
            <w:vMerge w:val="restart"/>
          </w:tcPr>
          <w:p w14:paraId="7EE6613E" w14:textId="77777777" w:rsidR="003B33FC" w:rsidRPr="00812D53" w:rsidRDefault="003B33FC" w:rsidP="00704203">
            <w:pPr>
              <w:pStyle w:val="TableParagraph"/>
              <w:spacing w:before="157" w:line="264" w:lineRule="auto"/>
              <w:ind w:left="64" w:right="26" w:hanging="1"/>
              <w:rPr>
                <w:sz w:val="24"/>
                <w:lang w:val="ru-RU"/>
              </w:rPr>
            </w:pPr>
            <w:r w:rsidRPr="00812D53">
              <w:rPr>
                <w:spacing w:val="-2"/>
                <w:sz w:val="24"/>
                <w:lang w:val="ru-RU"/>
              </w:rPr>
              <w:t xml:space="preserve">Описание обозначения </w:t>
            </w:r>
            <w:r w:rsidRPr="00812D53">
              <w:rPr>
                <w:sz w:val="24"/>
                <w:lang w:val="ru-RU"/>
              </w:rPr>
              <w:t xml:space="preserve">точки на </w:t>
            </w:r>
            <w:r w:rsidRPr="00812D53">
              <w:rPr>
                <w:spacing w:val="-2"/>
                <w:sz w:val="24"/>
                <w:lang w:val="ru-RU"/>
              </w:rPr>
              <w:t xml:space="preserve">местности </w:t>
            </w:r>
            <w:r w:rsidRPr="00812D53">
              <w:rPr>
                <w:sz w:val="24"/>
                <w:lang w:val="ru-RU"/>
              </w:rPr>
              <w:t>(при</w:t>
            </w:r>
            <w:r w:rsidRPr="00812D53">
              <w:rPr>
                <w:spacing w:val="-15"/>
                <w:sz w:val="24"/>
                <w:lang w:val="ru-RU"/>
              </w:rPr>
              <w:t xml:space="preserve"> </w:t>
            </w:r>
            <w:r w:rsidRPr="00812D53">
              <w:rPr>
                <w:sz w:val="24"/>
                <w:lang w:val="ru-RU"/>
              </w:rPr>
              <w:t>наличии)</w:t>
            </w:r>
          </w:p>
        </w:tc>
      </w:tr>
      <w:tr w:rsidR="003B33FC" w14:paraId="5296B788" w14:textId="77777777" w:rsidTr="00704203">
        <w:trPr>
          <w:trHeight w:val="1506"/>
        </w:trPr>
        <w:tc>
          <w:tcPr>
            <w:tcW w:w="1514" w:type="dxa"/>
            <w:vMerge/>
            <w:tcBorders>
              <w:top w:val="nil"/>
            </w:tcBorders>
          </w:tcPr>
          <w:p w14:paraId="575E0C18" w14:textId="77777777" w:rsidR="003B33FC" w:rsidRPr="00812D53" w:rsidRDefault="003B33FC" w:rsidP="00704203">
            <w:pPr>
              <w:rPr>
                <w:sz w:val="2"/>
                <w:szCs w:val="2"/>
                <w:lang w:val="ru-RU"/>
              </w:rPr>
            </w:pPr>
          </w:p>
        </w:tc>
        <w:tc>
          <w:tcPr>
            <w:tcW w:w="1276" w:type="dxa"/>
          </w:tcPr>
          <w:p w14:paraId="4E02D91F" w14:textId="77777777" w:rsidR="003B33FC" w:rsidRPr="00812D53" w:rsidRDefault="003B33FC" w:rsidP="00704203">
            <w:pPr>
              <w:pStyle w:val="TableParagraph"/>
              <w:spacing w:before="0" w:line="240" w:lineRule="auto"/>
              <w:ind w:right="0"/>
              <w:jc w:val="left"/>
              <w:rPr>
                <w:sz w:val="26"/>
                <w:lang w:val="ru-RU"/>
              </w:rPr>
            </w:pPr>
          </w:p>
          <w:p w14:paraId="5E506362" w14:textId="77777777" w:rsidR="003B33FC" w:rsidRPr="00812D53" w:rsidRDefault="003B33FC" w:rsidP="00704203">
            <w:pPr>
              <w:pStyle w:val="TableParagraph"/>
              <w:spacing w:before="3" w:line="240" w:lineRule="auto"/>
              <w:ind w:right="0"/>
              <w:jc w:val="left"/>
              <w:rPr>
                <w:sz w:val="27"/>
                <w:lang w:val="ru-RU"/>
              </w:rPr>
            </w:pPr>
          </w:p>
          <w:p w14:paraId="4D01A0BC" w14:textId="77777777" w:rsidR="003B33FC" w:rsidRDefault="003B33FC" w:rsidP="00704203">
            <w:pPr>
              <w:pStyle w:val="TableParagraph"/>
              <w:spacing w:before="0" w:line="240" w:lineRule="auto"/>
              <w:ind w:left="40" w:right="0"/>
              <w:rPr>
                <w:sz w:val="24"/>
              </w:rPr>
            </w:pPr>
            <w:r>
              <w:rPr>
                <w:w w:val="99"/>
                <w:sz w:val="24"/>
              </w:rPr>
              <w:t>X</w:t>
            </w:r>
          </w:p>
        </w:tc>
        <w:tc>
          <w:tcPr>
            <w:tcW w:w="1276" w:type="dxa"/>
          </w:tcPr>
          <w:p w14:paraId="528028FB" w14:textId="77777777" w:rsidR="003B33FC" w:rsidRDefault="003B33FC" w:rsidP="00704203">
            <w:pPr>
              <w:pStyle w:val="TableParagraph"/>
              <w:spacing w:before="0" w:line="240" w:lineRule="auto"/>
              <w:ind w:right="0"/>
              <w:jc w:val="left"/>
              <w:rPr>
                <w:sz w:val="26"/>
              </w:rPr>
            </w:pPr>
          </w:p>
          <w:p w14:paraId="19B1197A" w14:textId="77777777" w:rsidR="003B33FC" w:rsidRDefault="003B33FC" w:rsidP="00704203">
            <w:pPr>
              <w:pStyle w:val="TableParagraph"/>
              <w:spacing w:before="3" w:line="240" w:lineRule="auto"/>
              <w:ind w:right="0"/>
              <w:jc w:val="left"/>
              <w:rPr>
                <w:sz w:val="27"/>
              </w:rPr>
            </w:pPr>
          </w:p>
          <w:p w14:paraId="3A2B0D33" w14:textId="77777777" w:rsidR="003B33FC" w:rsidRDefault="003B33FC" w:rsidP="00704203">
            <w:pPr>
              <w:pStyle w:val="TableParagraph"/>
              <w:spacing w:before="0" w:line="240" w:lineRule="auto"/>
              <w:ind w:left="42" w:right="0"/>
              <w:rPr>
                <w:sz w:val="24"/>
              </w:rPr>
            </w:pPr>
            <w:r>
              <w:rPr>
                <w:w w:val="99"/>
                <w:sz w:val="24"/>
              </w:rPr>
              <w:t>Y</w:t>
            </w:r>
          </w:p>
        </w:tc>
        <w:tc>
          <w:tcPr>
            <w:tcW w:w="2490" w:type="dxa"/>
            <w:vMerge/>
            <w:tcBorders>
              <w:top w:val="nil"/>
            </w:tcBorders>
          </w:tcPr>
          <w:p w14:paraId="20A639FE" w14:textId="77777777" w:rsidR="003B33FC" w:rsidRDefault="003B33FC" w:rsidP="00704203">
            <w:pPr>
              <w:rPr>
                <w:sz w:val="2"/>
                <w:szCs w:val="2"/>
              </w:rPr>
            </w:pPr>
          </w:p>
        </w:tc>
        <w:tc>
          <w:tcPr>
            <w:tcW w:w="2017" w:type="dxa"/>
            <w:vMerge/>
            <w:tcBorders>
              <w:top w:val="nil"/>
            </w:tcBorders>
          </w:tcPr>
          <w:p w14:paraId="240B7E4C" w14:textId="77777777" w:rsidR="003B33FC" w:rsidRDefault="003B33FC" w:rsidP="00704203">
            <w:pPr>
              <w:rPr>
                <w:sz w:val="2"/>
                <w:szCs w:val="2"/>
              </w:rPr>
            </w:pPr>
          </w:p>
        </w:tc>
        <w:tc>
          <w:tcPr>
            <w:tcW w:w="1575" w:type="dxa"/>
            <w:vMerge/>
            <w:tcBorders>
              <w:top w:val="nil"/>
            </w:tcBorders>
          </w:tcPr>
          <w:p w14:paraId="67F8E5DA" w14:textId="77777777" w:rsidR="003B33FC" w:rsidRDefault="003B33FC" w:rsidP="00704203">
            <w:pPr>
              <w:rPr>
                <w:sz w:val="2"/>
                <w:szCs w:val="2"/>
              </w:rPr>
            </w:pPr>
          </w:p>
        </w:tc>
      </w:tr>
      <w:tr w:rsidR="003B33FC" w14:paraId="7BD43CF9" w14:textId="77777777" w:rsidTr="00704203">
        <w:trPr>
          <w:trHeight w:val="284"/>
        </w:trPr>
        <w:tc>
          <w:tcPr>
            <w:tcW w:w="1514" w:type="dxa"/>
          </w:tcPr>
          <w:p w14:paraId="7B0BC65A" w14:textId="77777777" w:rsidR="003B33FC" w:rsidRDefault="003B33FC" w:rsidP="00704203">
            <w:pPr>
              <w:pStyle w:val="TableParagraph"/>
              <w:spacing w:before="0" w:line="265" w:lineRule="exact"/>
              <w:ind w:left="36" w:right="0"/>
              <w:rPr>
                <w:sz w:val="24"/>
              </w:rPr>
            </w:pPr>
            <w:r>
              <w:rPr>
                <w:w w:val="99"/>
                <w:sz w:val="24"/>
              </w:rPr>
              <w:t>1</w:t>
            </w:r>
          </w:p>
        </w:tc>
        <w:tc>
          <w:tcPr>
            <w:tcW w:w="1276" w:type="dxa"/>
          </w:tcPr>
          <w:p w14:paraId="0DC564C2" w14:textId="77777777" w:rsidR="003B33FC" w:rsidRDefault="003B33FC" w:rsidP="00704203">
            <w:pPr>
              <w:pStyle w:val="TableParagraph"/>
              <w:spacing w:before="0" w:line="265" w:lineRule="exact"/>
              <w:ind w:left="39" w:right="0"/>
              <w:rPr>
                <w:sz w:val="24"/>
              </w:rPr>
            </w:pPr>
            <w:r>
              <w:rPr>
                <w:w w:val="99"/>
                <w:sz w:val="24"/>
              </w:rPr>
              <w:t>2</w:t>
            </w:r>
          </w:p>
        </w:tc>
        <w:tc>
          <w:tcPr>
            <w:tcW w:w="1276" w:type="dxa"/>
          </w:tcPr>
          <w:p w14:paraId="68B715E7" w14:textId="77777777" w:rsidR="003B33FC" w:rsidRDefault="003B33FC" w:rsidP="00704203">
            <w:pPr>
              <w:pStyle w:val="TableParagraph"/>
              <w:spacing w:before="0" w:line="265" w:lineRule="exact"/>
              <w:ind w:left="41" w:right="0"/>
              <w:rPr>
                <w:sz w:val="24"/>
              </w:rPr>
            </w:pPr>
            <w:r>
              <w:rPr>
                <w:w w:val="99"/>
                <w:sz w:val="24"/>
              </w:rPr>
              <w:t>3</w:t>
            </w:r>
          </w:p>
        </w:tc>
        <w:tc>
          <w:tcPr>
            <w:tcW w:w="2490" w:type="dxa"/>
          </w:tcPr>
          <w:p w14:paraId="52D03E4C" w14:textId="77777777" w:rsidR="003B33FC" w:rsidRDefault="003B33FC" w:rsidP="00704203">
            <w:pPr>
              <w:pStyle w:val="TableParagraph"/>
              <w:spacing w:before="0" w:line="265" w:lineRule="exact"/>
              <w:ind w:left="43" w:right="0"/>
              <w:rPr>
                <w:sz w:val="24"/>
              </w:rPr>
            </w:pPr>
            <w:r>
              <w:rPr>
                <w:w w:val="99"/>
                <w:sz w:val="24"/>
              </w:rPr>
              <w:t>4</w:t>
            </w:r>
          </w:p>
        </w:tc>
        <w:tc>
          <w:tcPr>
            <w:tcW w:w="2017" w:type="dxa"/>
          </w:tcPr>
          <w:p w14:paraId="19F2BB5C" w14:textId="77777777" w:rsidR="003B33FC" w:rsidRDefault="003B33FC" w:rsidP="00704203">
            <w:pPr>
              <w:pStyle w:val="TableParagraph"/>
              <w:ind w:left="43" w:right="0"/>
              <w:rPr>
                <w:sz w:val="24"/>
              </w:rPr>
            </w:pPr>
            <w:r>
              <w:rPr>
                <w:w w:val="99"/>
                <w:sz w:val="24"/>
              </w:rPr>
              <w:t>5</w:t>
            </w:r>
          </w:p>
        </w:tc>
        <w:tc>
          <w:tcPr>
            <w:tcW w:w="1575" w:type="dxa"/>
          </w:tcPr>
          <w:p w14:paraId="100A726B" w14:textId="77777777" w:rsidR="003B33FC" w:rsidRDefault="003B33FC" w:rsidP="00704203">
            <w:pPr>
              <w:pStyle w:val="TableParagraph"/>
              <w:ind w:right="692"/>
              <w:jc w:val="right"/>
              <w:rPr>
                <w:sz w:val="24"/>
              </w:rPr>
            </w:pPr>
            <w:r>
              <w:rPr>
                <w:w w:val="99"/>
                <w:sz w:val="24"/>
              </w:rPr>
              <w:t>6</w:t>
            </w:r>
          </w:p>
        </w:tc>
      </w:tr>
      <w:tr w:rsidR="003B33FC" w14:paraId="742AC87B" w14:textId="77777777" w:rsidTr="00704203">
        <w:trPr>
          <w:trHeight w:val="299"/>
        </w:trPr>
        <w:tc>
          <w:tcPr>
            <w:tcW w:w="1514" w:type="dxa"/>
          </w:tcPr>
          <w:p w14:paraId="18340EF3" w14:textId="77777777" w:rsidR="003B33FC" w:rsidRDefault="003B33FC" w:rsidP="00704203">
            <w:pPr>
              <w:pStyle w:val="TableParagraph"/>
              <w:spacing w:before="8" w:line="271" w:lineRule="exact"/>
              <w:ind w:left="36" w:right="0"/>
              <w:rPr>
                <w:sz w:val="24"/>
              </w:rPr>
            </w:pPr>
            <w:r>
              <w:rPr>
                <w:w w:val="99"/>
                <w:sz w:val="24"/>
              </w:rPr>
              <w:t>1</w:t>
            </w:r>
          </w:p>
        </w:tc>
        <w:tc>
          <w:tcPr>
            <w:tcW w:w="1276" w:type="dxa"/>
          </w:tcPr>
          <w:p w14:paraId="202E48BC" w14:textId="77777777" w:rsidR="003B33FC" w:rsidRDefault="003B33FC" w:rsidP="00704203">
            <w:pPr>
              <w:pStyle w:val="TableParagraph"/>
              <w:spacing w:before="8" w:line="271" w:lineRule="exact"/>
              <w:ind w:left="65"/>
              <w:rPr>
                <w:sz w:val="24"/>
              </w:rPr>
            </w:pPr>
            <w:r>
              <w:rPr>
                <w:spacing w:val="-2"/>
                <w:sz w:val="24"/>
              </w:rPr>
              <w:t>412007.30</w:t>
            </w:r>
          </w:p>
        </w:tc>
        <w:tc>
          <w:tcPr>
            <w:tcW w:w="1276" w:type="dxa"/>
          </w:tcPr>
          <w:p w14:paraId="2AA92093" w14:textId="77777777" w:rsidR="003B33FC" w:rsidRDefault="003B33FC" w:rsidP="00704203">
            <w:pPr>
              <w:pStyle w:val="TableParagraph"/>
              <w:spacing w:before="8" w:line="271" w:lineRule="exact"/>
              <w:ind w:left="65"/>
              <w:rPr>
                <w:sz w:val="24"/>
              </w:rPr>
            </w:pPr>
            <w:r>
              <w:rPr>
                <w:spacing w:val="-2"/>
                <w:sz w:val="24"/>
              </w:rPr>
              <w:t>2160885.55</w:t>
            </w:r>
          </w:p>
        </w:tc>
        <w:tc>
          <w:tcPr>
            <w:tcW w:w="2490" w:type="dxa"/>
          </w:tcPr>
          <w:p w14:paraId="35537DCC" w14:textId="77777777" w:rsidR="003B33FC" w:rsidRDefault="003B33FC" w:rsidP="00704203">
            <w:pPr>
              <w:pStyle w:val="TableParagraph"/>
              <w:spacing w:before="8" w:line="271" w:lineRule="exact"/>
              <w:ind w:left="274" w:right="253"/>
              <w:rPr>
                <w:sz w:val="24"/>
              </w:rPr>
            </w:pPr>
            <w:r>
              <w:rPr>
                <w:spacing w:val="-2"/>
                <w:sz w:val="24"/>
              </w:rPr>
              <w:t>Аналитический</w:t>
            </w:r>
          </w:p>
        </w:tc>
        <w:tc>
          <w:tcPr>
            <w:tcW w:w="2017" w:type="dxa"/>
          </w:tcPr>
          <w:p w14:paraId="5F0DBF25" w14:textId="77777777" w:rsidR="003B33FC" w:rsidRDefault="003B33FC" w:rsidP="00704203">
            <w:pPr>
              <w:pStyle w:val="TableParagraph"/>
              <w:spacing w:before="8" w:line="271" w:lineRule="exact"/>
              <w:ind w:left="792" w:right="761"/>
              <w:rPr>
                <w:sz w:val="24"/>
              </w:rPr>
            </w:pPr>
            <w:r>
              <w:rPr>
                <w:spacing w:val="-4"/>
                <w:sz w:val="24"/>
              </w:rPr>
              <w:t>0.30</w:t>
            </w:r>
          </w:p>
        </w:tc>
        <w:tc>
          <w:tcPr>
            <w:tcW w:w="1575" w:type="dxa"/>
          </w:tcPr>
          <w:p w14:paraId="2D6AC596" w14:textId="77777777" w:rsidR="003B33FC" w:rsidRDefault="003B33FC" w:rsidP="00704203">
            <w:pPr>
              <w:pStyle w:val="TableParagraph"/>
              <w:spacing w:before="8" w:line="271" w:lineRule="exact"/>
              <w:ind w:right="710"/>
              <w:jc w:val="right"/>
              <w:rPr>
                <w:sz w:val="24"/>
              </w:rPr>
            </w:pPr>
            <w:r>
              <w:rPr>
                <w:w w:val="99"/>
                <w:sz w:val="24"/>
              </w:rPr>
              <w:t>-</w:t>
            </w:r>
          </w:p>
        </w:tc>
      </w:tr>
      <w:tr w:rsidR="003B33FC" w14:paraId="4B932BB5" w14:textId="77777777" w:rsidTr="00704203">
        <w:trPr>
          <w:trHeight w:val="299"/>
        </w:trPr>
        <w:tc>
          <w:tcPr>
            <w:tcW w:w="1514" w:type="dxa"/>
          </w:tcPr>
          <w:p w14:paraId="285A1158" w14:textId="77777777" w:rsidR="003B33FC" w:rsidRDefault="003B33FC" w:rsidP="00704203">
            <w:pPr>
              <w:pStyle w:val="TableParagraph"/>
              <w:spacing w:before="8" w:line="271" w:lineRule="exact"/>
              <w:ind w:left="36" w:right="0"/>
              <w:rPr>
                <w:sz w:val="24"/>
              </w:rPr>
            </w:pPr>
            <w:r>
              <w:rPr>
                <w:w w:val="99"/>
                <w:sz w:val="24"/>
              </w:rPr>
              <w:t>2</w:t>
            </w:r>
          </w:p>
        </w:tc>
        <w:tc>
          <w:tcPr>
            <w:tcW w:w="1276" w:type="dxa"/>
          </w:tcPr>
          <w:p w14:paraId="22581DC9" w14:textId="77777777" w:rsidR="003B33FC" w:rsidRDefault="003B33FC" w:rsidP="00704203">
            <w:pPr>
              <w:pStyle w:val="TableParagraph"/>
              <w:spacing w:before="8" w:line="271" w:lineRule="exact"/>
              <w:ind w:left="65"/>
              <w:rPr>
                <w:sz w:val="24"/>
              </w:rPr>
            </w:pPr>
            <w:r>
              <w:rPr>
                <w:spacing w:val="-2"/>
                <w:sz w:val="24"/>
              </w:rPr>
              <w:t>412009.75</w:t>
            </w:r>
          </w:p>
        </w:tc>
        <w:tc>
          <w:tcPr>
            <w:tcW w:w="1276" w:type="dxa"/>
          </w:tcPr>
          <w:p w14:paraId="297B6011" w14:textId="77777777" w:rsidR="003B33FC" w:rsidRDefault="003B33FC" w:rsidP="00704203">
            <w:pPr>
              <w:pStyle w:val="TableParagraph"/>
              <w:spacing w:before="8" w:line="271" w:lineRule="exact"/>
              <w:ind w:left="65"/>
              <w:rPr>
                <w:sz w:val="24"/>
              </w:rPr>
            </w:pPr>
            <w:r>
              <w:rPr>
                <w:spacing w:val="-2"/>
                <w:sz w:val="24"/>
              </w:rPr>
              <w:t>2160893.87</w:t>
            </w:r>
          </w:p>
        </w:tc>
        <w:tc>
          <w:tcPr>
            <w:tcW w:w="2490" w:type="dxa"/>
          </w:tcPr>
          <w:p w14:paraId="7D2140EB" w14:textId="77777777" w:rsidR="003B33FC" w:rsidRDefault="003B33FC" w:rsidP="00704203">
            <w:pPr>
              <w:pStyle w:val="TableParagraph"/>
              <w:spacing w:before="8" w:line="271" w:lineRule="exact"/>
              <w:ind w:left="277" w:right="253"/>
              <w:rPr>
                <w:sz w:val="24"/>
              </w:rPr>
            </w:pPr>
            <w:r>
              <w:rPr>
                <w:spacing w:val="-2"/>
                <w:sz w:val="24"/>
              </w:rPr>
              <w:t>Картометрический</w:t>
            </w:r>
          </w:p>
        </w:tc>
        <w:tc>
          <w:tcPr>
            <w:tcW w:w="2017" w:type="dxa"/>
          </w:tcPr>
          <w:p w14:paraId="7FC461EA" w14:textId="77777777" w:rsidR="003B33FC" w:rsidRDefault="003B33FC" w:rsidP="00704203">
            <w:pPr>
              <w:pStyle w:val="TableParagraph"/>
              <w:spacing w:before="8" w:line="271" w:lineRule="exact"/>
              <w:ind w:left="792" w:right="761"/>
              <w:rPr>
                <w:sz w:val="24"/>
              </w:rPr>
            </w:pPr>
            <w:r>
              <w:rPr>
                <w:spacing w:val="-4"/>
                <w:sz w:val="24"/>
              </w:rPr>
              <w:t>1.00</w:t>
            </w:r>
          </w:p>
        </w:tc>
        <w:tc>
          <w:tcPr>
            <w:tcW w:w="1575" w:type="dxa"/>
          </w:tcPr>
          <w:p w14:paraId="2BED599A" w14:textId="77777777" w:rsidR="003B33FC" w:rsidRDefault="003B33FC" w:rsidP="00704203">
            <w:pPr>
              <w:pStyle w:val="TableParagraph"/>
              <w:spacing w:before="8" w:line="271" w:lineRule="exact"/>
              <w:ind w:right="710"/>
              <w:jc w:val="right"/>
              <w:rPr>
                <w:sz w:val="24"/>
              </w:rPr>
            </w:pPr>
            <w:r>
              <w:rPr>
                <w:w w:val="99"/>
                <w:sz w:val="24"/>
              </w:rPr>
              <w:t>-</w:t>
            </w:r>
          </w:p>
        </w:tc>
      </w:tr>
      <w:tr w:rsidR="003B33FC" w14:paraId="4544A294" w14:textId="77777777" w:rsidTr="00704203">
        <w:trPr>
          <w:trHeight w:val="284"/>
        </w:trPr>
        <w:tc>
          <w:tcPr>
            <w:tcW w:w="1514" w:type="dxa"/>
          </w:tcPr>
          <w:p w14:paraId="68009286" w14:textId="77777777" w:rsidR="003B33FC" w:rsidRDefault="003B33FC" w:rsidP="00704203">
            <w:pPr>
              <w:pStyle w:val="TableParagraph"/>
              <w:ind w:left="36" w:right="0"/>
              <w:rPr>
                <w:sz w:val="24"/>
              </w:rPr>
            </w:pPr>
            <w:r>
              <w:rPr>
                <w:w w:val="99"/>
                <w:sz w:val="24"/>
              </w:rPr>
              <w:t>3</w:t>
            </w:r>
          </w:p>
        </w:tc>
        <w:tc>
          <w:tcPr>
            <w:tcW w:w="1276" w:type="dxa"/>
          </w:tcPr>
          <w:p w14:paraId="7901FB5D" w14:textId="77777777" w:rsidR="003B33FC" w:rsidRDefault="003B33FC" w:rsidP="00704203">
            <w:pPr>
              <w:pStyle w:val="TableParagraph"/>
              <w:ind w:left="65"/>
              <w:rPr>
                <w:sz w:val="24"/>
              </w:rPr>
            </w:pPr>
            <w:r>
              <w:rPr>
                <w:spacing w:val="-2"/>
                <w:sz w:val="24"/>
              </w:rPr>
              <w:t>412018.32</w:t>
            </w:r>
          </w:p>
        </w:tc>
        <w:tc>
          <w:tcPr>
            <w:tcW w:w="1276" w:type="dxa"/>
          </w:tcPr>
          <w:p w14:paraId="5C151313" w14:textId="77777777" w:rsidR="003B33FC" w:rsidRDefault="003B33FC" w:rsidP="00704203">
            <w:pPr>
              <w:pStyle w:val="TableParagraph"/>
              <w:ind w:left="65"/>
              <w:rPr>
                <w:sz w:val="24"/>
              </w:rPr>
            </w:pPr>
            <w:r>
              <w:rPr>
                <w:spacing w:val="-2"/>
                <w:sz w:val="24"/>
              </w:rPr>
              <w:t>2160904.68</w:t>
            </w:r>
          </w:p>
        </w:tc>
        <w:tc>
          <w:tcPr>
            <w:tcW w:w="2490" w:type="dxa"/>
          </w:tcPr>
          <w:p w14:paraId="2F899625"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4C51E5E7" w14:textId="77777777" w:rsidR="003B33FC" w:rsidRDefault="003B33FC" w:rsidP="00704203">
            <w:pPr>
              <w:pStyle w:val="TableParagraph"/>
              <w:ind w:left="792" w:right="761"/>
              <w:rPr>
                <w:sz w:val="24"/>
              </w:rPr>
            </w:pPr>
            <w:r>
              <w:rPr>
                <w:spacing w:val="-4"/>
                <w:sz w:val="24"/>
              </w:rPr>
              <w:t>2.50</w:t>
            </w:r>
          </w:p>
        </w:tc>
        <w:tc>
          <w:tcPr>
            <w:tcW w:w="1575" w:type="dxa"/>
          </w:tcPr>
          <w:p w14:paraId="7CEDAE4C" w14:textId="77777777" w:rsidR="003B33FC" w:rsidRDefault="003B33FC" w:rsidP="00704203">
            <w:pPr>
              <w:pStyle w:val="TableParagraph"/>
              <w:ind w:right="710"/>
              <w:jc w:val="right"/>
              <w:rPr>
                <w:sz w:val="24"/>
              </w:rPr>
            </w:pPr>
            <w:r>
              <w:rPr>
                <w:w w:val="99"/>
                <w:sz w:val="24"/>
              </w:rPr>
              <w:t>-</w:t>
            </w:r>
          </w:p>
        </w:tc>
      </w:tr>
      <w:tr w:rsidR="003B33FC" w14:paraId="47769214" w14:textId="77777777" w:rsidTr="00704203">
        <w:trPr>
          <w:trHeight w:val="284"/>
        </w:trPr>
        <w:tc>
          <w:tcPr>
            <w:tcW w:w="1514" w:type="dxa"/>
          </w:tcPr>
          <w:p w14:paraId="751DE31A" w14:textId="77777777" w:rsidR="003B33FC" w:rsidRDefault="003B33FC" w:rsidP="00704203">
            <w:pPr>
              <w:pStyle w:val="TableParagraph"/>
              <w:ind w:left="36" w:right="0"/>
              <w:rPr>
                <w:sz w:val="24"/>
              </w:rPr>
            </w:pPr>
            <w:r>
              <w:rPr>
                <w:w w:val="99"/>
                <w:sz w:val="24"/>
              </w:rPr>
              <w:t>4</w:t>
            </w:r>
          </w:p>
        </w:tc>
        <w:tc>
          <w:tcPr>
            <w:tcW w:w="1276" w:type="dxa"/>
          </w:tcPr>
          <w:p w14:paraId="169E4666" w14:textId="77777777" w:rsidR="003B33FC" w:rsidRDefault="003B33FC" w:rsidP="00704203">
            <w:pPr>
              <w:pStyle w:val="TableParagraph"/>
              <w:ind w:left="65"/>
              <w:rPr>
                <w:sz w:val="24"/>
              </w:rPr>
            </w:pPr>
            <w:r>
              <w:rPr>
                <w:spacing w:val="-2"/>
                <w:sz w:val="24"/>
              </w:rPr>
              <w:t>412030.85</w:t>
            </w:r>
          </w:p>
        </w:tc>
        <w:tc>
          <w:tcPr>
            <w:tcW w:w="1276" w:type="dxa"/>
          </w:tcPr>
          <w:p w14:paraId="50FF6489" w14:textId="77777777" w:rsidR="003B33FC" w:rsidRDefault="003B33FC" w:rsidP="00704203">
            <w:pPr>
              <w:pStyle w:val="TableParagraph"/>
              <w:ind w:left="65"/>
              <w:rPr>
                <w:sz w:val="24"/>
              </w:rPr>
            </w:pPr>
            <w:r>
              <w:rPr>
                <w:spacing w:val="-2"/>
                <w:sz w:val="24"/>
              </w:rPr>
              <w:t>2160920.52</w:t>
            </w:r>
          </w:p>
        </w:tc>
        <w:tc>
          <w:tcPr>
            <w:tcW w:w="2490" w:type="dxa"/>
          </w:tcPr>
          <w:p w14:paraId="70C0BF6C"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2D7C8267" w14:textId="77777777" w:rsidR="003B33FC" w:rsidRDefault="003B33FC" w:rsidP="00704203">
            <w:pPr>
              <w:pStyle w:val="TableParagraph"/>
              <w:ind w:left="792" w:right="761"/>
              <w:rPr>
                <w:sz w:val="24"/>
              </w:rPr>
            </w:pPr>
            <w:r>
              <w:rPr>
                <w:spacing w:val="-4"/>
                <w:sz w:val="24"/>
              </w:rPr>
              <w:t>2.50</w:t>
            </w:r>
          </w:p>
        </w:tc>
        <w:tc>
          <w:tcPr>
            <w:tcW w:w="1575" w:type="dxa"/>
          </w:tcPr>
          <w:p w14:paraId="1CA3801D" w14:textId="77777777" w:rsidR="003B33FC" w:rsidRDefault="003B33FC" w:rsidP="00704203">
            <w:pPr>
              <w:pStyle w:val="TableParagraph"/>
              <w:ind w:right="710"/>
              <w:jc w:val="right"/>
              <w:rPr>
                <w:sz w:val="24"/>
              </w:rPr>
            </w:pPr>
            <w:r>
              <w:rPr>
                <w:w w:val="99"/>
                <w:sz w:val="24"/>
              </w:rPr>
              <w:t>-</w:t>
            </w:r>
          </w:p>
        </w:tc>
      </w:tr>
      <w:tr w:rsidR="003B33FC" w14:paraId="08544D6D" w14:textId="77777777" w:rsidTr="00704203">
        <w:trPr>
          <w:trHeight w:val="284"/>
        </w:trPr>
        <w:tc>
          <w:tcPr>
            <w:tcW w:w="1514" w:type="dxa"/>
          </w:tcPr>
          <w:p w14:paraId="2ACEF64A" w14:textId="77777777" w:rsidR="003B33FC" w:rsidRDefault="003B33FC" w:rsidP="00704203">
            <w:pPr>
              <w:pStyle w:val="TableParagraph"/>
              <w:ind w:left="36" w:right="0"/>
              <w:rPr>
                <w:sz w:val="24"/>
              </w:rPr>
            </w:pPr>
            <w:r>
              <w:rPr>
                <w:w w:val="99"/>
                <w:sz w:val="24"/>
              </w:rPr>
              <w:t>5</w:t>
            </w:r>
          </w:p>
        </w:tc>
        <w:tc>
          <w:tcPr>
            <w:tcW w:w="1276" w:type="dxa"/>
          </w:tcPr>
          <w:p w14:paraId="60CB335F" w14:textId="77777777" w:rsidR="003B33FC" w:rsidRDefault="003B33FC" w:rsidP="00704203">
            <w:pPr>
              <w:pStyle w:val="TableParagraph"/>
              <w:ind w:left="65"/>
              <w:rPr>
                <w:sz w:val="24"/>
              </w:rPr>
            </w:pPr>
            <w:r>
              <w:rPr>
                <w:spacing w:val="-2"/>
                <w:sz w:val="24"/>
              </w:rPr>
              <w:t>412045.49</w:t>
            </w:r>
          </w:p>
        </w:tc>
        <w:tc>
          <w:tcPr>
            <w:tcW w:w="1276" w:type="dxa"/>
          </w:tcPr>
          <w:p w14:paraId="6E7EB015" w14:textId="77777777" w:rsidR="003B33FC" w:rsidRDefault="003B33FC" w:rsidP="00704203">
            <w:pPr>
              <w:pStyle w:val="TableParagraph"/>
              <w:ind w:left="65"/>
              <w:rPr>
                <w:sz w:val="24"/>
              </w:rPr>
            </w:pPr>
            <w:r>
              <w:rPr>
                <w:spacing w:val="-2"/>
                <w:sz w:val="24"/>
              </w:rPr>
              <w:t>2160953.00</w:t>
            </w:r>
          </w:p>
        </w:tc>
        <w:tc>
          <w:tcPr>
            <w:tcW w:w="2490" w:type="dxa"/>
          </w:tcPr>
          <w:p w14:paraId="0D35F70A"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6A52F334" w14:textId="77777777" w:rsidR="003B33FC" w:rsidRDefault="003B33FC" w:rsidP="00704203">
            <w:pPr>
              <w:pStyle w:val="TableParagraph"/>
              <w:ind w:left="792" w:right="761"/>
              <w:rPr>
                <w:sz w:val="24"/>
              </w:rPr>
            </w:pPr>
            <w:r>
              <w:rPr>
                <w:spacing w:val="-4"/>
                <w:sz w:val="24"/>
              </w:rPr>
              <w:t>2.50</w:t>
            </w:r>
          </w:p>
        </w:tc>
        <w:tc>
          <w:tcPr>
            <w:tcW w:w="1575" w:type="dxa"/>
          </w:tcPr>
          <w:p w14:paraId="0B48F10E" w14:textId="77777777" w:rsidR="003B33FC" w:rsidRDefault="003B33FC" w:rsidP="00704203">
            <w:pPr>
              <w:pStyle w:val="TableParagraph"/>
              <w:ind w:right="710"/>
              <w:jc w:val="right"/>
              <w:rPr>
                <w:sz w:val="24"/>
              </w:rPr>
            </w:pPr>
            <w:r>
              <w:rPr>
                <w:w w:val="99"/>
                <w:sz w:val="24"/>
              </w:rPr>
              <w:t>-</w:t>
            </w:r>
          </w:p>
        </w:tc>
      </w:tr>
      <w:tr w:rsidR="003B33FC" w14:paraId="4EA2D0C7" w14:textId="77777777" w:rsidTr="00704203">
        <w:trPr>
          <w:trHeight w:val="284"/>
        </w:trPr>
        <w:tc>
          <w:tcPr>
            <w:tcW w:w="1514" w:type="dxa"/>
          </w:tcPr>
          <w:p w14:paraId="252B0FF0" w14:textId="77777777" w:rsidR="003B33FC" w:rsidRDefault="003B33FC" w:rsidP="00704203">
            <w:pPr>
              <w:pStyle w:val="TableParagraph"/>
              <w:ind w:left="36" w:right="0"/>
              <w:rPr>
                <w:sz w:val="24"/>
              </w:rPr>
            </w:pPr>
            <w:r>
              <w:rPr>
                <w:w w:val="99"/>
                <w:sz w:val="24"/>
              </w:rPr>
              <w:t>6</w:t>
            </w:r>
          </w:p>
        </w:tc>
        <w:tc>
          <w:tcPr>
            <w:tcW w:w="1276" w:type="dxa"/>
          </w:tcPr>
          <w:p w14:paraId="000F2CA7" w14:textId="77777777" w:rsidR="003B33FC" w:rsidRDefault="003B33FC" w:rsidP="00704203">
            <w:pPr>
              <w:pStyle w:val="TableParagraph"/>
              <w:ind w:left="65"/>
              <w:rPr>
                <w:sz w:val="24"/>
              </w:rPr>
            </w:pPr>
            <w:r>
              <w:rPr>
                <w:spacing w:val="-2"/>
                <w:sz w:val="24"/>
              </w:rPr>
              <w:t>412049.55</w:t>
            </w:r>
          </w:p>
        </w:tc>
        <w:tc>
          <w:tcPr>
            <w:tcW w:w="1276" w:type="dxa"/>
          </w:tcPr>
          <w:p w14:paraId="6130BA90" w14:textId="77777777" w:rsidR="003B33FC" w:rsidRDefault="003B33FC" w:rsidP="00704203">
            <w:pPr>
              <w:pStyle w:val="TableParagraph"/>
              <w:ind w:left="65"/>
              <w:rPr>
                <w:sz w:val="24"/>
              </w:rPr>
            </w:pPr>
            <w:r>
              <w:rPr>
                <w:spacing w:val="-2"/>
                <w:sz w:val="24"/>
              </w:rPr>
              <w:t>2161000.89</w:t>
            </w:r>
          </w:p>
        </w:tc>
        <w:tc>
          <w:tcPr>
            <w:tcW w:w="2490" w:type="dxa"/>
          </w:tcPr>
          <w:p w14:paraId="2572137D"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2462561D" w14:textId="77777777" w:rsidR="003B33FC" w:rsidRDefault="003B33FC" w:rsidP="00704203">
            <w:pPr>
              <w:pStyle w:val="TableParagraph"/>
              <w:ind w:left="792" w:right="761"/>
              <w:rPr>
                <w:sz w:val="24"/>
              </w:rPr>
            </w:pPr>
            <w:r>
              <w:rPr>
                <w:spacing w:val="-4"/>
                <w:sz w:val="24"/>
              </w:rPr>
              <w:t>2.50</w:t>
            </w:r>
          </w:p>
        </w:tc>
        <w:tc>
          <w:tcPr>
            <w:tcW w:w="1575" w:type="dxa"/>
          </w:tcPr>
          <w:p w14:paraId="6B8E56BF" w14:textId="77777777" w:rsidR="003B33FC" w:rsidRDefault="003B33FC" w:rsidP="00704203">
            <w:pPr>
              <w:pStyle w:val="TableParagraph"/>
              <w:ind w:right="710"/>
              <w:jc w:val="right"/>
              <w:rPr>
                <w:sz w:val="24"/>
              </w:rPr>
            </w:pPr>
            <w:r>
              <w:rPr>
                <w:w w:val="99"/>
                <w:sz w:val="24"/>
              </w:rPr>
              <w:t>-</w:t>
            </w:r>
          </w:p>
        </w:tc>
      </w:tr>
      <w:tr w:rsidR="003B33FC" w14:paraId="6A01C224" w14:textId="77777777" w:rsidTr="00704203">
        <w:trPr>
          <w:trHeight w:val="284"/>
        </w:trPr>
        <w:tc>
          <w:tcPr>
            <w:tcW w:w="1514" w:type="dxa"/>
          </w:tcPr>
          <w:p w14:paraId="573031A4" w14:textId="77777777" w:rsidR="003B33FC" w:rsidRDefault="003B33FC" w:rsidP="00704203">
            <w:pPr>
              <w:pStyle w:val="TableParagraph"/>
              <w:ind w:left="36" w:right="0"/>
              <w:rPr>
                <w:sz w:val="24"/>
              </w:rPr>
            </w:pPr>
            <w:r>
              <w:rPr>
                <w:w w:val="99"/>
                <w:sz w:val="24"/>
              </w:rPr>
              <w:t>7</w:t>
            </w:r>
          </w:p>
        </w:tc>
        <w:tc>
          <w:tcPr>
            <w:tcW w:w="1276" w:type="dxa"/>
          </w:tcPr>
          <w:p w14:paraId="6EED4820" w14:textId="77777777" w:rsidR="003B33FC" w:rsidRDefault="003B33FC" w:rsidP="00704203">
            <w:pPr>
              <w:pStyle w:val="TableParagraph"/>
              <w:ind w:left="65"/>
              <w:rPr>
                <w:sz w:val="24"/>
              </w:rPr>
            </w:pPr>
            <w:r>
              <w:rPr>
                <w:spacing w:val="-2"/>
                <w:sz w:val="24"/>
              </w:rPr>
              <w:t>412050.02</w:t>
            </w:r>
          </w:p>
        </w:tc>
        <w:tc>
          <w:tcPr>
            <w:tcW w:w="1276" w:type="dxa"/>
          </w:tcPr>
          <w:p w14:paraId="1FF4F4E1" w14:textId="77777777" w:rsidR="003B33FC" w:rsidRDefault="003B33FC" w:rsidP="00704203">
            <w:pPr>
              <w:pStyle w:val="TableParagraph"/>
              <w:ind w:left="65"/>
              <w:rPr>
                <w:sz w:val="24"/>
              </w:rPr>
            </w:pPr>
            <w:r>
              <w:rPr>
                <w:spacing w:val="-2"/>
                <w:sz w:val="24"/>
              </w:rPr>
              <w:t>2161006.49</w:t>
            </w:r>
          </w:p>
        </w:tc>
        <w:tc>
          <w:tcPr>
            <w:tcW w:w="2490" w:type="dxa"/>
          </w:tcPr>
          <w:p w14:paraId="13631BF4"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5C342CAA" w14:textId="77777777" w:rsidR="003B33FC" w:rsidRDefault="003B33FC" w:rsidP="00704203">
            <w:pPr>
              <w:pStyle w:val="TableParagraph"/>
              <w:ind w:left="792" w:right="761"/>
              <w:rPr>
                <w:sz w:val="24"/>
              </w:rPr>
            </w:pPr>
            <w:r>
              <w:rPr>
                <w:spacing w:val="-4"/>
                <w:sz w:val="24"/>
              </w:rPr>
              <w:t>1.00</w:t>
            </w:r>
          </w:p>
        </w:tc>
        <w:tc>
          <w:tcPr>
            <w:tcW w:w="1575" w:type="dxa"/>
          </w:tcPr>
          <w:p w14:paraId="58A26B78" w14:textId="77777777" w:rsidR="003B33FC" w:rsidRDefault="003B33FC" w:rsidP="00704203">
            <w:pPr>
              <w:pStyle w:val="TableParagraph"/>
              <w:ind w:right="710"/>
              <w:jc w:val="right"/>
              <w:rPr>
                <w:sz w:val="24"/>
              </w:rPr>
            </w:pPr>
            <w:r>
              <w:rPr>
                <w:w w:val="99"/>
                <w:sz w:val="24"/>
              </w:rPr>
              <w:t>-</w:t>
            </w:r>
          </w:p>
        </w:tc>
      </w:tr>
      <w:tr w:rsidR="003B33FC" w14:paraId="3CC328A4" w14:textId="77777777" w:rsidTr="00704203">
        <w:trPr>
          <w:trHeight w:val="284"/>
        </w:trPr>
        <w:tc>
          <w:tcPr>
            <w:tcW w:w="1514" w:type="dxa"/>
          </w:tcPr>
          <w:p w14:paraId="6081E054" w14:textId="77777777" w:rsidR="003B33FC" w:rsidRDefault="003B33FC" w:rsidP="00704203">
            <w:pPr>
              <w:pStyle w:val="TableParagraph"/>
              <w:ind w:left="36" w:right="0"/>
              <w:rPr>
                <w:sz w:val="24"/>
              </w:rPr>
            </w:pPr>
            <w:r>
              <w:rPr>
                <w:w w:val="99"/>
                <w:sz w:val="24"/>
              </w:rPr>
              <w:t>8</w:t>
            </w:r>
          </w:p>
        </w:tc>
        <w:tc>
          <w:tcPr>
            <w:tcW w:w="1276" w:type="dxa"/>
          </w:tcPr>
          <w:p w14:paraId="7187DD04" w14:textId="77777777" w:rsidR="003B33FC" w:rsidRDefault="003B33FC" w:rsidP="00704203">
            <w:pPr>
              <w:pStyle w:val="TableParagraph"/>
              <w:ind w:left="65"/>
              <w:rPr>
                <w:sz w:val="24"/>
              </w:rPr>
            </w:pPr>
            <w:r>
              <w:rPr>
                <w:spacing w:val="-2"/>
                <w:sz w:val="24"/>
              </w:rPr>
              <w:t>412018.34</w:t>
            </w:r>
          </w:p>
        </w:tc>
        <w:tc>
          <w:tcPr>
            <w:tcW w:w="1276" w:type="dxa"/>
          </w:tcPr>
          <w:p w14:paraId="0436CEE1" w14:textId="77777777" w:rsidR="003B33FC" w:rsidRDefault="003B33FC" w:rsidP="00704203">
            <w:pPr>
              <w:pStyle w:val="TableParagraph"/>
              <w:ind w:left="65"/>
              <w:rPr>
                <w:sz w:val="24"/>
              </w:rPr>
            </w:pPr>
            <w:r>
              <w:rPr>
                <w:spacing w:val="-2"/>
                <w:sz w:val="24"/>
              </w:rPr>
              <w:t>2160980.07</w:t>
            </w:r>
          </w:p>
        </w:tc>
        <w:tc>
          <w:tcPr>
            <w:tcW w:w="2490" w:type="dxa"/>
          </w:tcPr>
          <w:p w14:paraId="45AB3AEC"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55003784" w14:textId="77777777" w:rsidR="003B33FC" w:rsidRDefault="003B33FC" w:rsidP="00704203">
            <w:pPr>
              <w:pStyle w:val="TableParagraph"/>
              <w:ind w:left="792" w:right="761"/>
              <w:rPr>
                <w:sz w:val="24"/>
              </w:rPr>
            </w:pPr>
            <w:r>
              <w:rPr>
                <w:spacing w:val="-4"/>
                <w:sz w:val="24"/>
              </w:rPr>
              <w:t>1.00</w:t>
            </w:r>
          </w:p>
        </w:tc>
        <w:tc>
          <w:tcPr>
            <w:tcW w:w="1575" w:type="dxa"/>
          </w:tcPr>
          <w:p w14:paraId="045E9D3F" w14:textId="77777777" w:rsidR="003B33FC" w:rsidRDefault="003B33FC" w:rsidP="00704203">
            <w:pPr>
              <w:pStyle w:val="TableParagraph"/>
              <w:ind w:right="710"/>
              <w:jc w:val="right"/>
              <w:rPr>
                <w:sz w:val="24"/>
              </w:rPr>
            </w:pPr>
            <w:r>
              <w:rPr>
                <w:w w:val="99"/>
                <w:sz w:val="24"/>
              </w:rPr>
              <w:t>-</w:t>
            </w:r>
          </w:p>
        </w:tc>
      </w:tr>
      <w:tr w:rsidR="003B33FC" w14:paraId="2B970AE1" w14:textId="77777777" w:rsidTr="00704203">
        <w:trPr>
          <w:trHeight w:val="284"/>
        </w:trPr>
        <w:tc>
          <w:tcPr>
            <w:tcW w:w="1514" w:type="dxa"/>
          </w:tcPr>
          <w:p w14:paraId="25FB029B" w14:textId="77777777" w:rsidR="003B33FC" w:rsidRDefault="003B33FC" w:rsidP="00704203">
            <w:pPr>
              <w:pStyle w:val="TableParagraph"/>
              <w:ind w:left="36" w:right="0"/>
              <w:rPr>
                <w:sz w:val="24"/>
              </w:rPr>
            </w:pPr>
            <w:r>
              <w:rPr>
                <w:w w:val="99"/>
                <w:sz w:val="24"/>
              </w:rPr>
              <w:t>9</w:t>
            </w:r>
          </w:p>
        </w:tc>
        <w:tc>
          <w:tcPr>
            <w:tcW w:w="1276" w:type="dxa"/>
          </w:tcPr>
          <w:p w14:paraId="299FC4C9" w14:textId="77777777" w:rsidR="003B33FC" w:rsidRDefault="003B33FC" w:rsidP="00704203">
            <w:pPr>
              <w:pStyle w:val="TableParagraph"/>
              <w:ind w:left="65"/>
              <w:rPr>
                <w:sz w:val="24"/>
              </w:rPr>
            </w:pPr>
            <w:r>
              <w:rPr>
                <w:spacing w:val="-2"/>
                <w:sz w:val="24"/>
              </w:rPr>
              <w:t>411996.55</w:t>
            </w:r>
          </w:p>
        </w:tc>
        <w:tc>
          <w:tcPr>
            <w:tcW w:w="1276" w:type="dxa"/>
          </w:tcPr>
          <w:p w14:paraId="714D09A4" w14:textId="77777777" w:rsidR="003B33FC" w:rsidRDefault="003B33FC" w:rsidP="00704203">
            <w:pPr>
              <w:pStyle w:val="TableParagraph"/>
              <w:ind w:left="65"/>
              <w:rPr>
                <w:sz w:val="24"/>
              </w:rPr>
            </w:pPr>
            <w:r>
              <w:rPr>
                <w:spacing w:val="-2"/>
                <w:sz w:val="24"/>
              </w:rPr>
              <w:t>2160991.97</w:t>
            </w:r>
          </w:p>
        </w:tc>
        <w:tc>
          <w:tcPr>
            <w:tcW w:w="2490" w:type="dxa"/>
          </w:tcPr>
          <w:p w14:paraId="3377C261"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1468C900" w14:textId="77777777" w:rsidR="003B33FC" w:rsidRDefault="003B33FC" w:rsidP="00704203">
            <w:pPr>
              <w:pStyle w:val="TableParagraph"/>
              <w:ind w:left="792" w:right="761"/>
              <w:rPr>
                <w:sz w:val="24"/>
              </w:rPr>
            </w:pPr>
            <w:r>
              <w:rPr>
                <w:spacing w:val="-4"/>
                <w:sz w:val="24"/>
              </w:rPr>
              <w:t>1.00</w:t>
            </w:r>
          </w:p>
        </w:tc>
        <w:tc>
          <w:tcPr>
            <w:tcW w:w="1575" w:type="dxa"/>
          </w:tcPr>
          <w:p w14:paraId="12F3BC9A" w14:textId="77777777" w:rsidR="003B33FC" w:rsidRDefault="003B33FC" w:rsidP="00704203">
            <w:pPr>
              <w:pStyle w:val="TableParagraph"/>
              <w:ind w:right="710"/>
              <w:jc w:val="right"/>
              <w:rPr>
                <w:sz w:val="24"/>
              </w:rPr>
            </w:pPr>
            <w:r>
              <w:rPr>
                <w:w w:val="99"/>
                <w:sz w:val="24"/>
              </w:rPr>
              <w:t>-</w:t>
            </w:r>
          </w:p>
        </w:tc>
      </w:tr>
      <w:tr w:rsidR="003B33FC" w14:paraId="21581809" w14:textId="77777777" w:rsidTr="00704203">
        <w:trPr>
          <w:trHeight w:val="284"/>
        </w:trPr>
        <w:tc>
          <w:tcPr>
            <w:tcW w:w="1514" w:type="dxa"/>
          </w:tcPr>
          <w:p w14:paraId="5C8936A6" w14:textId="77777777" w:rsidR="003B33FC" w:rsidRDefault="003B33FC" w:rsidP="00704203">
            <w:pPr>
              <w:pStyle w:val="TableParagraph"/>
              <w:ind w:left="90" w:right="54"/>
              <w:rPr>
                <w:sz w:val="24"/>
              </w:rPr>
            </w:pPr>
            <w:r>
              <w:rPr>
                <w:spacing w:val="-5"/>
                <w:sz w:val="24"/>
              </w:rPr>
              <w:t>10</w:t>
            </w:r>
          </w:p>
        </w:tc>
        <w:tc>
          <w:tcPr>
            <w:tcW w:w="1276" w:type="dxa"/>
          </w:tcPr>
          <w:p w14:paraId="17026123" w14:textId="77777777" w:rsidR="003B33FC" w:rsidRDefault="003B33FC" w:rsidP="00704203">
            <w:pPr>
              <w:pStyle w:val="TableParagraph"/>
              <w:ind w:left="65"/>
              <w:rPr>
                <w:sz w:val="24"/>
              </w:rPr>
            </w:pPr>
            <w:r>
              <w:rPr>
                <w:spacing w:val="-2"/>
                <w:sz w:val="24"/>
              </w:rPr>
              <w:t>412000.51</w:t>
            </w:r>
          </w:p>
        </w:tc>
        <w:tc>
          <w:tcPr>
            <w:tcW w:w="1276" w:type="dxa"/>
          </w:tcPr>
          <w:p w14:paraId="51554598" w14:textId="77777777" w:rsidR="003B33FC" w:rsidRDefault="003B33FC" w:rsidP="00704203">
            <w:pPr>
              <w:pStyle w:val="TableParagraph"/>
              <w:ind w:left="65"/>
              <w:rPr>
                <w:sz w:val="24"/>
              </w:rPr>
            </w:pPr>
            <w:r>
              <w:rPr>
                <w:spacing w:val="-2"/>
                <w:sz w:val="24"/>
              </w:rPr>
              <w:t>2161007.02</w:t>
            </w:r>
          </w:p>
        </w:tc>
        <w:tc>
          <w:tcPr>
            <w:tcW w:w="2490" w:type="dxa"/>
          </w:tcPr>
          <w:p w14:paraId="4F5BB5CE"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0C5A74A9" w14:textId="77777777" w:rsidR="003B33FC" w:rsidRDefault="003B33FC" w:rsidP="00704203">
            <w:pPr>
              <w:pStyle w:val="TableParagraph"/>
              <w:ind w:left="792" w:right="761"/>
              <w:rPr>
                <w:sz w:val="24"/>
              </w:rPr>
            </w:pPr>
            <w:r>
              <w:rPr>
                <w:spacing w:val="-4"/>
                <w:sz w:val="24"/>
              </w:rPr>
              <w:t>0.10</w:t>
            </w:r>
          </w:p>
        </w:tc>
        <w:tc>
          <w:tcPr>
            <w:tcW w:w="1575" w:type="dxa"/>
          </w:tcPr>
          <w:p w14:paraId="053A1C30" w14:textId="77777777" w:rsidR="003B33FC" w:rsidRDefault="003B33FC" w:rsidP="00704203">
            <w:pPr>
              <w:pStyle w:val="TableParagraph"/>
              <w:ind w:right="710"/>
              <w:jc w:val="right"/>
              <w:rPr>
                <w:sz w:val="24"/>
              </w:rPr>
            </w:pPr>
            <w:r>
              <w:rPr>
                <w:w w:val="99"/>
                <w:sz w:val="24"/>
              </w:rPr>
              <w:t>-</w:t>
            </w:r>
          </w:p>
        </w:tc>
      </w:tr>
      <w:tr w:rsidR="003B33FC" w14:paraId="69BFC613" w14:textId="77777777" w:rsidTr="00704203">
        <w:trPr>
          <w:trHeight w:val="284"/>
        </w:trPr>
        <w:tc>
          <w:tcPr>
            <w:tcW w:w="1514" w:type="dxa"/>
          </w:tcPr>
          <w:p w14:paraId="4B9EC665" w14:textId="77777777" w:rsidR="003B33FC" w:rsidRDefault="003B33FC" w:rsidP="00704203">
            <w:pPr>
              <w:pStyle w:val="TableParagraph"/>
              <w:ind w:left="90" w:right="54"/>
              <w:rPr>
                <w:sz w:val="24"/>
              </w:rPr>
            </w:pPr>
            <w:r>
              <w:rPr>
                <w:spacing w:val="-5"/>
                <w:sz w:val="24"/>
              </w:rPr>
              <w:t>11</w:t>
            </w:r>
          </w:p>
        </w:tc>
        <w:tc>
          <w:tcPr>
            <w:tcW w:w="1276" w:type="dxa"/>
          </w:tcPr>
          <w:p w14:paraId="252DE237" w14:textId="77777777" w:rsidR="003B33FC" w:rsidRDefault="003B33FC" w:rsidP="00704203">
            <w:pPr>
              <w:pStyle w:val="TableParagraph"/>
              <w:ind w:left="65"/>
              <w:rPr>
                <w:sz w:val="24"/>
              </w:rPr>
            </w:pPr>
            <w:r>
              <w:rPr>
                <w:spacing w:val="-2"/>
                <w:sz w:val="24"/>
              </w:rPr>
              <w:t>411974.57</w:t>
            </w:r>
          </w:p>
        </w:tc>
        <w:tc>
          <w:tcPr>
            <w:tcW w:w="1276" w:type="dxa"/>
          </w:tcPr>
          <w:p w14:paraId="6C4C236E" w14:textId="77777777" w:rsidR="003B33FC" w:rsidRDefault="003B33FC" w:rsidP="00704203">
            <w:pPr>
              <w:pStyle w:val="TableParagraph"/>
              <w:ind w:left="65"/>
              <w:rPr>
                <w:sz w:val="24"/>
              </w:rPr>
            </w:pPr>
            <w:r>
              <w:rPr>
                <w:spacing w:val="-2"/>
                <w:sz w:val="24"/>
              </w:rPr>
              <w:t>2161025.84</w:t>
            </w:r>
          </w:p>
        </w:tc>
        <w:tc>
          <w:tcPr>
            <w:tcW w:w="2490" w:type="dxa"/>
          </w:tcPr>
          <w:p w14:paraId="3FF82FCB"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2F4E49E7" w14:textId="77777777" w:rsidR="003B33FC" w:rsidRDefault="003B33FC" w:rsidP="00704203">
            <w:pPr>
              <w:pStyle w:val="TableParagraph"/>
              <w:ind w:left="792" w:right="761"/>
              <w:rPr>
                <w:sz w:val="24"/>
              </w:rPr>
            </w:pPr>
            <w:r>
              <w:rPr>
                <w:spacing w:val="-4"/>
                <w:sz w:val="24"/>
              </w:rPr>
              <w:t>0.10</w:t>
            </w:r>
          </w:p>
        </w:tc>
        <w:tc>
          <w:tcPr>
            <w:tcW w:w="1575" w:type="dxa"/>
          </w:tcPr>
          <w:p w14:paraId="6975DD82" w14:textId="77777777" w:rsidR="003B33FC" w:rsidRDefault="003B33FC" w:rsidP="00704203">
            <w:pPr>
              <w:pStyle w:val="TableParagraph"/>
              <w:ind w:right="710"/>
              <w:jc w:val="right"/>
              <w:rPr>
                <w:sz w:val="24"/>
              </w:rPr>
            </w:pPr>
            <w:r>
              <w:rPr>
                <w:w w:val="99"/>
                <w:sz w:val="24"/>
              </w:rPr>
              <w:t>-</w:t>
            </w:r>
          </w:p>
        </w:tc>
      </w:tr>
      <w:tr w:rsidR="003B33FC" w14:paraId="0342F01C" w14:textId="77777777" w:rsidTr="00704203">
        <w:trPr>
          <w:trHeight w:val="284"/>
        </w:trPr>
        <w:tc>
          <w:tcPr>
            <w:tcW w:w="1514" w:type="dxa"/>
          </w:tcPr>
          <w:p w14:paraId="7D1EBEC9" w14:textId="77777777" w:rsidR="003B33FC" w:rsidRDefault="003B33FC" w:rsidP="00704203">
            <w:pPr>
              <w:pStyle w:val="TableParagraph"/>
              <w:ind w:left="90" w:right="54"/>
              <w:rPr>
                <w:sz w:val="24"/>
              </w:rPr>
            </w:pPr>
            <w:r>
              <w:rPr>
                <w:spacing w:val="-5"/>
                <w:sz w:val="24"/>
              </w:rPr>
              <w:t>12</w:t>
            </w:r>
          </w:p>
        </w:tc>
        <w:tc>
          <w:tcPr>
            <w:tcW w:w="1276" w:type="dxa"/>
          </w:tcPr>
          <w:p w14:paraId="1F8A16D7" w14:textId="77777777" w:rsidR="003B33FC" w:rsidRDefault="003B33FC" w:rsidP="00704203">
            <w:pPr>
              <w:pStyle w:val="TableParagraph"/>
              <w:ind w:left="65"/>
              <w:rPr>
                <w:sz w:val="24"/>
              </w:rPr>
            </w:pPr>
            <w:r>
              <w:rPr>
                <w:spacing w:val="-2"/>
                <w:sz w:val="24"/>
              </w:rPr>
              <w:t>411954.15</w:t>
            </w:r>
          </w:p>
        </w:tc>
        <w:tc>
          <w:tcPr>
            <w:tcW w:w="1276" w:type="dxa"/>
          </w:tcPr>
          <w:p w14:paraId="0F9AE64A" w14:textId="77777777" w:rsidR="003B33FC" w:rsidRDefault="003B33FC" w:rsidP="00704203">
            <w:pPr>
              <w:pStyle w:val="TableParagraph"/>
              <w:ind w:left="65"/>
              <w:rPr>
                <w:sz w:val="24"/>
              </w:rPr>
            </w:pPr>
            <w:r>
              <w:rPr>
                <w:spacing w:val="-2"/>
                <w:sz w:val="24"/>
              </w:rPr>
              <w:t>2160996.98</w:t>
            </w:r>
          </w:p>
        </w:tc>
        <w:tc>
          <w:tcPr>
            <w:tcW w:w="2490" w:type="dxa"/>
          </w:tcPr>
          <w:p w14:paraId="4481507E"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2FF9C0AD" w14:textId="77777777" w:rsidR="003B33FC" w:rsidRDefault="003B33FC" w:rsidP="00704203">
            <w:pPr>
              <w:pStyle w:val="TableParagraph"/>
              <w:ind w:left="792" w:right="761"/>
              <w:rPr>
                <w:sz w:val="24"/>
              </w:rPr>
            </w:pPr>
            <w:r>
              <w:rPr>
                <w:spacing w:val="-4"/>
                <w:sz w:val="24"/>
              </w:rPr>
              <w:t>0.10</w:t>
            </w:r>
          </w:p>
        </w:tc>
        <w:tc>
          <w:tcPr>
            <w:tcW w:w="1575" w:type="dxa"/>
          </w:tcPr>
          <w:p w14:paraId="1B616A97" w14:textId="77777777" w:rsidR="003B33FC" w:rsidRDefault="003B33FC" w:rsidP="00704203">
            <w:pPr>
              <w:pStyle w:val="TableParagraph"/>
              <w:ind w:right="710"/>
              <w:jc w:val="right"/>
              <w:rPr>
                <w:sz w:val="24"/>
              </w:rPr>
            </w:pPr>
            <w:r>
              <w:rPr>
                <w:w w:val="99"/>
                <w:sz w:val="24"/>
              </w:rPr>
              <w:t>-</w:t>
            </w:r>
          </w:p>
        </w:tc>
      </w:tr>
      <w:tr w:rsidR="003B33FC" w14:paraId="594EF169" w14:textId="77777777" w:rsidTr="00704203">
        <w:trPr>
          <w:trHeight w:val="284"/>
        </w:trPr>
        <w:tc>
          <w:tcPr>
            <w:tcW w:w="1514" w:type="dxa"/>
          </w:tcPr>
          <w:p w14:paraId="3A022010" w14:textId="77777777" w:rsidR="003B33FC" w:rsidRDefault="003B33FC" w:rsidP="00704203">
            <w:pPr>
              <w:pStyle w:val="TableParagraph"/>
              <w:ind w:left="90" w:right="54"/>
              <w:rPr>
                <w:sz w:val="24"/>
              </w:rPr>
            </w:pPr>
            <w:r>
              <w:rPr>
                <w:spacing w:val="-5"/>
                <w:sz w:val="24"/>
              </w:rPr>
              <w:t>13</w:t>
            </w:r>
          </w:p>
        </w:tc>
        <w:tc>
          <w:tcPr>
            <w:tcW w:w="1276" w:type="dxa"/>
          </w:tcPr>
          <w:p w14:paraId="7E94E100" w14:textId="77777777" w:rsidR="003B33FC" w:rsidRDefault="003B33FC" w:rsidP="00704203">
            <w:pPr>
              <w:pStyle w:val="TableParagraph"/>
              <w:ind w:left="65"/>
              <w:rPr>
                <w:sz w:val="24"/>
              </w:rPr>
            </w:pPr>
            <w:r>
              <w:rPr>
                <w:spacing w:val="-2"/>
                <w:sz w:val="24"/>
              </w:rPr>
              <w:t>411924.85</w:t>
            </w:r>
          </w:p>
        </w:tc>
        <w:tc>
          <w:tcPr>
            <w:tcW w:w="1276" w:type="dxa"/>
          </w:tcPr>
          <w:p w14:paraId="3088B004" w14:textId="77777777" w:rsidR="003B33FC" w:rsidRDefault="003B33FC" w:rsidP="00704203">
            <w:pPr>
              <w:pStyle w:val="TableParagraph"/>
              <w:ind w:left="65"/>
              <w:rPr>
                <w:sz w:val="24"/>
              </w:rPr>
            </w:pPr>
            <w:r>
              <w:rPr>
                <w:spacing w:val="-2"/>
                <w:sz w:val="24"/>
              </w:rPr>
              <w:t>2160992.33</w:t>
            </w:r>
          </w:p>
        </w:tc>
        <w:tc>
          <w:tcPr>
            <w:tcW w:w="2490" w:type="dxa"/>
          </w:tcPr>
          <w:p w14:paraId="06D55C67"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424691D1" w14:textId="77777777" w:rsidR="003B33FC" w:rsidRDefault="003B33FC" w:rsidP="00704203">
            <w:pPr>
              <w:pStyle w:val="TableParagraph"/>
              <w:ind w:left="792" w:right="761"/>
              <w:rPr>
                <w:sz w:val="24"/>
              </w:rPr>
            </w:pPr>
            <w:r>
              <w:rPr>
                <w:spacing w:val="-4"/>
                <w:sz w:val="24"/>
              </w:rPr>
              <w:t>0.10</w:t>
            </w:r>
          </w:p>
        </w:tc>
        <w:tc>
          <w:tcPr>
            <w:tcW w:w="1575" w:type="dxa"/>
          </w:tcPr>
          <w:p w14:paraId="2854D3D2" w14:textId="77777777" w:rsidR="003B33FC" w:rsidRDefault="003B33FC" w:rsidP="00704203">
            <w:pPr>
              <w:pStyle w:val="TableParagraph"/>
              <w:ind w:right="710"/>
              <w:jc w:val="right"/>
              <w:rPr>
                <w:sz w:val="24"/>
              </w:rPr>
            </w:pPr>
            <w:r>
              <w:rPr>
                <w:w w:val="99"/>
                <w:sz w:val="24"/>
              </w:rPr>
              <w:t>-</w:t>
            </w:r>
          </w:p>
        </w:tc>
      </w:tr>
      <w:tr w:rsidR="003B33FC" w14:paraId="328018E8" w14:textId="77777777" w:rsidTr="00704203">
        <w:trPr>
          <w:trHeight w:val="284"/>
        </w:trPr>
        <w:tc>
          <w:tcPr>
            <w:tcW w:w="1514" w:type="dxa"/>
          </w:tcPr>
          <w:p w14:paraId="449025FB" w14:textId="77777777" w:rsidR="003B33FC" w:rsidRDefault="003B33FC" w:rsidP="00704203">
            <w:pPr>
              <w:pStyle w:val="TableParagraph"/>
              <w:ind w:left="90" w:right="54"/>
              <w:rPr>
                <w:sz w:val="24"/>
              </w:rPr>
            </w:pPr>
            <w:r>
              <w:rPr>
                <w:spacing w:val="-5"/>
                <w:sz w:val="24"/>
              </w:rPr>
              <w:t>14</w:t>
            </w:r>
          </w:p>
        </w:tc>
        <w:tc>
          <w:tcPr>
            <w:tcW w:w="1276" w:type="dxa"/>
          </w:tcPr>
          <w:p w14:paraId="690DEA0B" w14:textId="77777777" w:rsidR="003B33FC" w:rsidRDefault="003B33FC" w:rsidP="00704203">
            <w:pPr>
              <w:pStyle w:val="TableParagraph"/>
              <w:ind w:left="65"/>
              <w:rPr>
                <w:sz w:val="24"/>
              </w:rPr>
            </w:pPr>
            <w:r>
              <w:rPr>
                <w:spacing w:val="-2"/>
                <w:sz w:val="24"/>
              </w:rPr>
              <w:t>411870.82</w:t>
            </w:r>
          </w:p>
        </w:tc>
        <w:tc>
          <w:tcPr>
            <w:tcW w:w="1276" w:type="dxa"/>
          </w:tcPr>
          <w:p w14:paraId="55D89C5C" w14:textId="77777777" w:rsidR="003B33FC" w:rsidRDefault="003B33FC" w:rsidP="00704203">
            <w:pPr>
              <w:pStyle w:val="TableParagraph"/>
              <w:ind w:left="65"/>
              <w:rPr>
                <w:sz w:val="24"/>
              </w:rPr>
            </w:pPr>
            <w:r>
              <w:rPr>
                <w:spacing w:val="-2"/>
                <w:sz w:val="24"/>
              </w:rPr>
              <w:t>2161015.03</w:t>
            </w:r>
          </w:p>
        </w:tc>
        <w:tc>
          <w:tcPr>
            <w:tcW w:w="2490" w:type="dxa"/>
          </w:tcPr>
          <w:p w14:paraId="71F352A1"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1EB5E932" w14:textId="77777777" w:rsidR="003B33FC" w:rsidRDefault="003B33FC" w:rsidP="00704203">
            <w:pPr>
              <w:pStyle w:val="TableParagraph"/>
              <w:ind w:left="792" w:right="761"/>
              <w:rPr>
                <w:sz w:val="24"/>
              </w:rPr>
            </w:pPr>
            <w:r>
              <w:rPr>
                <w:spacing w:val="-4"/>
                <w:sz w:val="24"/>
              </w:rPr>
              <w:t>0.10</w:t>
            </w:r>
          </w:p>
        </w:tc>
        <w:tc>
          <w:tcPr>
            <w:tcW w:w="1575" w:type="dxa"/>
          </w:tcPr>
          <w:p w14:paraId="43BFDCA2" w14:textId="77777777" w:rsidR="003B33FC" w:rsidRDefault="003B33FC" w:rsidP="00704203">
            <w:pPr>
              <w:pStyle w:val="TableParagraph"/>
              <w:ind w:right="710"/>
              <w:jc w:val="right"/>
              <w:rPr>
                <w:sz w:val="24"/>
              </w:rPr>
            </w:pPr>
            <w:r>
              <w:rPr>
                <w:w w:val="99"/>
                <w:sz w:val="24"/>
              </w:rPr>
              <w:t>-</w:t>
            </w:r>
          </w:p>
        </w:tc>
      </w:tr>
      <w:tr w:rsidR="003B33FC" w14:paraId="7ED6F163" w14:textId="77777777" w:rsidTr="00704203">
        <w:trPr>
          <w:trHeight w:val="284"/>
        </w:trPr>
        <w:tc>
          <w:tcPr>
            <w:tcW w:w="1514" w:type="dxa"/>
          </w:tcPr>
          <w:p w14:paraId="77483EE4" w14:textId="77777777" w:rsidR="003B33FC" w:rsidRDefault="003B33FC" w:rsidP="00704203">
            <w:pPr>
              <w:pStyle w:val="TableParagraph"/>
              <w:ind w:left="90" w:right="54"/>
              <w:rPr>
                <w:sz w:val="24"/>
              </w:rPr>
            </w:pPr>
            <w:r>
              <w:rPr>
                <w:spacing w:val="-5"/>
                <w:sz w:val="24"/>
              </w:rPr>
              <w:t>15</w:t>
            </w:r>
          </w:p>
        </w:tc>
        <w:tc>
          <w:tcPr>
            <w:tcW w:w="1276" w:type="dxa"/>
          </w:tcPr>
          <w:p w14:paraId="29A19D07" w14:textId="77777777" w:rsidR="003B33FC" w:rsidRDefault="003B33FC" w:rsidP="00704203">
            <w:pPr>
              <w:pStyle w:val="TableParagraph"/>
              <w:ind w:left="65"/>
              <w:rPr>
                <w:sz w:val="24"/>
              </w:rPr>
            </w:pPr>
            <w:r>
              <w:rPr>
                <w:spacing w:val="-2"/>
                <w:sz w:val="24"/>
              </w:rPr>
              <w:t>411809.85</w:t>
            </w:r>
          </w:p>
        </w:tc>
        <w:tc>
          <w:tcPr>
            <w:tcW w:w="1276" w:type="dxa"/>
          </w:tcPr>
          <w:p w14:paraId="3811D41C" w14:textId="77777777" w:rsidR="003B33FC" w:rsidRDefault="003B33FC" w:rsidP="00704203">
            <w:pPr>
              <w:pStyle w:val="TableParagraph"/>
              <w:ind w:left="65"/>
              <w:rPr>
                <w:sz w:val="24"/>
              </w:rPr>
            </w:pPr>
            <w:r>
              <w:rPr>
                <w:spacing w:val="-2"/>
                <w:sz w:val="24"/>
              </w:rPr>
              <w:t>2161014.01</w:t>
            </w:r>
          </w:p>
        </w:tc>
        <w:tc>
          <w:tcPr>
            <w:tcW w:w="2490" w:type="dxa"/>
          </w:tcPr>
          <w:p w14:paraId="1F03035A"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51A44A9E" w14:textId="77777777" w:rsidR="003B33FC" w:rsidRDefault="003B33FC" w:rsidP="00704203">
            <w:pPr>
              <w:pStyle w:val="TableParagraph"/>
              <w:ind w:left="792" w:right="761"/>
              <w:rPr>
                <w:sz w:val="24"/>
              </w:rPr>
            </w:pPr>
            <w:r>
              <w:rPr>
                <w:spacing w:val="-4"/>
                <w:sz w:val="24"/>
              </w:rPr>
              <w:t>0.10</w:t>
            </w:r>
          </w:p>
        </w:tc>
        <w:tc>
          <w:tcPr>
            <w:tcW w:w="1575" w:type="dxa"/>
          </w:tcPr>
          <w:p w14:paraId="26CF6EB6" w14:textId="77777777" w:rsidR="003B33FC" w:rsidRDefault="003B33FC" w:rsidP="00704203">
            <w:pPr>
              <w:pStyle w:val="TableParagraph"/>
              <w:ind w:right="710"/>
              <w:jc w:val="right"/>
              <w:rPr>
                <w:sz w:val="24"/>
              </w:rPr>
            </w:pPr>
            <w:r>
              <w:rPr>
                <w:w w:val="99"/>
                <w:sz w:val="24"/>
              </w:rPr>
              <w:t>-</w:t>
            </w:r>
          </w:p>
        </w:tc>
      </w:tr>
      <w:tr w:rsidR="003B33FC" w14:paraId="53C678D7" w14:textId="77777777" w:rsidTr="00704203">
        <w:trPr>
          <w:trHeight w:val="284"/>
        </w:trPr>
        <w:tc>
          <w:tcPr>
            <w:tcW w:w="1514" w:type="dxa"/>
          </w:tcPr>
          <w:p w14:paraId="16F768CA" w14:textId="77777777" w:rsidR="003B33FC" w:rsidRDefault="003B33FC" w:rsidP="00704203">
            <w:pPr>
              <w:pStyle w:val="TableParagraph"/>
              <w:ind w:left="90" w:right="54"/>
              <w:rPr>
                <w:sz w:val="24"/>
              </w:rPr>
            </w:pPr>
            <w:r>
              <w:rPr>
                <w:spacing w:val="-5"/>
                <w:sz w:val="24"/>
              </w:rPr>
              <w:t>16</w:t>
            </w:r>
          </w:p>
        </w:tc>
        <w:tc>
          <w:tcPr>
            <w:tcW w:w="1276" w:type="dxa"/>
          </w:tcPr>
          <w:p w14:paraId="2C7BD0BF" w14:textId="77777777" w:rsidR="003B33FC" w:rsidRDefault="003B33FC" w:rsidP="00704203">
            <w:pPr>
              <w:pStyle w:val="TableParagraph"/>
              <w:ind w:left="65"/>
              <w:rPr>
                <w:sz w:val="24"/>
              </w:rPr>
            </w:pPr>
            <w:r>
              <w:rPr>
                <w:spacing w:val="-2"/>
                <w:sz w:val="24"/>
              </w:rPr>
              <w:t>411792.29</w:t>
            </w:r>
          </w:p>
        </w:tc>
        <w:tc>
          <w:tcPr>
            <w:tcW w:w="1276" w:type="dxa"/>
          </w:tcPr>
          <w:p w14:paraId="2503EE2E" w14:textId="77777777" w:rsidR="003B33FC" w:rsidRDefault="003B33FC" w:rsidP="00704203">
            <w:pPr>
              <w:pStyle w:val="TableParagraph"/>
              <w:ind w:left="65"/>
              <w:rPr>
                <w:sz w:val="24"/>
              </w:rPr>
            </w:pPr>
            <w:r>
              <w:rPr>
                <w:spacing w:val="-2"/>
                <w:sz w:val="24"/>
              </w:rPr>
              <w:t>2161017.29</w:t>
            </w:r>
          </w:p>
        </w:tc>
        <w:tc>
          <w:tcPr>
            <w:tcW w:w="2490" w:type="dxa"/>
          </w:tcPr>
          <w:p w14:paraId="22D5166E"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63CA4AE2" w14:textId="77777777" w:rsidR="003B33FC" w:rsidRDefault="003B33FC" w:rsidP="00704203">
            <w:pPr>
              <w:pStyle w:val="TableParagraph"/>
              <w:ind w:left="792" w:right="761"/>
              <w:rPr>
                <w:sz w:val="24"/>
              </w:rPr>
            </w:pPr>
            <w:r>
              <w:rPr>
                <w:spacing w:val="-4"/>
                <w:sz w:val="24"/>
              </w:rPr>
              <w:t>0.10</w:t>
            </w:r>
          </w:p>
        </w:tc>
        <w:tc>
          <w:tcPr>
            <w:tcW w:w="1575" w:type="dxa"/>
          </w:tcPr>
          <w:p w14:paraId="62A7A088" w14:textId="77777777" w:rsidR="003B33FC" w:rsidRDefault="003B33FC" w:rsidP="00704203">
            <w:pPr>
              <w:pStyle w:val="TableParagraph"/>
              <w:ind w:right="710"/>
              <w:jc w:val="right"/>
              <w:rPr>
                <w:sz w:val="24"/>
              </w:rPr>
            </w:pPr>
            <w:r>
              <w:rPr>
                <w:w w:val="99"/>
                <w:sz w:val="24"/>
              </w:rPr>
              <w:t>-</w:t>
            </w:r>
          </w:p>
        </w:tc>
      </w:tr>
      <w:tr w:rsidR="003B33FC" w14:paraId="5496296C" w14:textId="77777777" w:rsidTr="00704203">
        <w:trPr>
          <w:trHeight w:val="284"/>
        </w:trPr>
        <w:tc>
          <w:tcPr>
            <w:tcW w:w="1514" w:type="dxa"/>
          </w:tcPr>
          <w:p w14:paraId="0016BE7B" w14:textId="77777777" w:rsidR="003B33FC" w:rsidRDefault="003B33FC" w:rsidP="00704203">
            <w:pPr>
              <w:pStyle w:val="TableParagraph"/>
              <w:ind w:left="90" w:right="54"/>
              <w:rPr>
                <w:sz w:val="24"/>
              </w:rPr>
            </w:pPr>
            <w:r>
              <w:rPr>
                <w:spacing w:val="-5"/>
                <w:sz w:val="24"/>
              </w:rPr>
              <w:t>17</w:t>
            </w:r>
          </w:p>
        </w:tc>
        <w:tc>
          <w:tcPr>
            <w:tcW w:w="1276" w:type="dxa"/>
          </w:tcPr>
          <w:p w14:paraId="03961728" w14:textId="77777777" w:rsidR="003B33FC" w:rsidRDefault="003B33FC" w:rsidP="00704203">
            <w:pPr>
              <w:pStyle w:val="TableParagraph"/>
              <w:ind w:left="65"/>
              <w:rPr>
                <w:sz w:val="24"/>
              </w:rPr>
            </w:pPr>
            <w:r>
              <w:rPr>
                <w:spacing w:val="-2"/>
                <w:sz w:val="24"/>
              </w:rPr>
              <w:t>411808.31</w:t>
            </w:r>
          </w:p>
        </w:tc>
        <w:tc>
          <w:tcPr>
            <w:tcW w:w="1276" w:type="dxa"/>
          </w:tcPr>
          <w:p w14:paraId="3002FBED" w14:textId="77777777" w:rsidR="003B33FC" w:rsidRDefault="003B33FC" w:rsidP="00704203">
            <w:pPr>
              <w:pStyle w:val="TableParagraph"/>
              <w:ind w:left="65"/>
              <w:rPr>
                <w:sz w:val="24"/>
              </w:rPr>
            </w:pPr>
            <w:r>
              <w:rPr>
                <w:spacing w:val="-2"/>
                <w:sz w:val="24"/>
              </w:rPr>
              <w:t>2161057.85</w:t>
            </w:r>
          </w:p>
        </w:tc>
        <w:tc>
          <w:tcPr>
            <w:tcW w:w="2490" w:type="dxa"/>
          </w:tcPr>
          <w:p w14:paraId="7D878289"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52A7CEC9" w14:textId="77777777" w:rsidR="003B33FC" w:rsidRDefault="003B33FC" w:rsidP="00704203">
            <w:pPr>
              <w:pStyle w:val="TableParagraph"/>
              <w:ind w:left="792" w:right="761"/>
              <w:rPr>
                <w:sz w:val="24"/>
              </w:rPr>
            </w:pPr>
            <w:r>
              <w:rPr>
                <w:spacing w:val="-4"/>
                <w:sz w:val="24"/>
              </w:rPr>
              <w:t>0.10</w:t>
            </w:r>
          </w:p>
        </w:tc>
        <w:tc>
          <w:tcPr>
            <w:tcW w:w="1575" w:type="dxa"/>
          </w:tcPr>
          <w:p w14:paraId="0AB4C92B" w14:textId="77777777" w:rsidR="003B33FC" w:rsidRDefault="003B33FC" w:rsidP="00704203">
            <w:pPr>
              <w:pStyle w:val="TableParagraph"/>
              <w:ind w:right="710"/>
              <w:jc w:val="right"/>
              <w:rPr>
                <w:sz w:val="24"/>
              </w:rPr>
            </w:pPr>
            <w:r>
              <w:rPr>
                <w:w w:val="99"/>
                <w:sz w:val="24"/>
              </w:rPr>
              <w:t>-</w:t>
            </w:r>
          </w:p>
        </w:tc>
      </w:tr>
      <w:tr w:rsidR="003B33FC" w14:paraId="0B324427" w14:textId="77777777" w:rsidTr="00704203">
        <w:trPr>
          <w:trHeight w:val="284"/>
        </w:trPr>
        <w:tc>
          <w:tcPr>
            <w:tcW w:w="1514" w:type="dxa"/>
          </w:tcPr>
          <w:p w14:paraId="1FBFF3EC" w14:textId="77777777" w:rsidR="003B33FC" w:rsidRDefault="003B33FC" w:rsidP="00704203">
            <w:pPr>
              <w:pStyle w:val="TableParagraph"/>
              <w:ind w:left="90" w:right="54"/>
              <w:rPr>
                <w:sz w:val="24"/>
              </w:rPr>
            </w:pPr>
            <w:r>
              <w:rPr>
                <w:spacing w:val="-5"/>
                <w:sz w:val="24"/>
              </w:rPr>
              <w:t>18</w:t>
            </w:r>
          </w:p>
        </w:tc>
        <w:tc>
          <w:tcPr>
            <w:tcW w:w="1276" w:type="dxa"/>
          </w:tcPr>
          <w:p w14:paraId="21FD567D" w14:textId="77777777" w:rsidR="003B33FC" w:rsidRDefault="003B33FC" w:rsidP="00704203">
            <w:pPr>
              <w:pStyle w:val="TableParagraph"/>
              <w:ind w:left="65"/>
              <w:rPr>
                <w:sz w:val="24"/>
              </w:rPr>
            </w:pPr>
            <w:r>
              <w:rPr>
                <w:spacing w:val="-2"/>
                <w:sz w:val="24"/>
              </w:rPr>
              <w:t>411817.44</w:t>
            </w:r>
          </w:p>
        </w:tc>
        <w:tc>
          <w:tcPr>
            <w:tcW w:w="1276" w:type="dxa"/>
          </w:tcPr>
          <w:p w14:paraId="0EEBC444" w14:textId="77777777" w:rsidR="003B33FC" w:rsidRDefault="003B33FC" w:rsidP="00704203">
            <w:pPr>
              <w:pStyle w:val="TableParagraph"/>
              <w:ind w:left="65"/>
              <w:rPr>
                <w:sz w:val="24"/>
              </w:rPr>
            </w:pPr>
            <w:r>
              <w:rPr>
                <w:spacing w:val="-2"/>
                <w:sz w:val="24"/>
              </w:rPr>
              <w:t>2161074.16</w:t>
            </w:r>
          </w:p>
        </w:tc>
        <w:tc>
          <w:tcPr>
            <w:tcW w:w="2490" w:type="dxa"/>
          </w:tcPr>
          <w:p w14:paraId="05D529CA"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5DB0EFFD" w14:textId="77777777" w:rsidR="003B33FC" w:rsidRDefault="003B33FC" w:rsidP="00704203">
            <w:pPr>
              <w:pStyle w:val="TableParagraph"/>
              <w:ind w:left="792" w:right="761"/>
              <w:rPr>
                <w:sz w:val="24"/>
              </w:rPr>
            </w:pPr>
            <w:r>
              <w:rPr>
                <w:spacing w:val="-4"/>
                <w:sz w:val="24"/>
              </w:rPr>
              <w:t>0.10</w:t>
            </w:r>
          </w:p>
        </w:tc>
        <w:tc>
          <w:tcPr>
            <w:tcW w:w="1575" w:type="dxa"/>
          </w:tcPr>
          <w:p w14:paraId="67F3B34B" w14:textId="77777777" w:rsidR="003B33FC" w:rsidRDefault="003B33FC" w:rsidP="00704203">
            <w:pPr>
              <w:pStyle w:val="TableParagraph"/>
              <w:ind w:right="710"/>
              <w:jc w:val="right"/>
              <w:rPr>
                <w:sz w:val="24"/>
              </w:rPr>
            </w:pPr>
            <w:r>
              <w:rPr>
                <w:w w:val="99"/>
                <w:sz w:val="24"/>
              </w:rPr>
              <w:t>-</w:t>
            </w:r>
          </w:p>
        </w:tc>
      </w:tr>
      <w:tr w:rsidR="003B33FC" w14:paraId="407653E3" w14:textId="77777777" w:rsidTr="00704203">
        <w:trPr>
          <w:trHeight w:val="284"/>
        </w:trPr>
        <w:tc>
          <w:tcPr>
            <w:tcW w:w="1514" w:type="dxa"/>
          </w:tcPr>
          <w:p w14:paraId="226D41F8" w14:textId="77777777" w:rsidR="003B33FC" w:rsidRDefault="003B33FC" w:rsidP="00704203">
            <w:pPr>
              <w:pStyle w:val="TableParagraph"/>
              <w:ind w:left="90" w:right="54"/>
              <w:rPr>
                <w:sz w:val="24"/>
              </w:rPr>
            </w:pPr>
            <w:r>
              <w:rPr>
                <w:spacing w:val="-5"/>
                <w:sz w:val="24"/>
              </w:rPr>
              <w:t>19</w:t>
            </w:r>
          </w:p>
        </w:tc>
        <w:tc>
          <w:tcPr>
            <w:tcW w:w="1276" w:type="dxa"/>
          </w:tcPr>
          <w:p w14:paraId="54888A9A" w14:textId="77777777" w:rsidR="003B33FC" w:rsidRDefault="003B33FC" w:rsidP="00704203">
            <w:pPr>
              <w:pStyle w:val="TableParagraph"/>
              <w:ind w:left="65"/>
              <w:rPr>
                <w:sz w:val="24"/>
              </w:rPr>
            </w:pPr>
            <w:r>
              <w:rPr>
                <w:spacing w:val="-2"/>
                <w:sz w:val="24"/>
              </w:rPr>
              <w:t>411824.83</w:t>
            </w:r>
          </w:p>
        </w:tc>
        <w:tc>
          <w:tcPr>
            <w:tcW w:w="1276" w:type="dxa"/>
          </w:tcPr>
          <w:p w14:paraId="153A290A" w14:textId="77777777" w:rsidR="003B33FC" w:rsidRDefault="003B33FC" w:rsidP="00704203">
            <w:pPr>
              <w:pStyle w:val="TableParagraph"/>
              <w:ind w:left="65"/>
              <w:rPr>
                <w:sz w:val="24"/>
              </w:rPr>
            </w:pPr>
            <w:r>
              <w:rPr>
                <w:spacing w:val="-2"/>
                <w:sz w:val="24"/>
              </w:rPr>
              <w:t>2161084.33</w:t>
            </w:r>
          </w:p>
        </w:tc>
        <w:tc>
          <w:tcPr>
            <w:tcW w:w="2490" w:type="dxa"/>
          </w:tcPr>
          <w:p w14:paraId="7345181B"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3CBABBD8" w14:textId="77777777" w:rsidR="003B33FC" w:rsidRDefault="003B33FC" w:rsidP="00704203">
            <w:pPr>
              <w:pStyle w:val="TableParagraph"/>
              <w:ind w:left="792" w:right="761"/>
              <w:rPr>
                <w:sz w:val="24"/>
              </w:rPr>
            </w:pPr>
            <w:r>
              <w:rPr>
                <w:spacing w:val="-4"/>
                <w:sz w:val="24"/>
              </w:rPr>
              <w:t>0.10</w:t>
            </w:r>
          </w:p>
        </w:tc>
        <w:tc>
          <w:tcPr>
            <w:tcW w:w="1575" w:type="dxa"/>
          </w:tcPr>
          <w:p w14:paraId="62C52702" w14:textId="77777777" w:rsidR="003B33FC" w:rsidRDefault="003B33FC" w:rsidP="00704203">
            <w:pPr>
              <w:pStyle w:val="TableParagraph"/>
              <w:ind w:right="710"/>
              <w:jc w:val="right"/>
              <w:rPr>
                <w:sz w:val="24"/>
              </w:rPr>
            </w:pPr>
            <w:r>
              <w:rPr>
                <w:w w:val="99"/>
                <w:sz w:val="24"/>
              </w:rPr>
              <w:t>-</w:t>
            </w:r>
          </w:p>
        </w:tc>
      </w:tr>
      <w:tr w:rsidR="003B33FC" w14:paraId="1BC361DA" w14:textId="77777777" w:rsidTr="00704203">
        <w:trPr>
          <w:trHeight w:val="284"/>
        </w:trPr>
        <w:tc>
          <w:tcPr>
            <w:tcW w:w="1514" w:type="dxa"/>
          </w:tcPr>
          <w:p w14:paraId="167D1557" w14:textId="77777777" w:rsidR="003B33FC" w:rsidRDefault="003B33FC" w:rsidP="00704203">
            <w:pPr>
              <w:pStyle w:val="TableParagraph"/>
              <w:ind w:left="90" w:right="54"/>
              <w:rPr>
                <w:sz w:val="24"/>
              </w:rPr>
            </w:pPr>
            <w:r>
              <w:rPr>
                <w:spacing w:val="-5"/>
                <w:sz w:val="24"/>
              </w:rPr>
              <w:t>20</w:t>
            </w:r>
          </w:p>
        </w:tc>
        <w:tc>
          <w:tcPr>
            <w:tcW w:w="1276" w:type="dxa"/>
          </w:tcPr>
          <w:p w14:paraId="57A87755" w14:textId="77777777" w:rsidR="003B33FC" w:rsidRDefault="003B33FC" w:rsidP="00704203">
            <w:pPr>
              <w:pStyle w:val="TableParagraph"/>
              <w:ind w:left="65"/>
              <w:rPr>
                <w:sz w:val="24"/>
              </w:rPr>
            </w:pPr>
            <w:r>
              <w:rPr>
                <w:spacing w:val="-2"/>
                <w:sz w:val="24"/>
              </w:rPr>
              <w:t>411836.27</w:t>
            </w:r>
          </w:p>
        </w:tc>
        <w:tc>
          <w:tcPr>
            <w:tcW w:w="1276" w:type="dxa"/>
          </w:tcPr>
          <w:p w14:paraId="74F6D1B7" w14:textId="77777777" w:rsidR="003B33FC" w:rsidRDefault="003B33FC" w:rsidP="00704203">
            <w:pPr>
              <w:pStyle w:val="TableParagraph"/>
              <w:ind w:left="65"/>
              <w:rPr>
                <w:sz w:val="24"/>
              </w:rPr>
            </w:pPr>
            <w:r>
              <w:rPr>
                <w:spacing w:val="-2"/>
                <w:sz w:val="24"/>
              </w:rPr>
              <w:t>2161104.25</w:t>
            </w:r>
          </w:p>
        </w:tc>
        <w:tc>
          <w:tcPr>
            <w:tcW w:w="2490" w:type="dxa"/>
          </w:tcPr>
          <w:p w14:paraId="3BD85184"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74BC0E7D" w14:textId="77777777" w:rsidR="003B33FC" w:rsidRDefault="003B33FC" w:rsidP="00704203">
            <w:pPr>
              <w:pStyle w:val="TableParagraph"/>
              <w:ind w:left="792" w:right="761"/>
              <w:rPr>
                <w:sz w:val="24"/>
              </w:rPr>
            </w:pPr>
            <w:r>
              <w:rPr>
                <w:spacing w:val="-4"/>
                <w:sz w:val="24"/>
              </w:rPr>
              <w:t>0.10</w:t>
            </w:r>
          </w:p>
        </w:tc>
        <w:tc>
          <w:tcPr>
            <w:tcW w:w="1575" w:type="dxa"/>
          </w:tcPr>
          <w:p w14:paraId="6D84D3EF" w14:textId="77777777" w:rsidR="003B33FC" w:rsidRDefault="003B33FC" w:rsidP="00704203">
            <w:pPr>
              <w:pStyle w:val="TableParagraph"/>
              <w:ind w:right="710"/>
              <w:jc w:val="right"/>
              <w:rPr>
                <w:sz w:val="24"/>
              </w:rPr>
            </w:pPr>
            <w:r>
              <w:rPr>
                <w:w w:val="99"/>
                <w:sz w:val="24"/>
              </w:rPr>
              <w:t>-</w:t>
            </w:r>
          </w:p>
        </w:tc>
      </w:tr>
      <w:tr w:rsidR="003B33FC" w14:paraId="467ADDC4" w14:textId="77777777" w:rsidTr="00704203">
        <w:trPr>
          <w:trHeight w:val="284"/>
        </w:trPr>
        <w:tc>
          <w:tcPr>
            <w:tcW w:w="1514" w:type="dxa"/>
          </w:tcPr>
          <w:p w14:paraId="318D9C92" w14:textId="77777777" w:rsidR="003B33FC" w:rsidRDefault="003B33FC" w:rsidP="00704203">
            <w:pPr>
              <w:pStyle w:val="TableParagraph"/>
              <w:ind w:left="90" w:right="54"/>
              <w:rPr>
                <w:sz w:val="24"/>
              </w:rPr>
            </w:pPr>
            <w:r>
              <w:rPr>
                <w:spacing w:val="-5"/>
                <w:sz w:val="24"/>
              </w:rPr>
              <w:t>21</w:t>
            </w:r>
          </w:p>
        </w:tc>
        <w:tc>
          <w:tcPr>
            <w:tcW w:w="1276" w:type="dxa"/>
          </w:tcPr>
          <w:p w14:paraId="20BC659B" w14:textId="77777777" w:rsidR="003B33FC" w:rsidRDefault="003B33FC" w:rsidP="00704203">
            <w:pPr>
              <w:pStyle w:val="TableParagraph"/>
              <w:ind w:left="65"/>
              <w:rPr>
                <w:sz w:val="24"/>
              </w:rPr>
            </w:pPr>
            <w:r>
              <w:rPr>
                <w:spacing w:val="-2"/>
                <w:sz w:val="24"/>
              </w:rPr>
              <w:t>411846.01</w:t>
            </w:r>
          </w:p>
        </w:tc>
        <w:tc>
          <w:tcPr>
            <w:tcW w:w="1276" w:type="dxa"/>
          </w:tcPr>
          <w:p w14:paraId="7692B99B" w14:textId="77777777" w:rsidR="003B33FC" w:rsidRDefault="003B33FC" w:rsidP="00704203">
            <w:pPr>
              <w:pStyle w:val="TableParagraph"/>
              <w:ind w:left="65"/>
              <w:rPr>
                <w:sz w:val="24"/>
              </w:rPr>
            </w:pPr>
            <w:r>
              <w:rPr>
                <w:spacing w:val="-2"/>
                <w:sz w:val="24"/>
              </w:rPr>
              <w:t>2161126.51</w:t>
            </w:r>
          </w:p>
        </w:tc>
        <w:tc>
          <w:tcPr>
            <w:tcW w:w="2490" w:type="dxa"/>
          </w:tcPr>
          <w:p w14:paraId="75E76864"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499CB28C" w14:textId="77777777" w:rsidR="003B33FC" w:rsidRDefault="003B33FC" w:rsidP="00704203">
            <w:pPr>
              <w:pStyle w:val="TableParagraph"/>
              <w:ind w:left="792" w:right="761"/>
              <w:rPr>
                <w:sz w:val="24"/>
              </w:rPr>
            </w:pPr>
            <w:r>
              <w:rPr>
                <w:spacing w:val="-4"/>
                <w:sz w:val="24"/>
              </w:rPr>
              <w:t>0.10</w:t>
            </w:r>
          </w:p>
        </w:tc>
        <w:tc>
          <w:tcPr>
            <w:tcW w:w="1575" w:type="dxa"/>
          </w:tcPr>
          <w:p w14:paraId="1B7A8632" w14:textId="77777777" w:rsidR="003B33FC" w:rsidRDefault="003B33FC" w:rsidP="00704203">
            <w:pPr>
              <w:pStyle w:val="TableParagraph"/>
              <w:ind w:right="710"/>
              <w:jc w:val="right"/>
              <w:rPr>
                <w:sz w:val="24"/>
              </w:rPr>
            </w:pPr>
            <w:r>
              <w:rPr>
                <w:w w:val="99"/>
                <w:sz w:val="24"/>
              </w:rPr>
              <w:t>-</w:t>
            </w:r>
          </w:p>
        </w:tc>
      </w:tr>
      <w:tr w:rsidR="003B33FC" w14:paraId="4E803EC8" w14:textId="77777777" w:rsidTr="00704203">
        <w:trPr>
          <w:trHeight w:val="284"/>
        </w:trPr>
        <w:tc>
          <w:tcPr>
            <w:tcW w:w="1514" w:type="dxa"/>
          </w:tcPr>
          <w:p w14:paraId="729A8B7B" w14:textId="77777777" w:rsidR="003B33FC" w:rsidRDefault="003B33FC" w:rsidP="00704203">
            <w:pPr>
              <w:pStyle w:val="TableParagraph"/>
              <w:ind w:left="90" w:right="54"/>
              <w:rPr>
                <w:sz w:val="24"/>
              </w:rPr>
            </w:pPr>
            <w:r>
              <w:rPr>
                <w:spacing w:val="-5"/>
                <w:sz w:val="24"/>
              </w:rPr>
              <w:t>22</w:t>
            </w:r>
          </w:p>
        </w:tc>
        <w:tc>
          <w:tcPr>
            <w:tcW w:w="1276" w:type="dxa"/>
          </w:tcPr>
          <w:p w14:paraId="2DE5E160" w14:textId="77777777" w:rsidR="003B33FC" w:rsidRDefault="003B33FC" w:rsidP="00704203">
            <w:pPr>
              <w:pStyle w:val="TableParagraph"/>
              <w:ind w:left="65"/>
              <w:rPr>
                <w:sz w:val="24"/>
              </w:rPr>
            </w:pPr>
            <w:r>
              <w:rPr>
                <w:spacing w:val="-2"/>
                <w:sz w:val="24"/>
              </w:rPr>
              <w:t>411881.21</w:t>
            </w:r>
          </w:p>
        </w:tc>
        <w:tc>
          <w:tcPr>
            <w:tcW w:w="1276" w:type="dxa"/>
          </w:tcPr>
          <w:p w14:paraId="6703E4BB" w14:textId="77777777" w:rsidR="003B33FC" w:rsidRDefault="003B33FC" w:rsidP="00704203">
            <w:pPr>
              <w:pStyle w:val="TableParagraph"/>
              <w:ind w:left="65"/>
              <w:rPr>
                <w:sz w:val="24"/>
              </w:rPr>
            </w:pPr>
            <w:r>
              <w:rPr>
                <w:spacing w:val="-2"/>
                <w:sz w:val="24"/>
              </w:rPr>
              <w:t>2161189.25</w:t>
            </w:r>
          </w:p>
        </w:tc>
        <w:tc>
          <w:tcPr>
            <w:tcW w:w="2490" w:type="dxa"/>
          </w:tcPr>
          <w:p w14:paraId="1B6AD75E"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6CD4E72B" w14:textId="77777777" w:rsidR="003B33FC" w:rsidRDefault="003B33FC" w:rsidP="00704203">
            <w:pPr>
              <w:pStyle w:val="TableParagraph"/>
              <w:ind w:left="792" w:right="761"/>
              <w:rPr>
                <w:sz w:val="24"/>
              </w:rPr>
            </w:pPr>
            <w:r>
              <w:rPr>
                <w:spacing w:val="-4"/>
                <w:sz w:val="24"/>
              </w:rPr>
              <w:t>0.10</w:t>
            </w:r>
          </w:p>
        </w:tc>
        <w:tc>
          <w:tcPr>
            <w:tcW w:w="1575" w:type="dxa"/>
          </w:tcPr>
          <w:p w14:paraId="3EB55B66" w14:textId="77777777" w:rsidR="003B33FC" w:rsidRDefault="003B33FC" w:rsidP="00704203">
            <w:pPr>
              <w:pStyle w:val="TableParagraph"/>
              <w:ind w:right="710"/>
              <w:jc w:val="right"/>
              <w:rPr>
                <w:sz w:val="24"/>
              </w:rPr>
            </w:pPr>
            <w:r>
              <w:rPr>
                <w:w w:val="99"/>
                <w:sz w:val="24"/>
              </w:rPr>
              <w:t>-</w:t>
            </w:r>
          </w:p>
        </w:tc>
      </w:tr>
      <w:tr w:rsidR="003B33FC" w14:paraId="67E21EF6" w14:textId="77777777" w:rsidTr="00704203">
        <w:trPr>
          <w:trHeight w:val="284"/>
        </w:trPr>
        <w:tc>
          <w:tcPr>
            <w:tcW w:w="1514" w:type="dxa"/>
          </w:tcPr>
          <w:p w14:paraId="28F5599F" w14:textId="77777777" w:rsidR="003B33FC" w:rsidRDefault="003B33FC" w:rsidP="00704203">
            <w:pPr>
              <w:pStyle w:val="TableParagraph"/>
              <w:ind w:left="90" w:right="54"/>
              <w:rPr>
                <w:sz w:val="24"/>
              </w:rPr>
            </w:pPr>
            <w:r>
              <w:rPr>
                <w:spacing w:val="-5"/>
                <w:sz w:val="24"/>
              </w:rPr>
              <w:t>23</w:t>
            </w:r>
          </w:p>
        </w:tc>
        <w:tc>
          <w:tcPr>
            <w:tcW w:w="1276" w:type="dxa"/>
          </w:tcPr>
          <w:p w14:paraId="677BEFDE" w14:textId="77777777" w:rsidR="003B33FC" w:rsidRDefault="003B33FC" w:rsidP="00704203">
            <w:pPr>
              <w:pStyle w:val="TableParagraph"/>
              <w:ind w:left="65"/>
              <w:rPr>
                <w:sz w:val="24"/>
              </w:rPr>
            </w:pPr>
            <w:r>
              <w:rPr>
                <w:spacing w:val="-2"/>
                <w:sz w:val="24"/>
              </w:rPr>
              <w:t>411922.47</w:t>
            </w:r>
          </w:p>
        </w:tc>
        <w:tc>
          <w:tcPr>
            <w:tcW w:w="1276" w:type="dxa"/>
          </w:tcPr>
          <w:p w14:paraId="18ADFFF4" w14:textId="77777777" w:rsidR="003B33FC" w:rsidRDefault="003B33FC" w:rsidP="00704203">
            <w:pPr>
              <w:pStyle w:val="TableParagraph"/>
              <w:ind w:left="65"/>
              <w:rPr>
                <w:sz w:val="24"/>
              </w:rPr>
            </w:pPr>
            <w:r>
              <w:rPr>
                <w:spacing w:val="-2"/>
                <w:sz w:val="24"/>
              </w:rPr>
              <w:t>2161252.23</w:t>
            </w:r>
          </w:p>
        </w:tc>
        <w:tc>
          <w:tcPr>
            <w:tcW w:w="2490" w:type="dxa"/>
          </w:tcPr>
          <w:p w14:paraId="6640E11F"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620945EA" w14:textId="77777777" w:rsidR="003B33FC" w:rsidRDefault="003B33FC" w:rsidP="00704203">
            <w:pPr>
              <w:pStyle w:val="TableParagraph"/>
              <w:ind w:left="792" w:right="761"/>
              <w:rPr>
                <w:sz w:val="24"/>
              </w:rPr>
            </w:pPr>
            <w:r>
              <w:rPr>
                <w:spacing w:val="-4"/>
                <w:sz w:val="24"/>
              </w:rPr>
              <w:t>0.10</w:t>
            </w:r>
          </w:p>
        </w:tc>
        <w:tc>
          <w:tcPr>
            <w:tcW w:w="1575" w:type="dxa"/>
          </w:tcPr>
          <w:p w14:paraId="18CC122E" w14:textId="77777777" w:rsidR="003B33FC" w:rsidRDefault="003B33FC" w:rsidP="00704203">
            <w:pPr>
              <w:pStyle w:val="TableParagraph"/>
              <w:ind w:right="710"/>
              <w:jc w:val="right"/>
              <w:rPr>
                <w:sz w:val="24"/>
              </w:rPr>
            </w:pPr>
            <w:r>
              <w:rPr>
                <w:w w:val="99"/>
                <w:sz w:val="24"/>
              </w:rPr>
              <w:t>-</w:t>
            </w:r>
          </w:p>
        </w:tc>
      </w:tr>
      <w:tr w:rsidR="003B33FC" w14:paraId="5467BFA6" w14:textId="77777777" w:rsidTr="00704203">
        <w:trPr>
          <w:trHeight w:val="284"/>
        </w:trPr>
        <w:tc>
          <w:tcPr>
            <w:tcW w:w="1514" w:type="dxa"/>
          </w:tcPr>
          <w:p w14:paraId="68CAC2AB" w14:textId="77777777" w:rsidR="003B33FC" w:rsidRDefault="003B33FC" w:rsidP="00704203">
            <w:pPr>
              <w:pStyle w:val="TableParagraph"/>
              <w:ind w:left="90" w:right="54"/>
              <w:rPr>
                <w:sz w:val="24"/>
              </w:rPr>
            </w:pPr>
            <w:r>
              <w:rPr>
                <w:spacing w:val="-5"/>
                <w:sz w:val="24"/>
              </w:rPr>
              <w:t>24</w:t>
            </w:r>
          </w:p>
        </w:tc>
        <w:tc>
          <w:tcPr>
            <w:tcW w:w="1276" w:type="dxa"/>
          </w:tcPr>
          <w:p w14:paraId="459B0B43" w14:textId="77777777" w:rsidR="003B33FC" w:rsidRDefault="003B33FC" w:rsidP="00704203">
            <w:pPr>
              <w:pStyle w:val="TableParagraph"/>
              <w:ind w:left="65"/>
              <w:rPr>
                <w:sz w:val="24"/>
              </w:rPr>
            </w:pPr>
            <w:r>
              <w:rPr>
                <w:spacing w:val="-2"/>
                <w:sz w:val="24"/>
              </w:rPr>
              <w:t>411960.97</w:t>
            </w:r>
          </w:p>
        </w:tc>
        <w:tc>
          <w:tcPr>
            <w:tcW w:w="1276" w:type="dxa"/>
          </w:tcPr>
          <w:p w14:paraId="680BEDD1" w14:textId="77777777" w:rsidR="003B33FC" w:rsidRDefault="003B33FC" w:rsidP="00704203">
            <w:pPr>
              <w:pStyle w:val="TableParagraph"/>
              <w:ind w:left="65"/>
              <w:rPr>
                <w:sz w:val="24"/>
              </w:rPr>
            </w:pPr>
            <w:r>
              <w:rPr>
                <w:spacing w:val="-2"/>
                <w:sz w:val="24"/>
              </w:rPr>
              <w:t>2161296.84</w:t>
            </w:r>
          </w:p>
        </w:tc>
        <w:tc>
          <w:tcPr>
            <w:tcW w:w="2490" w:type="dxa"/>
          </w:tcPr>
          <w:p w14:paraId="2CAF5B05"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5E439E77" w14:textId="77777777" w:rsidR="003B33FC" w:rsidRDefault="003B33FC" w:rsidP="00704203">
            <w:pPr>
              <w:pStyle w:val="TableParagraph"/>
              <w:ind w:left="792" w:right="761"/>
              <w:rPr>
                <w:sz w:val="24"/>
              </w:rPr>
            </w:pPr>
            <w:r>
              <w:rPr>
                <w:spacing w:val="-4"/>
                <w:sz w:val="24"/>
              </w:rPr>
              <w:t>0.10</w:t>
            </w:r>
          </w:p>
        </w:tc>
        <w:tc>
          <w:tcPr>
            <w:tcW w:w="1575" w:type="dxa"/>
          </w:tcPr>
          <w:p w14:paraId="6323184A" w14:textId="77777777" w:rsidR="003B33FC" w:rsidRDefault="003B33FC" w:rsidP="00704203">
            <w:pPr>
              <w:pStyle w:val="TableParagraph"/>
              <w:ind w:right="710"/>
              <w:jc w:val="right"/>
              <w:rPr>
                <w:sz w:val="24"/>
              </w:rPr>
            </w:pPr>
            <w:r>
              <w:rPr>
                <w:w w:val="99"/>
                <w:sz w:val="24"/>
              </w:rPr>
              <w:t>-</w:t>
            </w:r>
          </w:p>
        </w:tc>
      </w:tr>
      <w:tr w:rsidR="003B33FC" w14:paraId="005D2E34" w14:textId="77777777" w:rsidTr="00704203">
        <w:trPr>
          <w:trHeight w:val="284"/>
        </w:trPr>
        <w:tc>
          <w:tcPr>
            <w:tcW w:w="1514" w:type="dxa"/>
          </w:tcPr>
          <w:p w14:paraId="2B302B4F" w14:textId="77777777" w:rsidR="003B33FC" w:rsidRDefault="003B33FC" w:rsidP="00704203">
            <w:pPr>
              <w:pStyle w:val="TableParagraph"/>
              <w:ind w:left="90" w:right="54"/>
              <w:rPr>
                <w:sz w:val="24"/>
              </w:rPr>
            </w:pPr>
            <w:r>
              <w:rPr>
                <w:spacing w:val="-5"/>
                <w:sz w:val="24"/>
              </w:rPr>
              <w:t>25</w:t>
            </w:r>
          </w:p>
        </w:tc>
        <w:tc>
          <w:tcPr>
            <w:tcW w:w="1276" w:type="dxa"/>
          </w:tcPr>
          <w:p w14:paraId="71FA2DAB" w14:textId="77777777" w:rsidR="003B33FC" w:rsidRDefault="003B33FC" w:rsidP="00704203">
            <w:pPr>
              <w:pStyle w:val="TableParagraph"/>
              <w:ind w:left="65"/>
              <w:rPr>
                <w:sz w:val="24"/>
              </w:rPr>
            </w:pPr>
            <w:r>
              <w:rPr>
                <w:spacing w:val="-2"/>
                <w:sz w:val="24"/>
              </w:rPr>
              <w:t>411995.66</w:t>
            </w:r>
          </w:p>
        </w:tc>
        <w:tc>
          <w:tcPr>
            <w:tcW w:w="1276" w:type="dxa"/>
          </w:tcPr>
          <w:p w14:paraId="25B6ED43" w14:textId="77777777" w:rsidR="003B33FC" w:rsidRDefault="003B33FC" w:rsidP="00704203">
            <w:pPr>
              <w:pStyle w:val="TableParagraph"/>
              <w:ind w:left="65"/>
              <w:rPr>
                <w:sz w:val="24"/>
              </w:rPr>
            </w:pPr>
            <w:r>
              <w:rPr>
                <w:spacing w:val="-2"/>
                <w:sz w:val="24"/>
              </w:rPr>
              <w:t>2161334.05</w:t>
            </w:r>
          </w:p>
        </w:tc>
        <w:tc>
          <w:tcPr>
            <w:tcW w:w="2490" w:type="dxa"/>
          </w:tcPr>
          <w:p w14:paraId="75B8EBCB"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523ABD63" w14:textId="77777777" w:rsidR="003B33FC" w:rsidRDefault="003B33FC" w:rsidP="00704203">
            <w:pPr>
              <w:pStyle w:val="TableParagraph"/>
              <w:ind w:left="792" w:right="761"/>
              <w:rPr>
                <w:sz w:val="24"/>
              </w:rPr>
            </w:pPr>
            <w:r>
              <w:rPr>
                <w:spacing w:val="-4"/>
                <w:sz w:val="24"/>
              </w:rPr>
              <w:t>0.10</w:t>
            </w:r>
          </w:p>
        </w:tc>
        <w:tc>
          <w:tcPr>
            <w:tcW w:w="1575" w:type="dxa"/>
          </w:tcPr>
          <w:p w14:paraId="32805582" w14:textId="77777777" w:rsidR="003B33FC" w:rsidRDefault="003B33FC" w:rsidP="00704203">
            <w:pPr>
              <w:pStyle w:val="TableParagraph"/>
              <w:ind w:right="710"/>
              <w:jc w:val="right"/>
              <w:rPr>
                <w:sz w:val="24"/>
              </w:rPr>
            </w:pPr>
            <w:r>
              <w:rPr>
                <w:w w:val="99"/>
                <w:sz w:val="24"/>
              </w:rPr>
              <w:t>-</w:t>
            </w:r>
          </w:p>
        </w:tc>
      </w:tr>
      <w:tr w:rsidR="003B33FC" w14:paraId="752353ED" w14:textId="77777777" w:rsidTr="00704203">
        <w:trPr>
          <w:trHeight w:val="284"/>
        </w:trPr>
        <w:tc>
          <w:tcPr>
            <w:tcW w:w="1514" w:type="dxa"/>
          </w:tcPr>
          <w:p w14:paraId="11C2296E" w14:textId="77777777" w:rsidR="003B33FC" w:rsidRDefault="003B33FC" w:rsidP="00704203">
            <w:pPr>
              <w:pStyle w:val="TableParagraph"/>
              <w:ind w:left="90" w:right="54"/>
              <w:rPr>
                <w:sz w:val="24"/>
              </w:rPr>
            </w:pPr>
            <w:r>
              <w:rPr>
                <w:spacing w:val="-5"/>
                <w:sz w:val="24"/>
              </w:rPr>
              <w:t>26</w:t>
            </w:r>
          </w:p>
        </w:tc>
        <w:tc>
          <w:tcPr>
            <w:tcW w:w="1276" w:type="dxa"/>
          </w:tcPr>
          <w:p w14:paraId="60BC1EB4" w14:textId="77777777" w:rsidR="003B33FC" w:rsidRDefault="003B33FC" w:rsidP="00704203">
            <w:pPr>
              <w:pStyle w:val="TableParagraph"/>
              <w:ind w:left="65"/>
              <w:rPr>
                <w:sz w:val="24"/>
              </w:rPr>
            </w:pPr>
            <w:r>
              <w:rPr>
                <w:spacing w:val="-2"/>
                <w:sz w:val="24"/>
              </w:rPr>
              <w:t>412007.15</w:t>
            </w:r>
          </w:p>
        </w:tc>
        <w:tc>
          <w:tcPr>
            <w:tcW w:w="1276" w:type="dxa"/>
          </w:tcPr>
          <w:p w14:paraId="2BF2BB03" w14:textId="77777777" w:rsidR="003B33FC" w:rsidRDefault="003B33FC" w:rsidP="00704203">
            <w:pPr>
              <w:pStyle w:val="TableParagraph"/>
              <w:ind w:left="65"/>
              <w:rPr>
                <w:sz w:val="24"/>
              </w:rPr>
            </w:pPr>
            <w:r>
              <w:rPr>
                <w:spacing w:val="-2"/>
                <w:sz w:val="24"/>
              </w:rPr>
              <w:t>2161344.54</w:t>
            </w:r>
          </w:p>
        </w:tc>
        <w:tc>
          <w:tcPr>
            <w:tcW w:w="2490" w:type="dxa"/>
          </w:tcPr>
          <w:p w14:paraId="19FD230E"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1F369612" w14:textId="77777777" w:rsidR="003B33FC" w:rsidRDefault="003B33FC" w:rsidP="00704203">
            <w:pPr>
              <w:pStyle w:val="TableParagraph"/>
              <w:ind w:left="792" w:right="761"/>
              <w:rPr>
                <w:sz w:val="24"/>
              </w:rPr>
            </w:pPr>
            <w:r>
              <w:rPr>
                <w:spacing w:val="-4"/>
                <w:sz w:val="24"/>
              </w:rPr>
              <w:t>0.10</w:t>
            </w:r>
          </w:p>
        </w:tc>
        <w:tc>
          <w:tcPr>
            <w:tcW w:w="1575" w:type="dxa"/>
          </w:tcPr>
          <w:p w14:paraId="0C27FD0B" w14:textId="77777777" w:rsidR="003B33FC" w:rsidRDefault="003B33FC" w:rsidP="00704203">
            <w:pPr>
              <w:pStyle w:val="TableParagraph"/>
              <w:ind w:right="710"/>
              <w:jc w:val="right"/>
              <w:rPr>
                <w:sz w:val="24"/>
              </w:rPr>
            </w:pPr>
            <w:r>
              <w:rPr>
                <w:w w:val="99"/>
                <w:sz w:val="24"/>
              </w:rPr>
              <w:t>-</w:t>
            </w:r>
          </w:p>
        </w:tc>
      </w:tr>
      <w:tr w:rsidR="003B33FC" w14:paraId="0E829E53" w14:textId="77777777" w:rsidTr="00704203">
        <w:trPr>
          <w:trHeight w:val="284"/>
        </w:trPr>
        <w:tc>
          <w:tcPr>
            <w:tcW w:w="1514" w:type="dxa"/>
          </w:tcPr>
          <w:p w14:paraId="6757AF7E" w14:textId="77777777" w:rsidR="003B33FC" w:rsidRDefault="003B33FC" w:rsidP="00704203">
            <w:pPr>
              <w:pStyle w:val="TableParagraph"/>
              <w:ind w:left="90" w:right="54"/>
              <w:rPr>
                <w:sz w:val="24"/>
              </w:rPr>
            </w:pPr>
            <w:r>
              <w:rPr>
                <w:spacing w:val="-5"/>
                <w:sz w:val="24"/>
              </w:rPr>
              <w:t>27</w:t>
            </w:r>
          </w:p>
        </w:tc>
        <w:tc>
          <w:tcPr>
            <w:tcW w:w="1276" w:type="dxa"/>
          </w:tcPr>
          <w:p w14:paraId="29F4737B" w14:textId="77777777" w:rsidR="003B33FC" w:rsidRDefault="003B33FC" w:rsidP="00704203">
            <w:pPr>
              <w:pStyle w:val="TableParagraph"/>
              <w:ind w:left="65"/>
              <w:rPr>
                <w:sz w:val="24"/>
              </w:rPr>
            </w:pPr>
            <w:r>
              <w:rPr>
                <w:spacing w:val="-2"/>
                <w:sz w:val="24"/>
              </w:rPr>
              <w:t>412029.33</w:t>
            </w:r>
          </w:p>
        </w:tc>
        <w:tc>
          <w:tcPr>
            <w:tcW w:w="1276" w:type="dxa"/>
          </w:tcPr>
          <w:p w14:paraId="21FEEF15" w14:textId="77777777" w:rsidR="003B33FC" w:rsidRDefault="003B33FC" w:rsidP="00704203">
            <w:pPr>
              <w:pStyle w:val="TableParagraph"/>
              <w:ind w:left="65"/>
              <w:rPr>
                <w:sz w:val="24"/>
              </w:rPr>
            </w:pPr>
            <w:r>
              <w:rPr>
                <w:spacing w:val="-2"/>
                <w:sz w:val="24"/>
              </w:rPr>
              <w:t>2161331.14</w:t>
            </w:r>
          </w:p>
        </w:tc>
        <w:tc>
          <w:tcPr>
            <w:tcW w:w="2490" w:type="dxa"/>
          </w:tcPr>
          <w:p w14:paraId="4C26B159"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036E906F" w14:textId="77777777" w:rsidR="003B33FC" w:rsidRDefault="003B33FC" w:rsidP="00704203">
            <w:pPr>
              <w:pStyle w:val="TableParagraph"/>
              <w:ind w:left="792" w:right="761"/>
              <w:rPr>
                <w:sz w:val="24"/>
              </w:rPr>
            </w:pPr>
            <w:r>
              <w:rPr>
                <w:spacing w:val="-4"/>
                <w:sz w:val="24"/>
              </w:rPr>
              <w:t>0.10</w:t>
            </w:r>
          </w:p>
        </w:tc>
        <w:tc>
          <w:tcPr>
            <w:tcW w:w="1575" w:type="dxa"/>
          </w:tcPr>
          <w:p w14:paraId="43A7916B" w14:textId="77777777" w:rsidR="003B33FC" w:rsidRDefault="003B33FC" w:rsidP="00704203">
            <w:pPr>
              <w:pStyle w:val="TableParagraph"/>
              <w:ind w:right="710"/>
              <w:jc w:val="right"/>
              <w:rPr>
                <w:sz w:val="24"/>
              </w:rPr>
            </w:pPr>
            <w:r>
              <w:rPr>
                <w:w w:val="99"/>
                <w:sz w:val="24"/>
              </w:rPr>
              <w:t>-</w:t>
            </w:r>
          </w:p>
        </w:tc>
      </w:tr>
      <w:tr w:rsidR="003B33FC" w14:paraId="02F2B937" w14:textId="77777777" w:rsidTr="00704203">
        <w:trPr>
          <w:trHeight w:val="284"/>
        </w:trPr>
        <w:tc>
          <w:tcPr>
            <w:tcW w:w="1514" w:type="dxa"/>
          </w:tcPr>
          <w:p w14:paraId="44009192" w14:textId="77777777" w:rsidR="003B33FC" w:rsidRDefault="003B33FC" w:rsidP="00704203">
            <w:pPr>
              <w:pStyle w:val="TableParagraph"/>
              <w:ind w:left="90" w:right="54"/>
              <w:rPr>
                <w:sz w:val="24"/>
              </w:rPr>
            </w:pPr>
            <w:r>
              <w:rPr>
                <w:spacing w:val="-5"/>
                <w:sz w:val="24"/>
              </w:rPr>
              <w:t>28</w:t>
            </w:r>
          </w:p>
        </w:tc>
        <w:tc>
          <w:tcPr>
            <w:tcW w:w="1276" w:type="dxa"/>
          </w:tcPr>
          <w:p w14:paraId="64DD6973" w14:textId="77777777" w:rsidR="003B33FC" w:rsidRDefault="003B33FC" w:rsidP="00704203">
            <w:pPr>
              <w:pStyle w:val="TableParagraph"/>
              <w:ind w:left="65"/>
              <w:rPr>
                <w:sz w:val="24"/>
              </w:rPr>
            </w:pPr>
            <w:r>
              <w:rPr>
                <w:spacing w:val="-2"/>
                <w:sz w:val="24"/>
              </w:rPr>
              <w:t>412172.22</w:t>
            </w:r>
          </w:p>
        </w:tc>
        <w:tc>
          <w:tcPr>
            <w:tcW w:w="1276" w:type="dxa"/>
          </w:tcPr>
          <w:p w14:paraId="1D2351B2" w14:textId="77777777" w:rsidR="003B33FC" w:rsidRDefault="003B33FC" w:rsidP="00704203">
            <w:pPr>
              <w:pStyle w:val="TableParagraph"/>
              <w:ind w:left="65"/>
              <w:rPr>
                <w:sz w:val="24"/>
              </w:rPr>
            </w:pPr>
            <w:r>
              <w:rPr>
                <w:spacing w:val="-2"/>
                <w:sz w:val="24"/>
              </w:rPr>
              <w:t>2161257.55</w:t>
            </w:r>
          </w:p>
        </w:tc>
        <w:tc>
          <w:tcPr>
            <w:tcW w:w="2490" w:type="dxa"/>
          </w:tcPr>
          <w:p w14:paraId="6F01E93C"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375D9F41" w14:textId="77777777" w:rsidR="003B33FC" w:rsidRDefault="003B33FC" w:rsidP="00704203">
            <w:pPr>
              <w:pStyle w:val="TableParagraph"/>
              <w:ind w:left="792" w:right="761"/>
              <w:rPr>
                <w:sz w:val="24"/>
              </w:rPr>
            </w:pPr>
            <w:r>
              <w:rPr>
                <w:spacing w:val="-4"/>
                <w:sz w:val="24"/>
              </w:rPr>
              <w:t>0.10</w:t>
            </w:r>
          </w:p>
        </w:tc>
        <w:tc>
          <w:tcPr>
            <w:tcW w:w="1575" w:type="dxa"/>
          </w:tcPr>
          <w:p w14:paraId="1DB34F37" w14:textId="77777777" w:rsidR="003B33FC" w:rsidRDefault="003B33FC" w:rsidP="00704203">
            <w:pPr>
              <w:pStyle w:val="TableParagraph"/>
              <w:ind w:right="710"/>
              <w:jc w:val="right"/>
              <w:rPr>
                <w:sz w:val="24"/>
              </w:rPr>
            </w:pPr>
            <w:r>
              <w:rPr>
                <w:w w:val="99"/>
                <w:sz w:val="24"/>
              </w:rPr>
              <w:t>-</w:t>
            </w:r>
          </w:p>
        </w:tc>
      </w:tr>
      <w:tr w:rsidR="003B33FC" w14:paraId="1AF027FD" w14:textId="77777777" w:rsidTr="00704203">
        <w:trPr>
          <w:trHeight w:val="284"/>
        </w:trPr>
        <w:tc>
          <w:tcPr>
            <w:tcW w:w="1514" w:type="dxa"/>
          </w:tcPr>
          <w:p w14:paraId="34B82A5A" w14:textId="77777777" w:rsidR="003B33FC" w:rsidRDefault="003B33FC" w:rsidP="00704203">
            <w:pPr>
              <w:pStyle w:val="TableParagraph"/>
              <w:ind w:left="90" w:right="54"/>
              <w:rPr>
                <w:sz w:val="24"/>
              </w:rPr>
            </w:pPr>
            <w:r>
              <w:rPr>
                <w:spacing w:val="-5"/>
                <w:sz w:val="24"/>
              </w:rPr>
              <w:t>29</w:t>
            </w:r>
          </w:p>
        </w:tc>
        <w:tc>
          <w:tcPr>
            <w:tcW w:w="1276" w:type="dxa"/>
          </w:tcPr>
          <w:p w14:paraId="183DA175" w14:textId="77777777" w:rsidR="003B33FC" w:rsidRDefault="003B33FC" w:rsidP="00704203">
            <w:pPr>
              <w:pStyle w:val="TableParagraph"/>
              <w:ind w:left="65"/>
              <w:rPr>
                <w:sz w:val="24"/>
              </w:rPr>
            </w:pPr>
            <w:r>
              <w:rPr>
                <w:spacing w:val="-2"/>
                <w:sz w:val="24"/>
              </w:rPr>
              <w:t>412187.95</w:t>
            </w:r>
          </w:p>
        </w:tc>
        <w:tc>
          <w:tcPr>
            <w:tcW w:w="1276" w:type="dxa"/>
          </w:tcPr>
          <w:p w14:paraId="0F67B90F" w14:textId="77777777" w:rsidR="003B33FC" w:rsidRDefault="003B33FC" w:rsidP="00704203">
            <w:pPr>
              <w:pStyle w:val="TableParagraph"/>
              <w:ind w:left="65"/>
              <w:rPr>
                <w:sz w:val="24"/>
              </w:rPr>
            </w:pPr>
            <w:r>
              <w:rPr>
                <w:spacing w:val="-2"/>
                <w:sz w:val="24"/>
              </w:rPr>
              <w:t>2161244.10</w:t>
            </w:r>
          </w:p>
        </w:tc>
        <w:tc>
          <w:tcPr>
            <w:tcW w:w="2490" w:type="dxa"/>
          </w:tcPr>
          <w:p w14:paraId="193326BB"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5A6182D6" w14:textId="77777777" w:rsidR="003B33FC" w:rsidRDefault="003B33FC" w:rsidP="00704203">
            <w:pPr>
              <w:pStyle w:val="TableParagraph"/>
              <w:ind w:left="792" w:right="761"/>
              <w:rPr>
                <w:sz w:val="24"/>
              </w:rPr>
            </w:pPr>
            <w:r>
              <w:rPr>
                <w:spacing w:val="-4"/>
                <w:sz w:val="24"/>
              </w:rPr>
              <w:t>5.00</w:t>
            </w:r>
          </w:p>
        </w:tc>
        <w:tc>
          <w:tcPr>
            <w:tcW w:w="1575" w:type="dxa"/>
          </w:tcPr>
          <w:p w14:paraId="69E540B4" w14:textId="77777777" w:rsidR="003B33FC" w:rsidRDefault="003B33FC" w:rsidP="00704203">
            <w:pPr>
              <w:pStyle w:val="TableParagraph"/>
              <w:ind w:right="710"/>
              <w:jc w:val="right"/>
              <w:rPr>
                <w:sz w:val="24"/>
              </w:rPr>
            </w:pPr>
            <w:r>
              <w:rPr>
                <w:w w:val="99"/>
                <w:sz w:val="24"/>
              </w:rPr>
              <w:t>-</w:t>
            </w:r>
          </w:p>
        </w:tc>
      </w:tr>
      <w:tr w:rsidR="003B33FC" w14:paraId="6E09F1E3" w14:textId="77777777" w:rsidTr="00704203">
        <w:trPr>
          <w:trHeight w:val="284"/>
        </w:trPr>
        <w:tc>
          <w:tcPr>
            <w:tcW w:w="1514" w:type="dxa"/>
          </w:tcPr>
          <w:p w14:paraId="0A3ACC49" w14:textId="77777777" w:rsidR="003B33FC" w:rsidRDefault="003B33FC" w:rsidP="00704203">
            <w:pPr>
              <w:pStyle w:val="TableParagraph"/>
              <w:ind w:left="90" w:right="54"/>
              <w:rPr>
                <w:sz w:val="24"/>
              </w:rPr>
            </w:pPr>
            <w:r>
              <w:rPr>
                <w:spacing w:val="-5"/>
                <w:sz w:val="24"/>
              </w:rPr>
              <w:t>30</w:t>
            </w:r>
          </w:p>
        </w:tc>
        <w:tc>
          <w:tcPr>
            <w:tcW w:w="1276" w:type="dxa"/>
          </w:tcPr>
          <w:p w14:paraId="0CBBC8EA" w14:textId="77777777" w:rsidR="003B33FC" w:rsidRDefault="003B33FC" w:rsidP="00704203">
            <w:pPr>
              <w:pStyle w:val="TableParagraph"/>
              <w:ind w:left="65"/>
              <w:rPr>
                <w:sz w:val="24"/>
              </w:rPr>
            </w:pPr>
            <w:r>
              <w:rPr>
                <w:spacing w:val="-2"/>
                <w:sz w:val="24"/>
              </w:rPr>
              <w:t>412246.98</w:t>
            </w:r>
          </w:p>
        </w:tc>
        <w:tc>
          <w:tcPr>
            <w:tcW w:w="1276" w:type="dxa"/>
          </w:tcPr>
          <w:p w14:paraId="1B177BEC" w14:textId="77777777" w:rsidR="003B33FC" w:rsidRDefault="003B33FC" w:rsidP="00704203">
            <w:pPr>
              <w:pStyle w:val="TableParagraph"/>
              <w:ind w:left="65"/>
              <w:rPr>
                <w:sz w:val="24"/>
              </w:rPr>
            </w:pPr>
            <w:r>
              <w:rPr>
                <w:spacing w:val="-2"/>
                <w:sz w:val="24"/>
              </w:rPr>
              <w:t>2161313.93</w:t>
            </w:r>
          </w:p>
        </w:tc>
        <w:tc>
          <w:tcPr>
            <w:tcW w:w="2490" w:type="dxa"/>
          </w:tcPr>
          <w:p w14:paraId="6EF9C813"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7F7D7BB5" w14:textId="77777777" w:rsidR="003B33FC" w:rsidRDefault="003B33FC" w:rsidP="00704203">
            <w:pPr>
              <w:pStyle w:val="TableParagraph"/>
              <w:ind w:left="792" w:right="761"/>
              <w:rPr>
                <w:sz w:val="24"/>
              </w:rPr>
            </w:pPr>
            <w:r>
              <w:rPr>
                <w:spacing w:val="-4"/>
                <w:sz w:val="24"/>
              </w:rPr>
              <w:t>5.00</w:t>
            </w:r>
          </w:p>
        </w:tc>
        <w:tc>
          <w:tcPr>
            <w:tcW w:w="1575" w:type="dxa"/>
          </w:tcPr>
          <w:p w14:paraId="0BFFC3DF" w14:textId="77777777" w:rsidR="003B33FC" w:rsidRDefault="003B33FC" w:rsidP="00704203">
            <w:pPr>
              <w:pStyle w:val="TableParagraph"/>
              <w:ind w:right="710"/>
              <w:jc w:val="right"/>
              <w:rPr>
                <w:sz w:val="24"/>
              </w:rPr>
            </w:pPr>
            <w:r>
              <w:rPr>
                <w:w w:val="99"/>
                <w:sz w:val="24"/>
              </w:rPr>
              <w:t>-</w:t>
            </w:r>
          </w:p>
        </w:tc>
      </w:tr>
      <w:tr w:rsidR="003B33FC" w14:paraId="734FF998" w14:textId="77777777" w:rsidTr="00704203">
        <w:trPr>
          <w:trHeight w:val="284"/>
        </w:trPr>
        <w:tc>
          <w:tcPr>
            <w:tcW w:w="1514" w:type="dxa"/>
          </w:tcPr>
          <w:p w14:paraId="0E91944B" w14:textId="77777777" w:rsidR="003B33FC" w:rsidRDefault="003B33FC" w:rsidP="00704203">
            <w:pPr>
              <w:pStyle w:val="TableParagraph"/>
              <w:ind w:left="90" w:right="54"/>
              <w:rPr>
                <w:sz w:val="24"/>
              </w:rPr>
            </w:pPr>
            <w:r>
              <w:rPr>
                <w:spacing w:val="-5"/>
                <w:sz w:val="24"/>
              </w:rPr>
              <w:t>31</w:t>
            </w:r>
          </w:p>
        </w:tc>
        <w:tc>
          <w:tcPr>
            <w:tcW w:w="1276" w:type="dxa"/>
          </w:tcPr>
          <w:p w14:paraId="01F2BA6C" w14:textId="77777777" w:rsidR="003B33FC" w:rsidRDefault="003B33FC" w:rsidP="00704203">
            <w:pPr>
              <w:pStyle w:val="TableParagraph"/>
              <w:ind w:left="65"/>
              <w:rPr>
                <w:sz w:val="24"/>
              </w:rPr>
            </w:pPr>
            <w:r>
              <w:rPr>
                <w:spacing w:val="-2"/>
                <w:sz w:val="24"/>
              </w:rPr>
              <w:t>412309.66</w:t>
            </w:r>
          </w:p>
        </w:tc>
        <w:tc>
          <w:tcPr>
            <w:tcW w:w="1276" w:type="dxa"/>
          </w:tcPr>
          <w:p w14:paraId="57E6650D" w14:textId="77777777" w:rsidR="003B33FC" w:rsidRDefault="003B33FC" w:rsidP="00704203">
            <w:pPr>
              <w:pStyle w:val="TableParagraph"/>
              <w:ind w:left="65"/>
              <w:rPr>
                <w:sz w:val="24"/>
              </w:rPr>
            </w:pPr>
            <w:r>
              <w:rPr>
                <w:spacing w:val="-2"/>
                <w:sz w:val="24"/>
              </w:rPr>
              <w:t>2161383.75</w:t>
            </w:r>
          </w:p>
        </w:tc>
        <w:tc>
          <w:tcPr>
            <w:tcW w:w="2490" w:type="dxa"/>
          </w:tcPr>
          <w:p w14:paraId="3CBF76D2"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183E31A1" w14:textId="77777777" w:rsidR="003B33FC" w:rsidRDefault="003B33FC" w:rsidP="00704203">
            <w:pPr>
              <w:pStyle w:val="TableParagraph"/>
              <w:ind w:left="792" w:right="761"/>
              <w:rPr>
                <w:sz w:val="24"/>
              </w:rPr>
            </w:pPr>
            <w:r>
              <w:rPr>
                <w:spacing w:val="-4"/>
                <w:sz w:val="24"/>
              </w:rPr>
              <w:t>5.00</w:t>
            </w:r>
          </w:p>
        </w:tc>
        <w:tc>
          <w:tcPr>
            <w:tcW w:w="1575" w:type="dxa"/>
          </w:tcPr>
          <w:p w14:paraId="2502B113" w14:textId="77777777" w:rsidR="003B33FC" w:rsidRDefault="003B33FC" w:rsidP="00704203">
            <w:pPr>
              <w:pStyle w:val="TableParagraph"/>
              <w:ind w:right="710"/>
              <w:jc w:val="right"/>
              <w:rPr>
                <w:sz w:val="24"/>
              </w:rPr>
            </w:pPr>
            <w:r>
              <w:rPr>
                <w:w w:val="99"/>
                <w:sz w:val="24"/>
              </w:rPr>
              <w:t>-</w:t>
            </w:r>
          </w:p>
        </w:tc>
      </w:tr>
      <w:tr w:rsidR="003B33FC" w14:paraId="4166664C" w14:textId="77777777" w:rsidTr="00704203">
        <w:trPr>
          <w:trHeight w:val="284"/>
        </w:trPr>
        <w:tc>
          <w:tcPr>
            <w:tcW w:w="1514" w:type="dxa"/>
          </w:tcPr>
          <w:p w14:paraId="5E27384C" w14:textId="77777777" w:rsidR="003B33FC" w:rsidRDefault="003B33FC" w:rsidP="00704203">
            <w:pPr>
              <w:pStyle w:val="TableParagraph"/>
              <w:ind w:left="90" w:right="54"/>
              <w:rPr>
                <w:sz w:val="24"/>
              </w:rPr>
            </w:pPr>
            <w:r>
              <w:rPr>
                <w:spacing w:val="-5"/>
                <w:sz w:val="24"/>
              </w:rPr>
              <w:t>32</w:t>
            </w:r>
          </w:p>
        </w:tc>
        <w:tc>
          <w:tcPr>
            <w:tcW w:w="1276" w:type="dxa"/>
          </w:tcPr>
          <w:p w14:paraId="21A7B405" w14:textId="77777777" w:rsidR="003B33FC" w:rsidRDefault="003B33FC" w:rsidP="00704203">
            <w:pPr>
              <w:pStyle w:val="TableParagraph"/>
              <w:ind w:left="65"/>
              <w:rPr>
                <w:sz w:val="24"/>
              </w:rPr>
            </w:pPr>
            <w:r>
              <w:rPr>
                <w:spacing w:val="-2"/>
                <w:sz w:val="24"/>
              </w:rPr>
              <w:t>412384.48</w:t>
            </w:r>
          </w:p>
        </w:tc>
        <w:tc>
          <w:tcPr>
            <w:tcW w:w="1276" w:type="dxa"/>
          </w:tcPr>
          <w:p w14:paraId="39B1F9AF" w14:textId="77777777" w:rsidR="003B33FC" w:rsidRDefault="003B33FC" w:rsidP="00704203">
            <w:pPr>
              <w:pStyle w:val="TableParagraph"/>
              <w:ind w:left="65"/>
              <w:rPr>
                <w:sz w:val="24"/>
              </w:rPr>
            </w:pPr>
            <w:r>
              <w:rPr>
                <w:spacing w:val="-2"/>
                <w:sz w:val="24"/>
              </w:rPr>
              <w:t>2161453.50</w:t>
            </w:r>
          </w:p>
        </w:tc>
        <w:tc>
          <w:tcPr>
            <w:tcW w:w="2490" w:type="dxa"/>
          </w:tcPr>
          <w:p w14:paraId="7BC48E8E"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3E9DD193" w14:textId="77777777" w:rsidR="003B33FC" w:rsidRDefault="003B33FC" w:rsidP="00704203">
            <w:pPr>
              <w:pStyle w:val="TableParagraph"/>
              <w:ind w:left="792" w:right="761"/>
              <w:rPr>
                <w:sz w:val="24"/>
              </w:rPr>
            </w:pPr>
            <w:r>
              <w:rPr>
                <w:spacing w:val="-4"/>
                <w:sz w:val="24"/>
              </w:rPr>
              <w:t>5.00</w:t>
            </w:r>
          </w:p>
        </w:tc>
        <w:tc>
          <w:tcPr>
            <w:tcW w:w="1575" w:type="dxa"/>
          </w:tcPr>
          <w:p w14:paraId="477DD522" w14:textId="77777777" w:rsidR="003B33FC" w:rsidRDefault="003B33FC" w:rsidP="00704203">
            <w:pPr>
              <w:pStyle w:val="TableParagraph"/>
              <w:ind w:right="710"/>
              <w:jc w:val="right"/>
              <w:rPr>
                <w:sz w:val="24"/>
              </w:rPr>
            </w:pPr>
            <w:r>
              <w:rPr>
                <w:w w:val="99"/>
                <w:sz w:val="24"/>
              </w:rPr>
              <w:t>-</w:t>
            </w:r>
          </w:p>
        </w:tc>
      </w:tr>
      <w:tr w:rsidR="003B33FC" w14:paraId="011E5ED2" w14:textId="77777777" w:rsidTr="00704203">
        <w:trPr>
          <w:trHeight w:val="284"/>
        </w:trPr>
        <w:tc>
          <w:tcPr>
            <w:tcW w:w="1514" w:type="dxa"/>
          </w:tcPr>
          <w:p w14:paraId="106F4F7F" w14:textId="77777777" w:rsidR="003B33FC" w:rsidRDefault="003B33FC" w:rsidP="00704203">
            <w:pPr>
              <w:pStyle w:val="TableParagraph"/>
              <w:ind w:left="90" w:right="54"/>
              <w:rPr>
                <w:sz w:val="24"/>
              </w:rPr>
            </w:pPr>
            <w:r>
              <w:rPr>
                <w:spacing w:val="-5"/>
                <w:sz w:val="24"/>
              </w:rPr>
              <w:t>33</w:t>
            </w:r>
          </w:p>
        </w:tc>
        <w:tc>
          <w:tcPr>
            <w:tcW w:w="1276" w:type="dxa"/>
          </w:tcPr>
          <w:p w14:paraId="19498578" w14:textId="77777777" w:rsidR="003B33FC" w:rsidRDefault="003B33FC" w:rsidP="00704203">
            <w:pPr>
              <w:pStyle w:val="TableParagraph"/>
              <w:ind w:left="65"/>
              <w:rPr>
                <w:sz w:val="24"/>
              </w:rPr>
            </w:pPr>
            <w:r>
              <w:rPr>
                <w:spacing w:val="-2"/>
                <w:sz w:val="24"/>
              </w:rPr>
              <w:t>412420.17</w:t>
            </w:r>
          </w:p>
        </w:tc>
        <w:tc>
          <w:tcPr>
            <w:tcW w:w="1276" w:type="dxa"/>
          </w:tcPr>
          <w:p w14:paraId="34920743" w14:textId="77777777" w:rsidR="003B33FC" w:rsidRDefault="003B33FC" w:rsidP="00704203">
            <w:pPr>
              <w:pStyle w:val="TableParagraph"/>
              <w:ind w:left="65"/>
              <w:rPr>
                <w:sz w:val="24"/>
              </w:rPr>
            </w:pPr>
            <w:r>
              <w:rPr>
                <w:spacing w:val="-2"/>
                <w:sz w:val="24"/>
              </w:rPr>
              <w:t>2161481.63</w:t>
            </w:r>
          </w:p>
        </w:tc>
        <w:tc>
          <w:tcPr>
            <w:tcW w:w="2490" w:type="dxa"/>
          </w:tcPr>
          <w:p w14:paraId="612D77CB"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28599A83" w14:textId="77777777" w:rsidR="003B33FC" w:rsidRDefault="003B33FC" w:rsidP="00704203">
            <w:pPr>
              <w:pStyle w:val="TableParagraph"/>
              <w:ind w:left="792" w:right="761"/>
              <w:rPr>
                <w:sz w:val="24"/>
              </w:rPr>
            </w:pPr>
            <w:r>
              <w:rPr>
                <w:spacing w:val="-4"/>
                <w:sz w:val="24"/>
              </w:rPr>
              <w:t>5.00</w:t>
            </w:r>
          </w:p>
        </w:tc>
        <w:tc>
          <w:tcPr>
            <w:tcW w:w="1575" w:type="dxa"/>
          </w:tcPr>
          <w:p w14:paraId="10895F6C" w14:textId="77777777" w:rsidR="003B33FC" w:rsidRDefault="003B33FC" w:rsidP="00704203">
            <w:pPr>
              <w:pStyle w:val="TableParagraph"/>
              <w:ind w:right="710"/>
              <w:jc w:val="right"/>
              <w:rPr>
                <w:sz w:val="24"/>
              </w:rPr>
            </w:pPr>
            <w:r>
              <w:rPr>
                <w:w w:val="99"/>
                <w:sz w:val="24"/>
              </w:rPr>
              <w:t>-</w:t>
            </w:r>
          </w:p>
        </w:tc>
      </w:tr>
      <w:tr w:rsidR="003B33FC" w14:paraId="2C3E7928" w14:textId="77777777" w:rsidTr="00704203">
        <w:trPr>
          <w:trHeight w:val="284"/>
        </w:trPr>
        <w:tc>
          <w:tcPr>
            <w:tcW w:w="1514" w:type="dxa"/>
          </w:tcPr>
          <w:p w14:paraId="052854B1" w14:textId="77777777" w:rsidR="003B33FC" w:rsidRDefault="003B33FC" w:rsidP="00704203">
            <w:pPr>
              <w:pStyle w:val="TableParagraph"/>
              <w:ind w:left="90" w:right="54"/>
              <w:rPr>
                <w:sz w:val="24"/>
              </w:rPr>
            </w:pPr>
            <w:r>
              <w:rPr>
                <w:spacing w:val="-5"/>
                <w:sz w:val="24"/>
              </w:rPr>
              <w:t>34</w:t>
            </w:r>
          </w:p>
        </w:tc>
        <w:tc>
          <w:tcPr>
            <w:tcW w:w="1276" w:type="dxa"/>
          </w:tcPr>
          <w:p w14:paraId="7745B8D4" w14:textId="77777777" w:rsidR="003B33FC" w:rsidRDefault="003B33FC" w:rsidP="00704203">
            <w:pPr>
              <w:pStyle w:val="TableParagraph"/>
              <w:ind w:left="65"/>
              <w:rPr>
                <w:sz w:val="24"/>
              </w:rPr>
            </w:pPr>
            <w:r>
              <w:rPr>
                <w:spacing w:val="-2"/>
                <w:sz w:val="24"/>
              </w:rPr>
              <w:t>412431.76</w:t>
            </w:r>
          </w:p>
        </w:tc>
        <w:tc>
          <w:tcPr>
            <w:tcW w:w="1276" w:type="dxa"/>
          </w:tcPr>
          <w:p w14:paraId="48D0A0FF" w14:textId="77777777" w:rsidR="003B33FC" w:rsidRDefault="003B33FC" w:rsidP="00704203">
            <w:pPr>
              <w:pStyle w:val="TableParagraph"/>
              <w:ind w:left="65"/>
              <w:rPr>
                <w:sz w:val="24"/>
              </w:rPr>
            </w:pPr>
            <w:r>
              <w:rPr>
                <w:spacing w:val="-2"/>
                <w:sz w:val="24"/>
              </w:rPr>
              <w:t>2161490.83</w:t>
            </w:r>
          </w:p>
        </w:tc>
        <w:tc>
          <w:tcPr>
            <w:tcW w:w="2490" w:type="dxa"/>
          </w:tcPr>
          <w:p w14:paraId="06BD3A85"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247AB8AA" w14:textId="77777777" w:rsidR="003B33FC" w:rsidRDefault="003B33FC" w:rsidP="00704203">
            <w:pPr>
              <w:pStyle w:val="TableParagraph"/>
              <w:ind w:left="792" w:right="761"/>
              <w:rPr>
                <w:sz w:val="24"/>
              </w:rPr>
            </w:pPr>
            <w:r>
              <w:rPr>
                <w:spacing w:val="-4"/>
                <w:sz w:val="24"/>
              </w:rPr>
              <w:t>5.00</w:t>
            </w:r>
          </w:p>
        </w:tc>
        <w:tc>
          <w:tcPr>
            <w:tcW w:w="1575" w:type="dxa"/>
          </w:tcPr>
          <w:p w14:paraId="130B1C04" w14:textId="77777777" w:rsidR="003B33FC" w:rsidRDefault="003B33FC" w:rsidP="00704203">
            <w:pPr>
              <w:pStyle w:val="TableParagraph"/>
              <w:ind w:right="710"/>
              <w:jc w:val="right"/>
              <w:rPr>
                <w:sz w:val="24"/>
              </w:rPr>
            </w:pPr>
            <w:r>
              <w:rPr>
                <w:w w:val="99"/>
                <w:sz w:val="24"/>
              </w:rPr>
              <w:t>-</w:t>
            </w:r>
          </w:p>
        </w:tc>
      </w:tr>
      <w:tr w:rsidR="003B33FC" w14:paraId="389091B3" w14:textId="77777777" w:rsidTr="00704203">
        <w:trPr>
          <w:trHeight w:val="284"/>
        </w:trPr>
        <w:tc>
          <w:tcPr>
            <w:tcW w:w="1514" w:type="dxa"/>
          </w:tcPr>
          <w:p w14:paraId="73BAB3BE" w14:textId="77777777" w:rsidR="003B33FC" w:rsidRDefault="003B33FC" w:rsidP="00704203">
            <w:pPr>
              <w:pStyle w:val="TableParagraph"/>
              <w:ind w:left="90" w:right="54"/>
              <w:rPr>
                <w:sz w:val="24"/>
              </w:rPr>
            </w:pPr>
            <w:r>
              <w:rPr>
                <w:spacing w:val="-5"/>
                <w:sz w:val="24"/>
              </w:rPr>
              <w:t>35</w:t>
            </w:r>
          </w:p>
        </w:tc>
        <w:tc>
          <w:tcPr>
            <w:tcW w:w="1276" w:type="dxa"/>
          </w:tcPr>
          <w:p w14:paraId="5C8E7369" w14:textId="77777777" w:rsidR="003B33FC" w:rsidRDefault="003B33FC" w:rsidP="00704203">
            <w:pPr>
              <w:pStyle w:val="TableParagraph"/>
              <w:ind w:left="65"/>
              <w:rPr>
                <w:sz w:val="24"/>
              </w:rPr>
            </w:pPr>
            <w:r>
              <w:rPr>
                <w:spacing w:val="-2"/>
                <w:sz w:val="24"/>
              </w:rPr>
              <w:t>412457.49</w:t>
            </w:r>
          </w:p>
        </w:tc>
        <w:tc>
          <w:tcPr>
            <w:tcW w:w="1276" w:type="dxa"/>
          </w:tcPr>
          <w:p w14:paraId="5FEE78DB" w14:textId="77777777" w:rsidR="003B33FC" w:rsidRDefault="003B33FC" w:rsidP="00704203">
            <w:pPr>
              <w:pStyle w:val="TableParagraph"/>
              <w:ind w:left="65"/>
              <w:rPr>
                <w:sz w:val="24"/>
              </w:rPr>
            </w:pPr>
            <w:r>
              <w:rPr>
                <w:spacing w:val="-2"/>
                <w:sz w:val="24"/>
              </w:rPr>
              <w:t>2161609.73</w:t>
            </w:r>
          </w:p>
        </w:tc>
        <w:tc>
          <w:tcPr>
            <w:tcW w:w="2490" w:type="dxa"/>
          </w:tcPr>
          <w:p w14:paraId="5A9F511C"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2CF77A10" w14:textId="77777777" w:rsidR="003B33FC" w:rsidRDefault="003B33FC" w:rsidP="00704203">
            <w:pPr>
              <w:pStyle w:val="TableParagraph"/>
              <w:ind w:left="792" w:right="761"/>
              <w:rPr>
                <w:sz w:val="24"/>
              </w:rPr>
            </w:pPr>
            <w:r>
              <w:rPr>
                <w:spacing w:val="-4"/>
                <w:sz w:val="24"/>
              </w:rPr>
              <w:t>5.00</w:t>
            </w:r>
          </w:p>
        </w:tc>
        <w:tc>
          <w:tcPr>
            <w:tcW w:w="1575" w:type="dxa"/>
          </w:tcPr>
          <w:p w14:paraId="2D1277F4" w14:textId="77777777" w:rsidR="003B33FC" w:rsidRDefault="003B33FC" w:rsidP="00704203">
            <w:pPr>
              <w:pStyle w:val="TableParagraph"/>
              <w:ind w:right="710"/>
              <w:jc w:val="right"/>
              <w:rPr>
                <w:sz w:val="24"/>
              </w:rPr>
            </w:pPr>
            <w:r>
              <w:rPr>
                <w:w w:val="99"/>
                <w:sz w:val="24"/>
              </w:rPr>
              <w:t>-</w:t>
            </w:r>
          </w:p>
        </w:tc>
      </w:tr>
      <w:tr w:rsidR="003B33FC" w14:paraId="293461DF" w14:textId="77777777" w:rsidTr="00704203">
        <w:trPr>
          <w:trHeight w:val="284"/>
        </w:trPr>
        <w:tc>
          <w:tcPr>
            <w:tcW w:w="1514" w:type="dxa"/>
          </w:tcPr>
          <w:p w14:paraId="1D325380" w14:textId="77777777" w:rsidR="003B33FC" w:rsidRDefault="003B33FC" w:rsidP="00704203">
            <w:pPr>
              <w:pStyle w:val="TableParagraph"/>
              <w:ind w:left="90" w:right="54"/>
              <w:rPr>
                <w:sz w:val="24"/>
              </w:rPr>
            </w:pPr>
            <w:r>
              <w:rPr>
                <w:spacing w:val="-5"/>
                <w:sz w:val="24"/>
              </w:rPr>
              <w:t>36</w:t>
            </w:r>
          </w:p>
        </w:tc>
        <w:tc>
          <w:tcPr>
            <w:tcW w:w="1276" w:type="dxa"/>
          </w:tcPr>
          <w:p w14:paraId="2EBA1650" w14:textId="77777777" w:rsidR="003B33FC" w:rsidRDefault="003B33FC" w:rsidP="00704203">
            <w:pPr>
              <w:pStyle w:val="TableParagraph"/>
              <w:ind w:left="65"/>
              <w:rPr>
                <w:sz w:val="24"/>
              </w:rPr>
            </w:pPr>
            <w:r>
              <w:rPr>
                <w:spacing w:val="-2"/>
                <w:sz w:val="24"/>
              </w:rPr>
              <w:t>412468.09</w:t>
            </w:r>
          </w:p>
        </w:tc>
        <w:tc>
          <w:tcPr>
            <w:tcW w:w="1276" w:type="dxa"/>
          </w:tcPr>
          <w:p w14:paraId="33F6D979" w14:textId="77777777" w:rsidR="003B33FC" w:rsidRDefault="003B33FC" w:rsidP="00704203">
            <w:pPr>
              <w:pStyle w:val="TableParagraph"/>
              <w:ind w:left="65"/>
              <w:rPr>
                <w:sz w:val="24"/>
              </w:rPr>
            </w:pPr>
            <w:r>
              <w:rPr>
                <w:spacing w:val="-2"/>
                <w:sz w:val="24"/>
              </w:rPr>
              <w:t>2161678.59</w:t>
            </w:r>
          </w:p>
        </w:tc>
        <w:tc>
          <w:tcPr>
            <w:tcW w:w="2490" w:type="dxa"/>
          </w:tcPr>
          <w:p w14:paraId="2001CBB4"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7FF07C92" w14:textId="77777777" w:rsidR="003B33FC" w:rsidRDefault="003B33FC" w:rsidP="00704203">
            <w:pPr>
              <w:pStyle w:val="TableParagraph"/>
              <w:ind w:left="792" w:right="761"/>
              <w:rPr>
                <w:sz w:val="24"/>
              </w:rPr>
            </w:pPr>
            <w:r>
              <w:rPr>
                <w:spacing w:val="-4"/>
                <w:sz w:val="24"/>
              </w:rPr>
              <w:t>5.00</w:t>
            </w:r>
          </w:p>
        </w:tc>
        <w:tc>
          <w:tcPr>
            <w:tcW w:w="1575" w:type="dxa"/>
          </w:tcPr>
          <w:p w14:paraId="47E7F87B" w14:textId="77777777" w:rsidR="003B33FC" w:rsidRDefault="003B33FC" w:rsidP="00704203">
            <w:pPr>
              <w:pStyle w:val="TableParagraph"/>
              <w:ind w:right="710"/>
              <w:jc w:val="right"/>
              <w:rPr>
                <w:sz w:val="24"/>
              </w:rPr>
            </w:pPr>
            <w:r>
              <w:rPr>
                <w:w w:val="99"/>
                <w:sz w:val="24"/>
              </w:rPr>
              <w:t>-</w:t>
            </w:r>
          </w:p>
        </w:tc>
      </w:tr>
      <w:tr w:rsidR="003B33FC" w14:paraId="651F9B03" w14:textId="77777777" w:rsidTr="00704203">
        <w:trPr>
          <w:trHeight w:val="284"/>
        </w:trPr>
        <w:tc>
          <w:tcPr>
            <w:tcW w:w="1514" w:type="dxa"/>
          </w:tcPr>
          <w:p w14:paraId="599B8406" w14:textId="77777777" w:rsidR="003B33FC" w:rsidRDefault="003B33FC" w:rsidP="00704203">
            <w:pPr>
              <w:pStyle w:val="TableParagraph"/>
              <w:ind w:left="90" w:right="54"/>
              <w:rPr>
                <w:sz w:val="24"/>
              </w:rPr>
            </w:pPr>
            <w:r>
              <w:rPr>
                <w:spacing w:val="-5"/>
                <w:sz w:val="24"/>
              </w:rPr>
              <w:t>37</w:t>
            </w:r>
          </w:p>
        </w:tc>
        <w:tc>
          <w:tcPr>
            <w:tcW w:w="1276" w:type="dxa"/>
          </w:tcPr>
          <w:p w14:paraId="3E24B61E" w14:textId="77777777" w:rsidR="003B33FC" w:rsidRDefault="003B33FC" w:rsidP="00704203">
            <w:pPr>
              <w:pStyle w:val="TableParagraph"/>
              <w:ind w:left="65"/>
              <w:rPr>
                <w:sz w:val="24"/>
              </w:rPr>
            </w:pPr>
            <w:r>
              <w:rPr>
                <w:spacing w:val="-2"/>
                <w:sz w:val="24"/>
              </w:rPr>
              <w:t>412442.55</w:t>
            </w:r>
          </w:p>
        </w:tc>
        <w:tc>
          <w:tcPr>
            <w:tcW w:w="1276" w:type="dxa"/>
          </w:tcPr>
          <w:p w14:paraId="216B71DF" w14:textId="77777777" w:rsidR="003B33FC" w:rsidRDefault="003B33FC" w:rsidP="00704203">
            <w:pPr>
              <w:pStyle w:val="TableParagraph"/>
              <w:ind w:left="65"/>
              <w:rPr>
                <w:sz w:val="24"/>
              </w:rPr>
            </w:pPr>
            <w:r>
              <w:rPr>
                <w:spacing w:val="-2"/>
                <w:sz w:val="24"/>
              </w:rPr>
              <w:t>2161733.24</w:t>
            </w:r>
          </w:p>
        </w:tc>
        <w:tc>
          <w:tcPr>
            <w:tcW w:w="2490" w:type="dxa"/>
          </w:tcPr>
          <w:p w14:paraId="31FC2ABD"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32006D60" w14:textId="77777777" w:rsidR="003B33FC" w:rsidRDefault="003B33FC" w:rsidP="00704203">
            <w:pPr>
              <w:pStyle w:val="TableParagraph"/>
              <w:ind w:left="792" w:right="761"/>
              <w:rPr>
                <w:sz w:val="24"/>
              </w:rPr>
            </w:pPr>
            <w:r>
              <w:rPr>
                <w:spacing w:val="-4"/>
                <w:sz w:val="24"/>
              </w:rPr>
              <w:t>5.00</w:t>
            </w:r>
          </w:p>
        </w:tc>
        <w:tc>
          <w:tcPr>
            <w:tcW w:w="1575" w:type="dxa"/>
          </w:tcPr>
          <w:p w14:paraId="5570D81C" w14:textId="77777777" w:rsidR="003B33FC" w:rsidRDefault="003B33FC" w:rsidP="00704203">
            <w:pPr>
              <w:pStyle w:val="TableParagraph"/>
              <w:ind w:right="710"/>
              <w:jc w:val="right"/>
              <w:rPr>
                <w:sz w:val="24"/>
              </w:rPr>
            </w:pPr>
            <w:r>
              <w:rPr>
                <w:w w:val="99"/>
                <w:sz w:val="24"/>
              </w:rPr>
              <w:t>-</w:t>
            </w:r>
          </w:p>
        </w:tc>
      </w:tr>
    </w:tbl>
    <w:p w14:paraId="088AB110" w14:textId="77777777" w:rsidR="003B33FC" w:rsidRDefault="003B33FC" w:rsidP="003B33FC">
      <w:pPr>
        <w:jc w:val="right"/>
        <w:rPr>
          <w:sz w:val="24"/>
        </w:rPr>
        <w:sectPr w:rsidR="003B33FC">
          <w:pgSz w:w="11900" w:h="16840"/>
          <w:pgMar w:top="820" w:right="460" w:bottom="280" w:left="1020" w:header="720" w:footer="720" w:gutter="0"/>
          <w:cols w:space="720"/>
        </w:sectPr>
      </w:pPr>
    </w:p>
    <w:p w14:paraId="4BB766AA" w14:textId="77777777" w:rsidR="003B33FC" w:rsidRDefault="003B33FC" w:rsidP="003B33FC">
      <w:pPr>
        <w:pStyle w:val="a0"/>
        <w:spacing w:before="6"/>
        <w:rPr>
          <w:sz w:val="2"/>
        </w:rPr>
      </w:pP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14"/>
        <w:gridCol w:w="1276"/>
        <w:gridCol w:w="1276"/>
        <w:gridCol w:w="2490"/>
        <w:gridCol w:w="2017"/>
        <w:gridCol w:w="1575"/>
      </w:tblGrid>
      <w:tr w:rsidR="003B33FC" w14:paraId="1EDAC818" w14:textId="77777777" w:rsidTr="00704203">
        <w:trPr>
          <w:trHeight w:val="284"/>
        </w:trPr>
        <w:tc>
          <w:tcPr>
            <w:tcW w:w="1514" w:type="dxa"/>
          </w:tcPr>
          <w:p w14:paraId="55EA55E8" w14:textId="77777777" w:rsidR="003B33FC" w:rsidRDefault="003B33FC" w:rsidP="00704203">
            <w:pPr>
              <w:pStyle w:val="TableParagraph"/>
              <w:spacing w:before="0" w:line="265" w:lineRule="exact"/>
              <w:ind w:left="36" w:right="0"/>
              <w:rPr>
                <w:sz w:val="24"/>
              </w:rPr>
            </w:pPr>
            <w:r>
              <w:rPr>
                <w:w w:val="99"/>
                <w:sz w:val="24"/>
              </w:rPr>
              <w:t>1</w:t>
            </w:r>
          </w:p>
        </w:tc>
        <w:tc>
          <w:tcPr>
            <w:tcW w:w="1276" w:type="dxa"/>
          </w:tcPr>
          <w:p w14:paraId="19EE906E" w14:textId="77777777" w:rsidR="003B33FC" w:rsidRDefault="003B33FC" w:rsidP="00704203">
            <w:pPr>
              <w:pStyle w:val="TableParagraph"/>
              <w:spacing w:before="0" w:line="265" w:lineRule="exact"/>
              <w:ind w:left="39" w:right="0"/>
              <w:rPr>
                <w:sz w:val="24"/>
              </w:rPr>
            </w:pPr>
            <w:r>
              <w:rPr>
                <w:w w:val="99"/>
                <w:sz w:val="24"/>
              </w:rPr>
              <w:t>2</w:t>
            </w:r>
          </w:p>
        </w:tc>
        <w:tc>
          <w:tcPr>
            <w:tcW w:w="1276" w:type="dxa"/>
          </w:tcPr>
          <w:p w14:paraId="70279C0F" w14:textId="77777777" w:rsidR="003B33FC" w:rsidRDefault="003B33FC" w:rsidP="00704203">
            <w:pPr>
              <w:pStyle w:val="TableParagraph"/>
              <w:spacing w:before="0" w:line="265" w:lineRule="exact"/>
              <w:ind w:left="41" w:right="0"/>
              <w:rPr>
                <w:sz w:val="24"/>
              </w:rPr>
            </w:pPr>
            <w:r>
              <w:rPr>
                <w:w w:val="99"/>
                <w:sz w:val="24"/>
              </w:rPr>
              <w:t>3</w:t>
            </w:r>
          </w:p>
        </w:tc>
        <w:tc>
          <w:tcPr>
            <w:tcW w:w="2490" w:type="dxa"/>
          </w:tcPr>
          <w:p w14:paraId="3A9ACBF5" w14:textId="77777777" w:rsidR="003B33FC" w:rsidRDefault="003B33FC" w:rsidP="00704203">
            <w:pPr>
              <w:pStyle w:val="TableParagraph"/>
              <w:spacing w:before="0" w:line="265" w:lineRule="exact"/>
              <w:ind w:left="43" w:right="0"/>
              <w:rPr>
                <w:sz w:val="24"/>
              </w:rPr>
            </w:pPr>
            <w:r>
              <w:rPr>
                <w:w w:val="99"/>
                <w:sz w:val="24"/>
              </w:rPr>
              <w:t>4</w:t>
            </w:r>
          </w:p>
        </w:tc>
        <w:tc>
          <w:tcPr>
            <w:tcW w:w="2017" w:type="dxa"/>
          </w:tcPr>
          <w:p w14:paraId="5F8F4E0B" w14:textId="77777777" w:rsidR="003B33FC" w:rsidRDefault="003B33FC" w:rsidP="00704203">
            <w:pPr>
              <w:pStyle w:val="TableParagraph"/>
              <w:ind w:left="43" w:right="0"/>
              <w:rPr>
                <w:sz w:val="24"/>
              </w:rPr>
            </w:pPr>
            <w:r>
              <w:rPr>
                <w:w w:val="99"/>
                <w:sz w:val="24"/>
              </w:rPr>
              <w:t>5</w:t>
            </w:r>
          </w:p>
        </w:tc>
        <w:tc>
          <w:tcPr>
            <w:tcW w:w="1575" w:type="dxa"/>
          </w:tcPr>
          <w:p w14:paraId="17B1E63F" w14:textId="77777777" w:rsidR="003B33FC" w:rsidRDefault="003B33FC" w:rsidP="00704203">
            <w:pPr>
              <w:pStyle w:val="TableParagraph"/>
              <w:ind w:right="692"/>
              <w:jc w:val="right"/>
              <w:rPr>
                <w:sz w:val="24"/>
              </w:rPr>
            </w:pPr>
            <w:r>
              <w:rPr>
                <w:w w:val="99"/>
                <w:sz w:val="24"/>
              </w:rPr>
              <w:t>6</w:t>
            </w:r>
          </w:p>
        </w:tc>
      </w:tr>
      <w:tr w:rsidR="003B33FC" w14:paraId="7A2D7CBC" w14:textId="77777777" w:rsidTr="00704203">
        <w:trPr>
          <w:trHeight w:val="284"/>
        </w:trPr>
        <w:tc>
          <w:tcPr>
            <w:tcW w:w="1514" w:type="dxa"/>
          </w:tcPr>
          <w:p w14:paraId="4A3B05F4" w14:textId="77777777" w:rsidR="003B33FC" w:rsidRDefault="003B33FC" w:rsidP="00704203">
            <w:pPr>
              <w:pStyle w:val="TableParagraph"/>
              <w:ind w:left="90" w:right="54"/>
              <w:rPr>
                <w:sz w:val="24"/>
              </w:rPr>
            </w:pPr>
            <w:r>
              <w:rPr>
                <w:spacing w:val="-5"/>
                <w:sz w:val="24"/>
              </w:rPr>
              <w:t>38</w:t>
            </w:r>
          </w:p>
        </w:tc>
        <w:tc>
          <w:tcPr>
            <w:tcW w:w="1276" w:type="dxa"/>
          </w:tcPr>
          <w:p w14:paraId="5560352F" w14:textId="77777777" w:rsidR="003B33FC" w:rsidRDefault="003B33FC" w:rsidP="00704203">
            <w:pPr>
              <w:pStyle w:val="TableParagraph"/>
              <w:ind w:left="65"/>
              <w:rPr>
                <w:sz w:val="24"/>
              </w:rPr>
            </w:pPr>
            <w:r>
              <w:rPr>
                <w:spacing w:val="-2"/>
                <w:sz w:val="24"/>
              </w:rPr>
              <w:t>412388.89</w:t>
            </w:r>
          </w:p>
        </w:tc>
        <w:tc>
          <w:tcPr>
            <w:tcW w:w="1276" w:type="dxa"/>
          </w:tcPr>
          <w:p w14:paraId="66E53A37" w14:textId="77777777" w:rsidR="003B33FC" w:rsidRDefault="003B33FC" w:rsidP="00704203">
            <w:pPr>
              <w:pStyle w:val="TableParagraph"/>
              <w:ind w:left="66" w:right="27"/>
              <w:rPr>
                <w:sz w:val="24"/>
              </w:rPr>
            </w:pPr>
            <w:r>
              <w:rPr>
                <w:spacing w:val="-2"/>
                <w:sz w:val="24"/>
              </w:rPr>
              <w:t>2161782.66</w:t>
            </w:r>
          </w:p>
        </w:tc>
        <w:tc>
          <w:tcPr>
            <w:tcW w:w="2490" w:type="dxa"/>
          </w:tcPr>
          <w:p w14:paraId="02F750A3"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4DD2BF8" w14:textId="77777777" w:rsidR="003B33FC" w:rsidRDefault="003B33FC" w:rsidP="00704203">
            <w:pPr>
              <w:pStyle w:val="TableParagraph"/>
              <w:ind w:left="792" w:right="761"/>
              <w:rPr>
                <w:sz w:val="24"/>
              </w:rPr>
            </w:pPr>
            <w:r>
              <w:rPr>
                <w:spacing w:val="-4"/>
                <w:sz w:val="24"/>
              </w:rPr>
              <w:t>5.00</w:t>
            </w:r>
          </w:p>
        </w:tc>
        <w:tc>
          <w:tcPr>
            <w:tcW w:w="1575" w:type="dxa"/>
          </w:tcPr>
          <w:p w14:paraId="13ECB020" w14:textId="77777777" w:rsidR="003B33FC" w:rsidRDefault="003B33FC" w:rsidP="00704203">
            <w:pPr>
              <w:pStyle w:val="TableParagraph"/>
              <w:ind w:right="710"/>
              <w:jc w:val="right"/>
              <w:rPr>
                <w:sz w:val="24"/>
              </w:rPr>
            </w:pPr>
            <w:r>
              <w:rPr>
                <w:w w:val="99"/>
                <w:sz w:val="24"/>
              </w:rPr>
              <w:t>-</w:t>
            </w:r>
          </w:p>
        </w:tc>
      </w:tr>
      <w:tr w:rsidR="003B33FC" w14:paraId="7918409D" w14:textId="77777777" w:rsidTr="00704203">
        <w:trPr>
          <w:trHeight w:val="284"/>
        </w:trPr>
        <w:tc>
          <w:tcPr>
            <w:tcW w:w="1514" w:type="dxa"/>
          </w:tcPr>
          <w:p w14:paraId="3E173295" w14:textId="77777777" w:rsidR="003B33FC" w:rsidRDefault="003B33FC" w:rsidP="00704203">
            <w:pPr>
              <w:pStyle w:val="TableParagraph"/>
              <w:ind w:left="90" w:right="54"/>
              <w:rPr>
                <w:sz w:val="24"/>
              </w:rPr>
            </w:pPr>
            <w:r>
              <w:rPr>
                <w:spacing w:val="-5"/>
                <w:sz w:val="24"/>
              </w:rPr>
              <w:t>39</w:t>
            </w:r>
          </w:p>
        </w:tc>
        <w:tc>
          <w:tcPr>
            <w:tcW w:w="1276" w:type="dxa"/>
          </w:tcPr>
          <w:p w14:paraId="1AFC4264" w14:textId="77777777" w:rsidR="003B33FC" w:rsidRDefault="003B33FC" w:rsidP="00704203">
            <w:pPr>
              <w:pStyle w:val="TableParagraph"/>
              <w:ind w:left="65"/>
              <w:rPr>
                <w:sz w:val="24"/>
              </w:rPr>
            </w:pPr>
            <w:r>
              <w:rPr>
                <w:spacing w:val="-2"/>
                <w:sz w:val="24"/>
              </w:rPr>
              <w:t>412303.21</w:t>
            </w:r>
          </w:p>
        </w:tc>
        <w:tc>
          <w:tcPr>
            <w:tcW w:w="1276" w:type="dxa"/>
          </w:tcPr>
          <w:p w14:paraId="5A8BBC03" w14:textId="77777777" w:rsidR="003B33FC" w:rsidRDefault="003B33FC" w:rsidP="00704203">
            <w:pPr>
              <w:pStyle w:val="TableParagraph"/>
              <w:ind w:left="66" w:right="27"/>
              <w:rPr>
                <w:sz w:val="24"/>
              </w:rPr>
            </w:pPr>
            <w:r>
              <w:rPr>
                <w:spacing w:val="-2"/>
                <w:sz w:val="24"/>
              </w:rPr>
              <w:t>2161798.97</w:t>
            </w:r>
          </w:p>
        </w:tc>
        <w:tc>
          <w:tcPr>
            <w:tcW w:w="2490" w:type="dxa"/>
          </w:tcPr>
          <w:p w14:paraId="3DB89615"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D62790B" w14:textId="77777777" w:rsidR="003B33FC" w:rsidRDefault="003B33FC" w:rsidP="00704203">
            <w:pPr>
              <w:pStyle w:val="TableParagraph"/>
              <w:ind w:left="792" w:right="761"/>
              <w:rPr>
                <w:sz w:val="24"/>
              </w:rPr>
            </w:pPr>
            <w:r>
              <w:rPr>
                <w:spacing w:val="-4"/>
                <w:sz w:val="24"/>
              </w:rPr>
              <w:t>5.00</w:t>
            </w:r>
          </w:p>
        </w:tc>
        <w:tc>
          <w:tcPr>
            <w:tcW w:w="1575" w:type="dxa"/>
          </w:tcPr>
          <w:p w14:paraId="75CA9DE5" w14:textId="77777777" w:rsidR="003B33FC" w:rsidRDefault="003B33FC" w:rsidP="00704203">
            <w:pPr>
              <w:pStyle w:val="TableParagraph"/>
              <w:ind w:right="710"/>
              <w:jc w:val="right"/>
              <w:rPr>
                <w:sz w:val="24"/>
              </w:rPr>
            </w:pPr>
            <w:r>
              <w:rPr>
                <w:w w:val="99"/>
                <w:sz w:val="24"/>
              </w:rPr>
              <w:t>-</w:t>
            </w:r>
          </w:p>
        </w:tc>
      </w:tr>
      <w:tr w:rsidR="003B33FC" w14:paraId="0105D219" w14:textId="77777777" w:rsidTr="00704203">
        <w:trPr>
          <w:trHeight w:val="284"/>
        </w:trPr>
        <w:tc>
          <w:tcPr>
            <w:tcW w:w="1514" w:type="dxa"/>
          </w:tcPr>
          <w:p w14:paraId="3273D2ED" w14:textId="77777777" w:rsidR="003B33FC" w:rsidRDefault="003B33FC" w:rsidP="00704203">
            <w:pPr>
              <w:pStyle w:val="TableParagraph"/>
              <w:ind w:left="90" w:right="54"/>
              <w:rPr>
                <w:sz w:val="24"/>
              </w:rPr>
            </w:pPr>
            <w:r>
              <w:rPr>
                <w:spacing w:val="-5"/>
                <w:sz w:val="24"/>
              </w:rPr>
              <w:t>40</w:t>
            </w:r>
          </w:p>
        </w:tc>
        <w:tc>
          <w:tcPr>
            <w:tcW w:w="1276" w:type="dxa"/>
          </w:tcPr>
          <w:p w14:paraId="206FACBC" w14:textId="77777777" w:rsidR="003B33FC" w:rsidRDefault="003B33FC" w:rsidP="00704203">
            <w:pPr>
              <w:pStyle w:val="TableParagraph"/>
              <w:ind w:left="65"/>
              <w:rPr>
                <w:sz w:val="24"/>
              </w:rPr>
            </w:pPr>
            <w:r>
              <w:rPr>
                <w:spacing w:val="-2"/>
                <w:sz w:val="24"/>
              </w:rPr>
              <w:t>412278.69</w:t>
            </w:r>
          </w:p>
        </w:tc>
        <w:tc>
          <w:tcPr>
            <w:tcW w:w="1276" w:type="dxa"/>
          </w:tcPr>
          <w:p w14:paraId="77426B94" w14:textId="77777777" w:rsidR="003B33FC" w:rsidRDefault="003B33FC" w:rsidP="00704203">
            <w:pPr>
              <w:pStyle w:val="TableParagraph"/>
              <w:ind w:left="66" w:right="27"/>
              <w:rPr>
                <w:sz w:val="24"/>
              </w:rPr>
            </w:pPr>
            <w:r>
              <w:rPr>
                <w:spacing w:val="-2"/>
                <w:sz w:val="24"/>
              </w:rPr>
              <w:t>2161770.32</w:t>
            </w:r>
          </w:p>
        </w:tc>
        <w:tc>
          <w:tcPr>
            <w:tcW w:w="2490" w:type="dxa"/>
          </w:tcPr>
          <w:p w14:paraId="4A261150"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31731057" w14:textId="77777777" w:rsidR="003B33FC" w:rsidRDefault="003B33FC" w:rsidP="00704203">
            <w:pPr>
              <w:pStyle w:val="TableParagraph"/>
              <w:ind w:left="792" w:right="761"/>
              <w:rPr>
                <w:sz w:val="24"/>
              </w:rPr>
            </w:pPr>
            <w:r>
              <w:rPr>
                <w:spacing w:val="-4"/>
                <w:sz w:val="24"/>
              </w:rPr>
              <w:t>2.50</w:t>
            </w:r>
          </w:p>
        </w:tc>
        <w:tc>
          <w:tcPr>
            <w:tcW w:w="1575" w:type="dxa"/>
          </w:tcPr>
          <w:p w14:paraId="2646B120" w14:textId="77777777" w:rsidR="003B33FC" w:rsidRDefault="003B33FC" w:rsidP="00704203">
            <w:pPr>
              <w:pStyle w:val="TableParagraph"/>
              <w:ind w:right="710"/>
              <w:jc w:val="right"/>
              <w:rPr>
                <w:sz w:val="24"/>
              </w:rPr>
            </w:pPr>
            <w:r>
              <w:rPr>
                <w:w w:val="99"/>
                <w:sz w:val="24"/>
              </w:rPr>
              <w:t>-</w:t>
            </w:r>
          </w:p>
        </w:tc>
      </w:tr>
      <w:tr w:rsidR="003B33FC" w14:paraId="5B6CB2FE" w14:textId="77777777" w:rsidTr="00704203">
        <w:trPr>
          <w:trHeight w:val="284"/>
        </w:trPr>
        <w:tc>
          <w:tcPr>
            <w:tcW w:w="1514" w:type="dxa"/>
          </w:tcPr>
          <w:p w14:paraId="5759C8C5" w14:textId="77777777" w:rsidR="003B33FC" w:rsidRDefault="003B33FC" w:rsidP="00704203">
            <w:pPr>
              <w:pStyle w:val="TableParagraph"/>
              <w:ind w:left="90" w:right="54"/>
              <w:rPr>
                <w:sz w:val="24"/>
              </w:rPr>
            </w:pPr>
            <w:r>
              <w:rPr>
                <w:spacing w:val="-5"/>
                <w:sz w:val="24"/>
              </w:rPr>
              <w:t>41</w:t>
            </w:r>
          </w:p>
        </w:tc>
        <w:tc>
          <w:tcPr>
            <w:tcW w:w="1276" w:type="dxa"/>
          </w:tcPr>
          <w:p w14:paraId="2A78168B" w14:textId="77777777" w:rsidR="003B33FC" w:rsidRDefault="003B33FC" w:rsidP="00704203">
            <w:pPr>
              <w:pStyle w:val="TableParagraph"/>
              <w:ind w:left="65"/>
              <w:rPr>
                <w:sz w:val="24"/>
              </w:rPr>
            </w:pPr>
            <w:r>
              <w:rPr>
                <w:spacing w:val="-2"/>
                <w:sz w:val="24"/>
              </w:rPr>
              <w:t>412224.37</w:t>
            </w:r>
          </w:p>
        </w:tc>
        <w:tc>
          <w:tcPr>
            <w:tcW w:w="1276" w:type="dxa"/>
          </w:tcPr>
          <w:p w14:paraId="5C05A3CB" w14:textId="77777777" w:rsidR="003B33FC" w:rsidRDefault="003B33FC" w:rsidP="00704203">
            <w:pPr>
              <w:pStyle w:val="TableParagraph"/>
              <w:ind w:left="66" w:right="27"/>
              <w:rPr>
                <w:sz w:val="24"/>
              </w:rPr>
            </w:pPr>
            <w:r>
              <w:rPr>
                <w:spacing w:val="-2"/>
                <w:sz w:val="24"/>
              </w:rPr>
              <w:t>2161758.14</w:t>
            </w:r>
          </w:p>
        </w:tc>
        <w:tc>
          <w:tcPr>
            <w:tcW w:w="2490" w:type="dxa"/>
          </w:tcPr>
          <w:p w14:paraId="5F697FA8"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6D5332DC" w14:textId="77777777" w:rsidR="003B33FC" w:rsidRDefault="003B33FC" w:rsidP="00704203">
            <w:pPr>
              <w:pStyle w:val="TableParagraph"/>
              <w:ind w:left="792" w:right="761"/>
              <w:rPr>
                <w:sz w:val="24"/>
              </w:rPr>
            </w:pPr>
            <w:r>
              <w:rPr>
                <w:spacing w:val="-4"/>
                <w:sz w:val="24"/>
              </w:rPr>
              <w:t>2.50</w:t>
            </w:r>
          </w:p>
        </w:tc>
        <w:tc>
          <w:tcPr>
            <w:tcW w:w="1575" w:type="dxa"/>
          </w:tcPr>
          <w:p w14:paraId="2BD3122B" w14:textId="77777777" w:rsidR="003B33FC" w:rsidRDefault="003B33FC" w:rsidP="00704203">
            <w:pPr>
              <w:pStyle w:val="TableParagraph"/>
              <w:spacing w:before="0" w:line="240" w:lineRule="auto"/>
              <w:ind w:right="0"/>
              <w:jc w:val="left"/>
              <w:rPr>
                <w:sz w:val="20"/>
              </w:rPr>
            </w:pPr>
          </w:p>
        </w:tc>
      </w:tr>
      <w:tr w:rsidR="003B33FC" w14:paraId="373338D4" w14:textId="77777777" w:rsidTr="00704203">
        <w:trPr>
          <w:trHeight w:val="284"/>
        </w:trPr>
        <w:tc>
          <w:tcPr>
            <w:tcW w:w="1514" w:type="dxa"/>
          </w:tcPr>
          <w:p w14:paraId="741B9D07" w14:textId="77777777" w:rsidR="003B33FC" w:rsidRDefault="003B33FC" w:rsidP="00704203">
            <w:pPr>
              <w:pStyle w:val="TableParagraph"/>
              <w:ind w:left="90" w:right="54"/>
              <w:rPr>
                <w:sz w:val="24"/>
              </w:rPr>
            </w:pPr>
            <w:r>
              <w:rPr>
                <w:spacing w:val="-5"/>
                <w:sz w:val="24"/>
              </w:rPr>
              <w:t>42</w:t>
            </w:r>
          </w:p>
        </w:tc>
        <w:tc>
          <w:tcPr>
            <w:tcW w:w="1276" w:type="dxa"/>
          </w:tcPr>
          <w:p w14:paraId="6263FED1" w14:textId="77777777" w:rsidR="003B33FC" w:rsidRDefault="003B33FC" w:rsidP="00704203">
            <w:pPr>
              <w:pStyle w:val="TableParagraph"/>
              <w:ind w:left="65"/>
              <w:rPr>
                <w:sz w:val="24"/>
              </w:rPr>
            </w:pPr>
            <w:r>
              <w:rPr>
                <w:spacing w:val="-2"/>
                <w:sz w:val="24"/>
              </w:rPr>
              <w:t>412118.88</w:t>
            </w:r>
          </w:p>
        </w:tc>
        <w:tc>
          <w:tcPr>
            <w:tcW w:w="1276" w:type="dxa"/>
          </w:tcPr>
          <w:p w14:paraId="313379B5" w14:textId="77777777" w:rsidR="003B33FC" w:rsidRDefault="003B33FC" w:rsidP="00704203">
            <w:pPr>
              <w:pStyle w:val="TableParagraph"/>
              <w:ind w:left="66" w:right="27"/>
              <w:rPr>
                <w:sz w:val="24"/>
              </w:rPr>
            </w:pPr>
            <w:r>
              <w:rPr>
                <w:spacing w:val="-2"/>
                <w:sz w:val="24"/>
              </w:rPr>
              <w:t>2161767.71</w:t>
            </w:r>
          </w:p>
        </w:tc>
        <w:tc>
          <w:tcPr>
            <w:tcW w:w="2490" w:type="dxa"/>
          </w:tcPr>
          <w:p w14:paraId="1ED0F02B"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509A6C2D" w14:textId="77777777" w:rsidR="003B33FC" w:rsidRDefault="003B33FC" w:rsidP="00704203">
            <w:pPr>
              <w:pStyle w:val="TableParagraph"/>
              <w:ind w:left="792" w:right="761"/>
              <w:rPr>
                <w:sz w:val="24"/>
              </w:rPr>
            </w:pPr>
            <w:r>
              <w:rPr>
                <w:spacing w:val="-4"/>
                <w:sz w:val="24"/>
              </w:rPr>
              <w:t>2.50</w:t>
            </w:r>
          </w:p>
        </w:tc>
        <w:tc>
          <w:tcPr>
            <w:tcW w:w="1575" w:type="dxa"/>
          </w:tcPr>
          <w:p w14:paraId="4F34C9EC" w14:textId="77777777" w:rsidR="003B33FC" w:rsidRDefault="003B33FC" w:rsidP="00704203">
            <w:pPr>
              <w:pStyle w:val="TableParagraph"/>
              <w:spacing w:before="0" w:line="240" w:lineRule="auto"/>
              <w:ind w:right="0"/>
              <w:jc w:val="left"/>
              <w:rPr>
                <w:sz w:val="20"/>
              </w:rPr>
            </w:pPr>
          </w:p>
        </w:tc>
      </w:tr>
      <w:tr w:rsidR="003B33FC" w14:paraId="5C45BC62" w14:textId="77777777" w:rsidTr="00704203">
        <w:trPr>
          <w:trHeight w:val="284"/>
        </w:trPr>
        <w:tc>
          <w:tcPr>
            <w:tcW w:w="1514" w:type="dxa"/>
          </w:tcPr>
          <w:p w14:paraId="4317EB8A" w14:textId="77777777" w:rsidR="003B33FC" w:rsidRDefault="003B33FC" w:rsidP="00704203">
            <w:pPr>
              <w:pStyle w:val="TableParagraph"/>
              <w:ind w:left="90" w:right="54"/>
              <w:rPr>
                <w:sz w:val="24"/>
              </w:rPr>
            </w:pPr>
            <w:r>
              <w:rPr>
                <w:spacing w:val="-5"/>
                <w:sz w:val="24"/>
              </w:rPr>
              <w:t>43</w:t>
            </w:r>
          </w:p>
        </w:tc>
        <w:tc>
          <w:tcPr>
            <w:tcW w:w="1276" w:type="dxa"/>
          </w:tcPr>
          <w:p w14:paraId="07B3F4C3" w14:textId="77777777" w:rsidR="003B33FC" w:rsidRDefault="003B33FC" w:rsidP="00704203">
            <w:pPr>
              <w:pStyle w:val="TableParagraph"/>
              <w:ind w:left="65"/>
              <w:rPr>
                <w:sz w:val="24"/>
              </w:rPr>
            </w:pPr>
            <w:r>
              <w:rPr>
                <w:spacing w:val="-2"/>
                <w:sz w:val="24"/>
              </w:rPr>
              <w:t>412106.88</w:t>
            </w:r>
          </w:p>
        </w:tc>
        <w:tc>
          <w:tcPr>
            <w:tcW w:w="1276" w:type="dxa"/>
          </w:tcPr>
          <w:p w14:paraId="1DC19856" w14:textId="77777777" w:rsidR="003B33FC" w:rsidRDefault="003B33FC" w:rsidP="00704203">
            <w:pPr>
              <w:pStyle w:val="TableParagraph"/>
              <w:ind w:left="66" w:right="27"/>
              <w:rPr>
                <w:sz w:val="24"/>
              </w:rPr>
            </w:pPr>
            <w:r>
              <w:rPr>
                <w:spacing w:val="-2"/>
                <w:sz w:val="24"/>
              </w:rPr>
              <w:t>2161797.50</w:t>
            </w:r>
          </w:p>
        </w:tc>
        <w:tc>
          <w:tcPr>
            <w:tcW w:w="2490" w:type="dxa"/>
          </w:tcPr>
          <w:p w14:paraId="26FDD743"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7337EBC5" w14:textId="77777777" w:rsidR="003B33FC" w:rsidRDefault="003B33FC" w:rsidP="00704203">
            <w:pPr>
              <w:pStyle w:val="TableParagraph"/>
              <w:ind w:left="792" w:right="761"/>
              <w:rPr>
                <w:sz w:val="24"/>
              </w:rPr>
            </w:pPr>
            <w:r>
              <w:rPr>
                <w:spacing w:val="-4"/>
                <w:sz w:val="24"/>
              </w:rPr>
              <w:t>2.50</w:t>
            </w:r>
          </w:p>
        </w:tc>
        <w:tc>
          <w:tcPr>
            <w:tcW w:w="1575" w:type="dxa"/>
          </w:tcPr>
          <w:p w14:paraId="435CDAE1" w14:textId="77777777" w:rsidR="003B33FC" w:rsidRDefault="003B33FC" w:rsidP="00704203">
            <w:pPr>
              <w:pStyle w:val="TableParagraph"/>
              <w:spacing w:before="0" w:line="240" w:lineRule="auto"/>
              <w:ind w:right="0"/>
              <w:jc w:val="left"/>
              <w:rPr>
                <w:sz w:val="20"/>
              </w:rPr>
            </w:pPr>
          </w:p>
        </w:tc>
      </w:tr>
      <w:tr w:rsidR="003B33FC" w14:paraId="51C3E34C" w14:textId="77777777" w:rsidTr="00704203">
        <w:trPr>
          <w:trHeight w:val="284"/>
        </w:trPr>
        <w:tc>
          <w:tcPr>
            <w:tcW w:w="1514" w:type="dxa"/>
          </w:tcPr>
          <w:p w14:paraId="7A58E2D9" w14:textId="77777777" w:rsidR="003B33FC" w:rsidRDefault="003B33FC" w:rsidP="00704203">
            <w:pPr>
              <w:pStyle w:val="TableParagraph"/>
              <w:ind w:left="90" w:right="54"/>
              <w:rPr>
                <w:sz w:val="24"/>
              </w:rPr>
            </w:pPr>
            <w:r>
              <w:rPr>
                <w:spacing w:val="-5"/>
                <w:sz w:val="24"/>
              </w:rPr>
              <w:t>44</w:t>
            </w:r>
          </w:p>
        </w:tc>
        <w:tc>
          <w:tcPr>
            <w:tcW w:w="1276" w:type="dxa"/>
          </w:tcPr>
          <w:p w14:paraId="3F03AA93" w14:textId="77777777" w:rsidR="003B33FC" w:rsidRDefault="003B33FC" w:rsidP="00704203">
            <w:pPr>
              <w:pStyle w:val="TableParagraph"/>
              <w:ind w:left="65"/>
              <w:rPr>
                <w:sz w:val="24"/>
              </w:rPr>
            </w:pPr>
            <w:r>
              <w:rPr>
                <w:spacing w:val="-2"/>
                <w:sz w:val="24"/>
              </w:rPr>
              <w:t>412080.06</w:t>
            </w:r>
          </w:p>
        </w:tc>
        <w:tc>
          <w:tcPr>
            <w:tcW w:w="1276" w:type="dxa"/>
          </w:tcPr>
          <w:p w14:paraId="0AB39A1B" w14:textId="77777777" w:rsidR="003B33FC" w:rsidRDefault="003B33FC" w:rsidP="00704203">
            <w:pPr>
              <w:pStyle w:val="TableParagraph"/>
              <w:ind w:left="66" w:right="27"/>
              <w:rPr>
                <w:sz w:val="24"/>
              </w:rPr>
            </w:pPr>
            <w:r>
              <w:rPr>
                <w:spacing w:val="-2"/>
                <w:sz w:val="24"/>
              </w:rPr>
              <w:t>2161823.50</w:t>
            </w:r>
          </w:p>
        </w:tc>
        <w:tc>
          <w:tcPr>
            <w:tcW w:w="2490" w:type="dxa"/>
          </w:tcPr>
          <w:p w14:paraId="272BA2FA"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501807E4" w14:textId="77777777" w:rsidR="003B33FC" w:rsidRDefault="003B33FC" w:rsidP="00704203">
            <w:pPr>
              <w:pStyle w:val="TableParagraph"/>
              <w:ind w:left="792" w:right="761"/>
              <w:rPr>
                <w:sz w:val="24"/>
              </w:rPr>
            </w:pPr>
            <w:r>
              <w:rPr>
                <w:spacing w:val="-4"/>
                <w:sz w:val="24"/>
              </w:rPr>
              <w:t>2.50</w:t>
            </w:r>
          </w:p>
        </w:tc>
        <w:tc>
          <w:tcPr>
            <w:tcW w:w="1575" w:type="dxa"/>
          </w:tcPr>
          <w:p w14:paraId="44F3A313" w14:textId="77777777" w:rsidR="003B33FC" w:rsidRDefault="003B33FC" w:rsidP="00704203">
            <w:pPr>
              <w:pStyle w:val="TableParagraph"/>
              <w:ind w:right="710"/>
              <w:jc w:val="right"/>
              <w:rPr>
                <w:sz w:val="24"/>
              </w:rPr>
            </w:pPr>
            <w:r>
              <w:rPr>
                <w:w w:val="99"/>
                <w:sz w:val="24"/>
              </w:rPr>
              <w:t>-</w:t>
            </w:r>
          </w:p>
        </w:tc>
      </w:tr>
      <w:tr w:rsidR="003B33FC" w14:paraId="08264E80" w14:textId="77777777" w:rsidTr="00704203">
        <w:trPr>
          <w:trHeight w:val="284"/>
        </w:trPr>
        <w:tc>
          <w:tcPr>
            <w:tcW w:w="1514" w:type="dxa"/>
          </w:tcPr>
          <w:p w14:paraId="62F3BAD1" w14:textId="77777777" w:rsidR="003B33FC" w:rsidRDefault="003B33FC" w:rsidP="00704203">
            <w:pPr>
              <w:pStyle w:val="TableParagraph"/>
              <w:ind w:left="90" w:right="54"/>
              <w:rPr>
                <w:sz w:val="24"/>
              </w:rPr>
            </w:pPr>
            <w:r>
              <w:rPr>
                <w:spacing w:val="-5"/>
                <w:sz w:val="24"/>
              </w:rPr>
              <w:t>45</w:t>
            </w:r>
          </w:p>
        </w:tc>
        <w:tc>
          <w:tcPr>
            <w:tcW w:w="1276" w:type="dxa"/>
          </w:tcPr>
          <w:p w14:paraId="3B52C675" w14:textId="77777777" w:rsidR="003B33FC" w:rsidRDefault="003B33FC" w:rsidP="00704203">
            <w:pPr>
              <w:pStyle w:val="TableParagraph"/>
              <w:ind w:left="65"/>
              <w:rPr>
                <w:sz w:val="24"/>
              </w:rPr>
            </w:pPr>
            <w:r>
              <w:rPr>
                <w:spacing w:val="-2"/>
                <w:sz w:val="24"/>
              </w:rPr>
              <w:t>412015.56</w:t>
            </w:r>
          </w:p>
        </w:tc>
        <w:tc>
          <w:tcPr>
            <w:tcW w:w="1276" w:type="dxa"/>
          </w:tcPr>
          <w:p w14:paraId="71944ADF" w14:textId="77777777" w:rsidR="003B33FC" w:rsidRDefault="003B33FC" w:rsidP="00704203">
            <w:pPr>
              <w:pStyle w:val="TableParagraph"/>
              <w:ind w:left="66" w:right="27"/>
              <w:rPr>
                <w:sz w:val="24"/>
              </w:rPr>
            </w:pPr>
            <w:r>
              <w:rPr>
                <w:spacing w:val="-2"/>
                <w:sz w:val="24"/>
              </w:rPr>
              <w:t>2161854.66</w:t>
            </w:r>
          </w:p>
        </w:tc>
        <w:tc>
          <w:tcPr>
            <w:tcW w:w="2490" w:type="dxa"/>
          </w:tcPr>
          <w:p w14:paraId="61093B14"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3A2C6806" w14:textId="77777777" w:rsidR="003B33FC" w:rsidRDefault="003B33FC" w:rsidP="00704203">
            <w:pPr>
              <w:pStyle w:val="TableParagraph"/>
              <w:ind w:left="792" w:right="761"/>
              <w:rPr>
                <w:sz w:val="24"/>
              </w:rPr>
            </w:pPr>
            <w:r>
              <w:rPr>
                <w:spacing w:val="-4"/>
                <w:sz w:val="24"/>
              </w:rPr>
              <w:t>2.50</w:t>
            </w:r>
          </w:p>
        </w:tc>
        <w:tc>
          <w:tcPr>
            <w:tcW w:w="1575" w:type="dxa"/>
          </w:tcPr>
          <w:p w14:paraId="549F8E63" w14:textId="77777777" w:rsidR="003B33FC" w:rsidRDefault="003B33FC" w:rsidP="00704203">
            <w:pPr>
              <w:pStyle w:val="TableParagraph"/>
              <w:ind w:right="710"/>
              <w:jc w:val="right"/>
              <w:rPr>
                <w:sz w:val="24"/>
              </w:rPr>
            </w:pPr>
            <w:r>
              <w:rPr>
                <w:w w:val="99"/>
                <w:sz w:val="24"/>
              </w:rPr>
              <w:t>-</w:t>
            </w:r>
          </w:p>
        </w:tc>
      </w:tr>
      <w:tr w:rsidR="003B33FC" w14:paraId="3CB8D463" w14:textId="77777777" w:rsidTr="00704203">
        <w:trPr>
          <w:trHeight w:val="284"/>
        </w:trPr>
        <w:tc>
          <w:tcPr>
            <w:tcW w:w="1514" w:type="dxa"/>
          </w:tcPr>
          <w:p w14:paraId="409E3282" w14:textId="77777777" w:rsidR="003B33FC" w:rsidRDefault="003B33FC" w:rsidP="00704203">
            <w:pPr>
              <w:pStyle w:val="TableParagraph"/>
              <w:ind w:left="90" w:right="54"/>
              <w:rPr>
                <w:sz w:val="24"/>
              </w:rPr>
            </w:pPr>
            <w:r>
              <w:rPr>
                <w:spacing w:val="-5"/>
                <w:sz w:val="24"/>
              </w:rPr>
              <w:t>46</w:t>
            </w:r>
          </w:p>
        </w:tc>
        <w:tc>
          <w:tcPr>
            <w:tcW w:w="1276" w:type="dxa"/>
          </w:tcPr>
          <w:p w14:paraId="10046CF0" w14:textId="77777777" w:rsidR="003B33FC" w:rsidRDefault="003B33FC" w:rsidP="00704203">
            <w:pPr>
              <w:pStyle w:val="TableParagraph"/>
              <w:ind w:left="65"/>
              <w:rPr>
                <w:sz w:val="24"/>
              </w:rPr>
            </w:pPr>
            <w:r>
              <w:rPr>
                <w:spacing w:val="-2"/>
                <w:sz w:val="24"/>
              </w:rPr>
              <w:t>411859.61</w:t>
            </w:r>
          </w:p>
        </w:tc>
        <w:tc>
          <w:tcPr>
            <w:tcW w:w="1276" w:type="dxa"/>
          </w:tcPr>
          <w:p w14:paraId="14D3E026" w14:textId="77777777" w:rsidR="003B33FC" w:rsidRDefault="003B33FC" w:rsidP="00704203">
            <w:pPr>
              <w:pStyle w:val="TableParagraph"/>
              <w:ind w:left="66" w:right="27"/>
              <w:rPr>
                <w:sz w:val="24"/>
              </w:rPr>
            </w:pPr>
            <w:r>
              <w:rPr>
                <w:spacing w:val="-2"/>
                <w:sz w:val="24"/>
              </w:rPr>
              <w:t>2161919.91</w:t>
            </w:r>
          </w:p>
        </w:tc>
        <w:tc>
          <w:tcPr>
            <w:tcW w:w="2490" w:type="dxa"/>
          </w:tcPr>
          <w:p w14:paraId="1F4AC4AF"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12682DDE" w14:textId="77777777" w:rsidR="003B33FC" w:rsidRDefault="003B33FC" w:rsidP="00704203">
            <w:pPr>
              <w:pStyle w:val="TableParagraph"/>
              <w:ind w:left="792" w:right="761"/>
              <w:rPr>
                <w:sz w:val="24"/>
              </w:rPr>
            </w:pPr>
            <w:r>
              <w:rPr>
                <w:spacing w:val="-4"/>
                <w:sz w:val="24"/>
              </w:rPr>
              <w:t>2.50</w:t>
            </w:r>
          </w:p>
        </w:tc>
        <w:tc>
          <w:tcPr>
            <w:tcW w:w="1575" w:type="dxa"/>
          </w:tcPr>
          <w:p w14:paraId="41B44B48" w14:textId="77777777" w:rsidR="003B33FC" w:rsidRDefault="003B33FC" w:rsidP="00704203">
            <w:pPr>
              <w:pStyle w:val="TableParagraph"/>
              <w:ind w:right="710"/>
              <w:jc w:val="right"/>
              <w:rPr>
                <w:sz w:val="24"/>
              </w:rPr>
            </w:pPr>
            <w:r>
              <w:rPr>
                <w:w w:val="99"/>
                <w:sz w:val="24"/>
              </w:rPr>
              <w:t>-</w:t>
            </w:r>
          </w:p>
        </w:tc>
      </w:tr>
      <w:tr w:rsidR="003B33FC" w14:paraId="0EDEAC7E" w14:textId="77777777" w:rsidTr="00704203">
        <w:trPr>
          <w:trHeight w:val="284"/>
        </w:trPr>
        <w:tc>
          <w:tcPr>
            <w:tcW w:w="1514" w:type="dxa"/>
          </w:tcPr>
          <w:p w14:paraId="19B89B88" w14:textId="77777777" w:rsidR="003B33FC" w:rsidRDefault="003B33FC" w:rsidP="00704203">
            <w:pPr>
              <w:pStyle w:val="TableParagraph"/>
              <w:ind w:left="90" w:right="54"/>
              <w:rPr>
                <w:sz w:val="24"/>
              </w:rPr>
            </w:pPr>
            <w:r>
              <w:rPr>
                <w:spacing w:val="-5"/>
                <w:sz w:val="24"/>
              </w:rPr>
              <w:t>47</w:t>
            </w:r>
          </w:p>
        </w:tc>
        <w:tc>
          <w:tcPr>
            <w:tcW w:w="1276" w:type="dxa"/>
          </w:tcPr>
          <w:p w14:paraId="5A336168" w14:textId="77777777" w:rsidR="003B33FC" w:rsidRDefault="003B33FC" w:rsidP="00704203">
            <w:pPr>
              <w:pStyle w:val="TableParagraph"/>
              <w:ind w:left="65"/>
              <w:rPr>
                <w:sz w:val="24"/>
              </w:rPr>
            </w:pPr>
            <w:r>
              <w:rPr>
                <w:spacing w:val="-2"/>
                <w:sz w:val="24"/>
              </w:rPr>
              <w:t>411788.56</w:t>
            </w:r>
          </w:p>
        </w:tc>
        <w:tc>
          <w:tcPr>
            <w:tcW w:w="1276" w:type="dxa"/>
          </w:tcPr>
          <w:p w14:paraId="002CCB0C" w14:textId="77777777" w:rsidR="003B33FC" w:rsidRDefault="003B33FC" w:rsidP="00704203">
            <w:pPr>
              <w:pStyle w:val="TableParagraph"/>
              <w:ind w:left="66" w:right="27"/>
              <w:rPr>
                <w:sz w:val="24"/>
              </w:rPr>
            </w:pPr>
            <w:r>
              <w:rPr>
                <w:spacing w:val="-2"/>
                <w:sz w:val="24"/>
              </w:rPr>
              <w:t>2161943.12</w:t>
            </w:r>
          </w:p>
        </w:tc>
        <w:tc>
          <w:tcPr>
            <w:tcW w:w="2490" w:type="dxa"/>
          </w:tcPr>
          <w:p w14:paraId="51762CED"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3DA66853" w14:textId="77777777" w:rsidR="003B33FC" w:rsidRDefault="003B33FC" w:rsidP="00704203">
            <w:pPr>
              <w:pStyle w:val="TableParagraph"/>
              <w:ind w:left="792" w:right="761"/>
              <w:rPr>
                <w:sz w:val="24"/>
              </w:rPr>
            </w:pPr>
            <w:r>
              <w:rPr>
                <w:spacing w:val="-4"/>
                <w:sz w:val="24"/>
              </w:rPr>
              <w:t>2.50</w:t>
            </w:r>
          </w:p>
        </w:tc>
        <w:tc>
          <w:tcPr>
            <w:tcW w:w="1575" w:type="dxa"/>
          </w:tcPr>
          <w:p w14:paraId="33FD136B" w14:textId="77777777" w:rsidR="003B33FC" w:rsidRDefault="003B33FC" w:rsidP="00704203">
            <w:pPr>
              <w:pStyle w:val="TableParagraph"/>
              <w:ind w:right="710"/>
              <w:jc w:val="right"/>
              <w:rPr>
                <w:sz w:val="24"/>
              </w:rPr>
            </w:pPr>
            <w:r>
              <w:rPr>
                <w:w w:val="99"/>
                <w:sz w:val="24"/>
              </w:rPr>
              <w:t>-</w:t>
            </w:r>
          </w:p>
        </w:tc>
      </w:tr>
      <w:tr w:rsidR="003B33FC" w14:paraId="67DDBD16" w14:textId="77777777" w:rsidTr="00704203">
        <w:trPr>
          <w:trHeight w:val="284"/>
        </w:trPr>
        <w:tc>
          <w:tcPr>
            <w:tcW w:w="1514" w:type="dxa"/>
          </w:tcPr>
          <w:p w14:paraId="0F8C0F3B" w14:textId="77777777" w:rsidR="003B33FC" w:rsidRDefault="003B33FC" w:rsidP="00704203">
            <w:pPr>
              <w:pStyle w:val="TableParagraph"/>
              <w:ind w:left="90" w:right="54"/>
              <w:rPr>
                <w:sz w:val="24"/>
              </w:rPr>
            </w:pPr>
            <w:r>
              <w:rPr>
                <w:spacing w:val="-5"/>
                <w:sz w:val="24"/>
              </w:rPr>
              <w:t>48</w:t>
            </w:r>
          </w:p>
        </w:tc>
        <w:tc>
          <w:tcPr>
            <w:tcW w:w="1276" w:type="dxa"/>
          </w:tcPr>
          <w:p w14:paraId="0B30F96B" w14:textId="77777777" w:rsidR="003B33FC" w:rsidRDefault="003B33FC" w:rsidP="00704203">
            <w:pPr>
              <w:pStyle w:val="TableParagraph"/>
              <w:ind w:left="65"/>
              <w:rPr>
                <w:sz w:val="24"/>
              </w:rPr>
            </w:pPr>
            <w:r>
              <w:rPr>
                <w:spacing w:val="-2"/>
                <w:sz w:val="24"/>
              </w:rPr>
              <w:t>411773.55</w:t>
            </w:r>
          </w:p>
        </w:tc>
        <w:tc>
          <w:tcPr>
            <w:tcW w:w="1276" w:type="dxa"/>
          </w:tcPr>
          <w:p w14:paraId="70DD2D13" w14:textId="77777777" w:rsidR="003B33FC" w:rsidRDefault="003B33FC" w:rsidP="00704203">
            <w:pPr>
              <w:pStyle w:val="TableParagraph"/>
              <w:ind w:left="66" w:right="27"/>
              <w:rPr>
                <w:sz w:val="24"/>
              </w:rPr>
            </w:pPr>
            <w:r>
              <w:rPr>
                <w:spacing w:val="-2"/>
                <w:sz w:val="24"/>
              </w:rPr>
              <w:t>2161930.87</w:t>
            </w:r>
          </w:p>
        </w:tc>
        <w:tc>
          <w:tcPr>
            <w:tcW w:w="2490" w:type="dxa"/>
          </w:tcPr>
          <w:p w14:paraId="70171C5F"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41A86D0F" w14:textId="77777777" w:rsidR="003B33FC" w:rsidRDefault="003B33FC" w:rsidP="00704203">
            <w:pPr>
              <w:pStyle w:val="TableParagraph"/>
              <w:ind w:left="792" w:right="761"/>
              <w:rPr>
                <w:sz w:val="24"/>
              </w:rPr>
            </w:pPr>
            <w:r>
              <w:rPr>
                <w:spacing w:val="-4"/>
                <w:sz w:val="24"/>
              </w:rPr>
              <w:t>2.50</w:t>
            </w:r>
          </w:p>
        </w:tc>
        <w:tc>
          <w:tcPr>
            <w:tcW w:w="1575" w:type="dxa"/>
          </w:tcPr>
          <w:p w14:paraId="756CBEB9" w14:textId="77777777" w:rsidR="003B33FC" w:rsidRDefault="003B33FC" w:rsidP="00704203">
            <w:pPr>
              <w:pStyle w:val="TableParagraph"/>
              <w:ind w:right="710"/>
              <w:jc w:val="right"/>
              <w:rPr>
                <w:sz w:val="24"/>
              </w:rPr>
            </w:pPr>
            <w:r>
              <w:rPr>
                <w:w w:val="99"/>
                <w:sz w:val="24"/>
              </w:rPr>
              <w:t>-</w:t>
            </w:r>
          </w:p>
        </w:tc>
      </w:tr>
      <w:tr w:rsidR="003B33FC" w14:paraId="3BCC5767" w14:textId="77777777" w:rsidTr="00704203">
        <w:trPr>
          <w:trHeight w:val="284"/>
        </w:trPr>
        <w:tc>
          <w:tcPr>
            <w:tcW w:w="1514" w:type="dxa"/>
          </w:tcPr>
          <w:p w14:paraId="40ABD4D3" w14:textId="77777777" w:rsidR="003B33FC" w:rsidRDefault="003B33FC" w:rsidP="00704203">
            <w:pPr>
              <w:pStyle w:val="TableParagraph"/>
              <w:ind w:left="90" w:right="54"/>
              <w:rPr>
                <w:sz w:val="24"/>
              </w:rPr>
            </w:pPr>
            <w:r>
              <w:rPr>
                <w:spacing w:val="-5"/>
                <w:sz w:val="24"/>
              </w:rPr>
              <w:t>49</w:t>
            </w:r>
          </w:p>
        </w:tc>
        <w:tc>
          <w:tcPr>
            <w:tcW w:w="1276" w:type="dxa"/>
          </w:tcPr>
          <w:p w14:paraId="1B1088B5" w14:textId="77777777" w:rsidR="003B33FC" w:rsidRDefault="003B33FC" w:rsidP="00704203">
            <w:pPr>
              <w:pStyle w:val="TableParagraph"/>
              <w:ind w:left="65"/>
              <w:rPr>
                <w:sz w:val="24"/>
              </w:rPr>
            </w:pPr>
            <w:r>
              <w:rPr>
                <w:spacing w:val="-2"/>
                <w:sz w:val="24"/>
              </w:rPr>
              <w:t>411768.32</w:t>
            </w:r>
          </w:p>
        </w:tc>
        <w:tc>
          <w:tcPr>
            <w:tcW w:w="1276" w:type="dxa"/>
          </w:tcPr>
          <w:p w14:paraId="64594A5D" w14:textId="77777777" w:rsidR="003B33FC" w:rsidRDefault="003B33FC" w:rsidP="00704203">
            <w:pPr>
              <w:pStyle w:val="TableParagraph"/>
              <w:ind w:left="66" w:right="27"/>
              <w:rPr>
                <w:sz w:val="24"/>
              </w:rPr>
            </w:pPr>
            <w:r>
              <w:rPr>
                <w:spacing w:val="-2"/>
                <w:sz w:val="24"/>
              </w:rPr>
              <w:t>2161926.60</w:t>
            </w:r>
          </w:p>
        </w:tc>
        <w:tc>
          <w:tcPr>
            <w:tcW w:w="2490" w:type="dxa"/>
          </w:tcPr>
          <w:p w14:paraId="5086BDFB"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5C332B1C" w14:textId="77777777" w:rsidR="003B33FC" w:rsidRDefault="003B33FC" w:rsidP="00704203">
            <w:pPr>
              <w:pStyle w:val="TableParagraph"/>
              <w:ind w:left="792" w:right="761"/>
              <w:rPr>
                <w:sz w:val="24"/>
              </w:rPr>
            </w:pPr>
            <w:r>
              <w:rPr>
                <w:spacing w:val="-4"/>
                <w:sz w:val="24"/>
              </w:rPr>
              <w:t>1.00</w:t>
            </w:r>
          </w:p>
        </w:tc>
        <w:tc>
          <w:tcPr>
            <w:tcW w:w="1575" w:type="dxa"/>
          </w:tcPr>
          <w:p w14:paraId="3209C4B6" w14:textId="77777777" w:rsidR="003B33FC" w:rsidRDefault="003B33FC" w:rsidP="00704203">
            <w:pPr>
              <w:pStyle w:val="TableParagraph"/>
              <w:ind w:right="710"/>
              <w:jc w:val="right"/>
              <w:rPr>
                <w:sz w:val="24"/>
              </w:rPr>
            </w:pPr>
            <w:r>
              <w:rPr>
                <w:w w:val="99"/>
                <w:sz w:val="24"/>
              </w:rPr>
              <w:t>-</w:t>
            </w:r>
          </w:p>
        </w:tc>
      </w:tr>
      <w:tr w:rsidR="003B33FC" w14:paraId="03ECBDF8" w14:textId="77777777" w:rsidTr="00704203">
        <w:trPr>
          <w:trHeight w:val="284"/>
        </w:trPr>
        <w:tc>
          <w:tcPr>
            <w:tcW w:w="1514" w:type="dxa"/>
          </w:tcPr>
          <w:p w14:paraId="2941E9BA" w14:textId="77777777" w:rsidR="003B33FC" w:rsidRDefault="003B33FC" w:rsidP="00704203">
            <w:pPr>
              <w:pStyle w:val="TableParagraph"/>
              <w:ind w:left="90" w:right="54"/>
              <w:rPr>
                <w:sz w:val="24"/>
              </w:rPr>
            </w:pPr>
            <w:r>
              <w:rPr>
                <w:spacing w:val="-5"/>
                <w:sz w:val="24"/>
              </w:rPr>
              <w:t>50</w:t>
            </w:r>
          </w:p>
        </w:tc>
        <w:tc>
          <w:tcPr>
            <w:tcW w:w="1276" w:type="dxa"/>
          </w:tcPr>
          <w:p w14:paraId="60B06035" w14:textId="77777777" w:rsidR="003B33FC" w:rsidRDefault="003B33FC" w:rsidP="00704203">
            <w:pPr>
              <w:pStyle w:val="TableParagraph"/>
              <w:ind w:left="65"/>
              <w:rPr>
                <w:sz w:val="24"/>
              </w:rPr>
            </w:pPr>
            <w:r>
              <w:rPr>
                <w:spacing w:val="-2"/>
                <w:sz w:val="24"/>
              </w:rPr>
              <w:t>411742.71</w:t>
            </w:r>
          </w:p>
        </w:tc>
        <w:tc>
          <w:tcPr>
            <w:tcW w:w="1276" w:type="dxa"/>
          </w:tcPr>
          <w:p w14:paraId="6967B0B6" w14:textId="77777777" w:rsidR="003B33FC" w:rsidRDefault="003B33FC" w:rsidP="00704203">
            <w:pPr>
              <w:pStyle w:val="TableParagraph"/>
              <w:ind w:left="66" w:right="27"/>
              <w:rPr>
                <w:sz w:val="24"/>
              </w:rPr>
            </w:pPr>
            <w:r>
              <w:rPr>
                <w:spacing w:val="-2"/>
                <w:sz w:val="24"/>
              </w:rPr>
              <w:t>2161917.11</w:t>
            </w:r>
          </w:p>
        </w:tc>
        <w:tc>
          <w:tcPr>
            <w:tcW w:w="2490" w:type="dxa"/>
          </w:tcPr>
          <w:p w14:paraId="49F31FB1"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0F13A085" w14:textId="77777777" w:rsidR="003B33FC" w:rsidRDefault="003B33FC" w:rsidP="00704203">
            <w:pPr>
              <w:pStyle w:val="TableParagraph"/>
              <w:ind w:left="792" w:right="761"/>
              <w:rPr>
                <w:sz w:val="24"/>
              </w:rPr>
            </w:pPr>
            <w:r>
              <w:rPr>
                <w:spacing w:val="-4"/>
                <w:sz w:val="24"/>
              </w:rPr>
              <w:t>1.00</w:t>
            </w:r>
          </w:p>
        </w:tc>
        <w:tc>
          <w:tcPr>
            <w:tcW w:w="1575" w:type="dxa"/>
          </w:tcPr>
          <w:p w14:paraId="7F01D246" w14:textId="77777777" w:rsidR="003B33FC" w:rsidRDefault="003B33FC" w:rsidP="00704203">
            <w:pPr>
              <w:pStyle w:val="TableParagraph"/>
              <w:ind w:right="710"/>
              <w:jc w:val="right"/>
              <w:rPr>
                <w:sz w:val="24"/>
              </w:rPr>
            </w:pPr>
            <w:r>
              <w:rPr>
                <w:w w:val="99"/>
                <w:sz w:val="24"/>
              </w:rPr>
              <w:t>-</w:t>
            </w:r>
          </w:p>
        </w:tc>
      </w:tr>
      <w:tr w:rsidR="003B33FC" w14:paraId="243AE8ED" w14:textId="77777777" w:rsidTr="00704203">
        <w:trPr>
          <w:trHeight w:val="284"/>
        </w:trPr>
        <w:tc>
          <w:tcPr>
            <w:tcW w:w="1514" w:type="dxa"/>
          </w:tcPr>
          <w:p w14:paraId="2C40945C" w14:textId="77777777" w:rsidR="003B33FC" w:rsidRDefault="003B33FC" w:rsidP="00704203">
            <w:pPr>
              <w:pStyle w:val="TableParagraph"/>
              <w:ind w:left="90" w:right="54"/>
              <w:rPr>
                <w:sz w:val="24"/>
              </w:rPr>
            </w:pPr>
            <w:r>
              <w:rPr>
                <w:spacing w:val="-5"/>
                <w:sz w:val="24"/>
              </w:rPr>
              <w:t>51</w:t>
            </w:r>
          </w:p>
        </w:tc>
        <w:tc>
          <w:tcPr>
            <w:tcW w:w="1276" w:type="dxa"/>
          </w:tcPr>
          <w:p w14:paraId="448848EA" w14:textId="77777777" w:rsidR="003B33FC" w:rsidRDefault="003B33FC" w:rsidP="00704203">
            <w:pPr>
              <w:pStyle w:val="TableParagraph"/>
              <w:ind w:left="65"/>
              <w:rPr>
                <w:sz w:val="24"/>
              </w:rPr>
            </w:pPr>
            <w:r>
              <w:rPr>
                <w:spacing w:val="-2"/>
                <w:sz w:val="24"/>
              </w:rPr>
              <w:t>411718.12</w:t>
            </w:r>
          </w:p>
        </w:tc>
        <w:tc>
          <w:tcPr>
            <w:tcW w:w="1276" w:type="dxa"/>
          </w:tcPr>
          <w:p w14:paraId="3B621B64" w14:textId="77777777" w:rsidR="003B33FC" w:rsidRDefault="003B33FC" w:rsidP="00704203">
            <w:pPr>
              <w:pStyle w:val="TableParagraph"/>
              <w:ind w:left="66" w:right="27"/>
              <w:rPr>
                <w:sz w:val="24"/>
              </w:rPr>
            </w:pPr>
            <w:r>
              <w:rPr>
                <w:spacing w:val="-2"/>
                <w:sz w:val="24"/>
              </w:rPr>
              <w:t>2161894.77</w:t>
            </w:r>
          </w:p>
        </w:tc>
        <w:tc>
          <w:tcPr>
            <w:tcW w:w="2490" w:type="dxa"/>
          </w:tcPr>
          <w:p w14:paraId="3DC191C3"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601B5CA" w14:textId="77777777" w:rsidR="003B33FC" w:rsidRDefault="003B33FC" w:rsidP="00704203">
            <w:pPr>
              <w:pStyle w:val="TableParagraph"/>
              <w:ind w:left="792" w:right="761"/>
              <w:rPr>
                <w:sz w:val="24"/>
              </w:rPr>
            </w:pPr>
            <w:r>
              <w:rPr>
                <w:spacing w:val="-4"/>
                <w:sz w:val="24"/>
              </w:rPr>
              <w:t>1.00</w:t>
            </w:r>
          </w:p>
        </w:tc>
        <w:tc>
          <w:tcPr>
            <w:tcW w:w="1575" w:type="dxa"/>
          </w:tcPr>
          <w:p w14:paraId="4AA7D8F4" w14:textId="77777777" w:rsidR="003B33FC" w:rsidRDefault="003B33FC" w:rsidP="00704203">
            <w:pPr>
              <w:pStyle w:val="TableParagraph"/>
              <w:ind w:right="710"/>
              <w:jc w:val="right"/>
              <w:rPr>
                <w:sz w:val="24"/>
              </w:rPr>
            </w:pPr>
            <w:r>
              <w:rPr>
                <w:w w:val="99"/>
                <w:sz w:val="24"/>
              </w:rPr>
              <w:t>-</w:t>
            </w:r>
          </w:p>
        </w:tc>
      </w:tr>
      <w:tr w:rsidR="003B33FC" w14:paraId="1AF0FC22" w14:textId="77777777" w:rsidTr="00704203">
        <w:trPr>
          <w:trHeight w:val="284"/>
        </w:trPr>
        <w:tc>
          <w:tcPr>
            <w:tcW w:w="1514" w:type="dxa"/>
          </w:tcPr>
          <w:p w14:paraId="03068F3D" w14:textId="77777777" w:rsidR="003B33FC" w:rsidRDefault="003B33FC" w:rsidP="00704203">
            <w:pPr>
              <w:pStyle w:val="TableParagraph"/>
              <w:ind w:left="90" w:right="54"/>
              <w:rPr>
                <w:sz w:val="24"/>
              </w:rPr>
            </w:pPr>
            <w:r>
              <w:rPr>
                <w:spacing w:val="-5"/>
                <w:sz w:val="24"/>
              </w:rPr>
              <w:t>52</w:t>
            </w:r>
          </w:p>
        </w:tc>
        <w:tc>
          <w:tcPr>
            <w:tcW w:w="1276" w:type="dxa"/>
          </w:tcPr>
          <w:p w14:paraId="2DB1C10C" w14:textId="77777777" w:rsidR="003B33FC" w:rsidRDefault="003B33FC" w:rsidP="00704203">
            <w:pPr>
              <w:pStyle w:val="TableParagraph"/>
              <w:ind w:left="65"/>
              <w:rPr>
                <w:sz w:val="24"/>
              </w:rPr>
            </w:pPr>
            <w:r>
              <w:rPr>
                <w:spacing w:val="-2"/>
                <w:sz w:val="24"/>
              </w:rPr>
              <w:t>411706.59</w:t>
            </w:r>
          </w:p>
        </w:tc>
        <w:tc>
          <w:tcPr>
            <w:tcW w:w="1276" w:type="dxa"/>
          </w:tcPr>
          <w:p w14:paraId="1747B172" w14:textId="77777777" w:rsidR="003B33FC" w:rsidRDefault="003B33FC" w:rsidP="00704203">
            <w:pPr>
              <w:pStyle w:val="TableParagraph"/>
              <w:ind w:left="66" w:right="27"/>
              <w:rPr>
                <w:sz w:val="24"/>
              </w:rPr>
            </w:pPr>
            <w:r>
              <w:rPr>
                <w:spacing w:val="-2"/>
                <w:sz w:val="24"/>
              </w:rPr>
              <w:t>2161876.34</w:t>
            </w:r>
          </w:p>
        </w:tc>
        <w:tc>
          <w:tcPr>
            <w:tcW w:w="2490" w:type="dxa"/>
          </w:tcPr>
          <w:p w14:paraId="346F22DA"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2698E721" w14:textId="77777777" w:rsidR="003B33FC" w:rsidRDefault="003B33FC" w:rsidP="00704203">
            <w:pPr>
              <w:pStyle w:val="TableParagraph"/>
              <w:ind w:left="792" w:right="761"/>
              <w:rPr>
                <w:sz w:val="24"/>
              </w:rPr>
            </w:pPr>
            <w:r>
              <w:rPr>
                <w:spacing w:val="-4"/>
                <w:sz w:val="24"/>
              </w:rPr>
              <w:t>1.00</w:t>
            </w:r>
          </w:p>
        </w:tc>
        <w:tc>
          <w:tcPr>
            <w:tcW w:w="1575" w:type="dxa"/>
          </w:tcPr>
          <w:p w14:paraId="52E79FF9" w14:textId="77777777" w:rsidR="003B33FC" w:rsidRDefault="003B33FC" w:rsidP="00704203">
            <w:pPr>
              <w:pStyle w:val="TableParagraph"/>
              <w:ind w:right="710"/>
              <w:jc w:val="right"/>
              <w:rPr>
                <w:sz w:val="24"/>
              </w:rPr>
            </w:pPr>
            <w:r>
              <w:rPr>
                <w:w w:val="99"/>
                <w:sz w:val="24"/>
              </w:rPr>
              <w:t>-</w:t>
            </w:r>
          </w:p>
        </w:tc>
      </w:tr>
      <w:tr w:rsidR="003B33FC" w14:paraId="490DD76A" w14:textId="77777777" w:rsidTr="00704203">
        <w:trPr>
          <w:trHeight w:val="284"/>
        </w:trPr>
        <w:tc>
          <w:tcPr>
            <w:tcW w:w="1514" w:type="dxa"/>
          </w:tcPr>
          <w:p w14:paraId="2A0574AD" w14:textId="77777777" w:rsidR="003B33FC" w:rsidRDefault="003B33FC" w:rsidP="00704203">
            <w:pPr>
              <w:pStyle w:val="TableParagraph"/>
              <w:ind w:left="90" w:right="54"/>
              <w:rPr>
                <w:sz w:val="24"/>
              </w:rPr>
            </w:pPr>
            <w:r>
              <w:rPr>
                <w:spacing w:val="-5"/>
                <w:sz w:val="24"/>
              </w:rPr>
              <w:t>53</w:t>
            </w:r>
          </w:p>
        </w:tc>
        <w:tc>
          <w:tcPr>
            <w:tcW w:w="1276" w:type="dxa"/>
          </w:tcPr>
          <w:p w14:paraId="2E59DFE6" w14:textId="77777777" w:rsidR="003B33FC" w:rsidRDefault="003B33FC" w:rsidP="00704203">
            <w:pPr>
              <w:pStyle w:val="TableParagraph"/>
              <w:ind w:left="65"/>
              <w:rPr>
                <w:sz w:val="24"/>
              </w:rPr>
            </w:pPr>
            <w:r>
              <w:rPr>
                <w:spacing w:val="-2"/>
                <w:sz w:val="24"/>
              </w:rPr>
              <w:t>411650.00</w:t>
            </w:r>
          </w:p>
        </w:tc>
        <w:tc>
          <w:tcPr>
            <w:tcW w:w="1276" w:type="dxa"/>
          </w:tcPr>
          <w:p w14:paraId="48EF463B" w14:textId="77777777" w:rsidR="003B33FC" w:rsidRDefault="003B33FC" w:rsidP="00704203">
            <w:pPr>
              <w:pStyle w:val="TableParagraph"/>
              <w:ind w:left="66" w:right="27"/>
              <w:rPr>
                <w:sz w:val="24"/>
              </w:rPr>
            </w:pPr>
            <w:r>
              <w:rPr>
                <w:spacing w:val="-2"/>
                <w:sz w:val="24"/>
              </w:rPr>
              <w:t>2161775.26</w:t>
            </w:r>
          </w:p>
        </w:tc>
        <w:tc>
          <w:tcPr>
            <w:tcW w:w="2490" w:type="dxa"/>
          </w:tcPr>
          <w:p w14:paraId="1E6630CF"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516B33D7" w14:textId="77777777" w:rsidR="003B33FC" w:rsidRDefault="003B33FC" w:rsidP="00704203">
            <w:pPr>
              <w:pStyle w:val="TableParagraph"/>
              <w:ind w:left="792" w:right="761"/>
              <w:rPr>
                <w:sz w:val="24"/>
              </w:rPr>
            </w:pPr>
            <w:r>
              <w:rPr>
                <w:spacing w:val="-4"/>
                <w:sz w:val="24"/>
              </w:rPr>
              <w:t>1.00</w:t>
            </w:r>
          </w:p>
        </w:tc>
        <w:tc>
          <w:tcPr>
            <w:tcW w:w="1575" w:type="dxa"/>
          </w:tcPr>
          <w:p w14:paraId="18B09341" w14:textId="77777777" w:rsidR="003B33FC" w:rsidRDefault="003B33FC" w:rsidP="00704203">
            <w:pPr>
              <w:pStyle w:val="TableParagraph"/>
              <w:ind w:right="710"/>
              <w:jc w:val="right"/>
              <w:rPr>
                <w:sz w:val="24"/>
              </w:rPr>
            </w:pPr>
            <w:r>
              <w:rPr>
                <w:w w:val="99"/>
                <w:sz w:val="24"/>
              </w:rPr>
              <w:t>-</w:t>
            </w:r>
          </w:p>
        </w:tc>
      </w:tr>
      <w:tr w:rsidR="003B33FC" w14:paraId="34B4EBFC" w14:textId="77777777" w:rsidTr="00704203">
        <w:trPr>
          <w:trHeight w:val="284"/>
        </w:trPr>
        <w:tc>
          <w:tcPr>
            <w:tcW w:w="1514" w:type="dxa"/>
          </w:tcPr>
          <w:p w14:paraId="330DDD31" w14:textId="77777777" w:rsidR="003B33FC" w:rsidRDefault="003B33FC" w:rsidP="00704203">
            <w:pPr>
              <w:pStyle w:val="TableParagraph"/>
              <w:ind w:left="90" w:right="54"/>
              <w:rPr>
                <w:sz w:val="24"/>
              </w:rPr>
            </w:pPr>
            <w:r>
              <w:rPr>
                <w:spacing w:val="-5"/>
                <w:sz w:val="24"/>
              </w:rPr>
              <w:t>54</w:t>
            </w:r>
          </w:p>
        </w:tc>
        <w:tc>
          <w:tcPr>
            <w:tcW w:w="1276" w:type="dxa"/>
          </w:tcPr>
          <w:p w14:paraId="35EB78EB" w14:textId="77777777" w:rsidR="003B33FC" w:rsidRDefault="003B33FC" w:rsidP="00704203">
            <w:pPr>
              <w:pStyle w:val="TableParagraph"/>
              <w:ind w:left="65"/>
              <w:rPr>
                <w:sz w:val="24"/>
              </w:rPr>
            </w:pPr>
            <w:r>
              <w:rPr>
                <w:spacing w:val="-2"/>
                <w:sz w:val="24"/>
              </w:rPr>
              <w:t>411640.14</w:t>
            </w:r>
          </w:p>
        </w:tc>
        <w:tc>
          <w:tcPr>
            <w:tcW w:w="1276" w:type="dxa"/>
          </w:tcPr>
          <w:p w14:paraId="258A9A3A" w14:textId="77777777" w:rsidR="003B33FC" w:rsidRDefault="003B33FC" w:rsidP="00704203">
            <w:pPr>
              <w:pStyle w:val="TableParagraph"/>
              <w:ind w:left="66" w:right="27"/>
              <w:rPr>
                <w:sz w:val="24"/>
              </w:rPr>
            </w:pPr>
            <w:r>
              <w:rPr>
                <w:spacing w:val="-2"/>
                <w:sz w:val="24"/>
              </w:rPr>
              <w:t>2161746.88</w:t>
            </w:r>
          </w:p>
        </w:tc>
        <w:tc>
          <w:tcPr>
            <w:tcW w:w="2490" w:type="dxa"/>
          </w:tcPr>
          <w:p w14:paraId="514B6827"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54E78C24" w14:textId="77777777" w:rsidR="003B33FC" w:rsidRDefault="003B33FC" w:rsidP="00704203">
            <w:pPr>
              <w:pStyle w:val="TableParagraph"/>
              <w:ind w:left="792" w:right="761"/>
              <w:rPr>
                <w:sz w:val="24"/>
              </w:rPr>
            </w:pPr>
            <w:r>
              <w:rPr>
                <w:spacing w:val="-4"/>
                <w:sz w:val="24"/>
              </w:rPr>
              <w:t>1.00</w:t>
            </w:r>
          </w:p>
        </w:tc>
        <w:tc>
          <w:tcPr>
            <w:tcW w:w="1575" w:type="dxa"/>
          </w:tcPr>
          <w:p w14:paraId="51F8111A" w14:textId="77777777" w:rsidR="003B33FC" w:rsidRDefault="003B33FC" w:rsidP="00704203">
            <w:pPr>
              <w:pStyle w:val="TableParagraph"/>
              <w:ind w:right="710"/>
              <w:jc w:val="right"/>
              <w:rPr>
                <w:sz w:val="24"/>
              </w:rPr>
            </w:pPr>
            <w:r>
              <w:rPr>
                <w:w w:val="99"/>
                <w:sz w:val="24"/>
              </w:rPr>
              <w:t>-</w:t>
            </w:r>
          </w:p>
        </w:tc>
      </w:tr>
      <w:tr w:rsidR="003B33FC" w14:paraId="2AF362B4" w14:textId="77777777" w:rsidTr="00704203">
        <w:trPr>
          <w:trHeight w:val="284"/>
        </w:trPr>
        <w:tc>
          <w:tcPr>
            <w:tcW w:w="1514" w:type="dxa"/>
          </w:tcPr>
          <w:p w14:paraId="1BCDFEB6" w14:textId="77777777" w:rsidR="003B33FC" w:rsidRDefault="003B33FC" w:rsidP="00704203">
            <w:pPr>
              <w:pStyle w:val="TableParagraph"/>
              <w:ind w:left="90" w:right="54"/>
              <w:rPr>
                <w:sz w:val="24"/>
              </w:rPr>
            </w:pPr>
            <w:r>
              <w:rPr>
                <w:spacing w:val="-5"/>
                <w:sz w:val="24"/>
              </w:rPr>
              <w:t>55</w:t>
            </w:r>
          </w:p>
        </w:tc>
        <w:tc>
          <w:tcPr>
            <w:tcW w:w="1276" w:type="dxa"/>
          </w:tcPr>
          <w:p w14:paraId="48B14FA1" w14:textId="77777777" w:rsidR="003B33FC" w:rsidRDefault="003B33FC" w:rsidP="00704203">
            <w:pPr>
              <w:pStyle w:val="TableParagraph"/>
              <w:ind w:left="65"/>
              <w:rPr>
                <w:sz w:val="24"/>
              </w:rPr>
            </w:pPr>
            <w:r>
              <w:rPr>
                <w:spacing w:val="-2"/>
                <w:sz w:val="24"/>
              </w:rPr>
              <w:t>411575.73</w:t>
            </w:r>
          </w:p>
        </w:tc>
        <w:tc>
          <w:tcPr>
            <w:tcW w:w="1276" w:type="dxa"/>
          </w:tcPr>
          <w:p w14:paraId="5548A037" w14:textId="77777777" w:rsidR="003B33FC" w:rsidRDefault="003B33FC" w:rsidP="00704203">
            <w:pPr>
              <w:pStyle w:val="TableParagraph"/>
              <w:ind w:left="66" w:right="27"/>
              <w:rPr>
                <w:sz w:val="24"/>
              </w:rPr>
            </w:pPr>
            <w:r>
              <w:rPr>
                <w:spacing w:val="-2"/>
                <w:sz w:val="24"/>
              </w:rPr>
              <w:t>2161752.51</w:t>
            </w:r>
          </w:p>
        </w:tc>
        <w:tc>
          <w:tcPr>
            <w:tcW w:w="2490" w:type="dxa"/>
          </w:tcPr>
          <w:p w14:paraId="5E3737D1"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076544F7" w14:textId="77777777" w:rsidR="003B33FC" w:rsidRDefault="003B33FC" w:rsidP="00704203">
            <w:pPr>
              <w:pStyle w:val="TableParagraph"/>
              <w:ind w:left="792" w:right="761"/>
              <w:rPr>
                <w:sz w:val="24"/>
              </w:rPr>
            </w:pPr>
            <w:r>
              <w:rPr>
                <w:spacing w:val="-4"/>
                <w:sz w:val="24"/>
              </w:rPr>
              <w:t>1.00</w:t>
            </w:r>
          </w:p>
        </w:tc>
        <w:tc>
          <w:tcPr>
            <w:tcW w:w="1575" w:type="dxa"/>
          </w:tcPr>
          <w:p w14:paraId="53136AC1" w14:textId="77777777" w:rsidR="003B33FC" w:rsidRDefault="003B33FC" w:rsidP="00704203">
            <w:pPr>
              <w:pStyle w:val="TableParagraph"/>
              <w:ind w:right="710"/>
              <w:jc w:val="right"/>
              <w:rPr>
                <w:sz w:val="24"/>
              </w:rPr>
            </w:pPr>
            <w:r>
              <w:rPr>
                <w:w w:val="99"/>
                <w:sz w:val="24"/>
              </w:rPr>
              <w:t>-</w:t>
            </w:r>
          </w:p>
        </w:tc>
      </w:tr>
      <w:tr w:rsidR="003B33FC" w14:paraId="2DF585F9" w14:textId="77777777" w:rsidTr="00704203">
        <w:trPr>
          <w:trHeight w:val="284"/>
        </w:trPr>
        <w:tc>
          <w:tcPr>
            <w:tcW w:w="1514" w:type="dxa"/>
          </w:tcPr>
          <w:p w14:paraId="561E5F24" w14:textId="77777777" w:rsidR="003B33FC" w:rsidRDefault="003B33FC" w:rsidP="00704203">
            <w:pPr>
              <w:pStyle w:val="TableParagraph"/>
              <w:ind w:left="90" w:right="54"/>
              <w:rPr>
                <w:sz w:val="24"/>
              </w:rPr>
            </w:pPr>
            <w:r>
              <w:rPr>
                <w:spacing w:val="-5"/>
                <w:sz w:val="24"/>
              </w:rPr>
              <w:t>56</w:t>
            </w:r>
          </w:p>
        </w:tc>
        <w:tc>
          <w:tcPr>
            <w:tcW w:w="1276" w:type="dxa"/>
          </w:tcPr>
          <w:p w14:paraId="6634DA6B" w14:textId="77777777" w:rsidR="003B33FC" w:rsidRDefault="003B33FC" w:rsidP="00704203">
            <w:pPr>
              <w:pStyle w:val="TableParagraph"/>
              <w:ind w:left="65"/>
              <w:rPr>
                <w:sz w:val="24"/>
              </w:rPr>
            </w:pPr>
            <w:r>
              <w:rPr>
                <w:spacing w:val="-2"/>
                <w:sz w:val="24"/>
              </w:rPr>
              <w:t>411563.12</w:t>
            </w:r>
          </w:p>
        </w:tc>
        <w:tc>
          <w:tcPr>
            <w:tcW w:w="1276" w:type="dxa"/>
          </w:tcPr>
          <w:p w14:paraId="14AC1BC2" w14:textId="77777777" w:rsidR="003B33FC" w:rsidRDefault="003B33FC" w:rsidP="00704203">
            <w:pPr>
              <w:pStyle w:val="TableParagraph"/>
              <w:ind w:left="66" w:right="27"/>
              <w:rPr>
                <w:sz w:val="24"/>
              </w:rPr>
            </w:pPr>
            <w:r>
              <w:rPr>
                <w:spacing w:val="-2"/>
                <w:sz w:val="24"/>
              </w:rPr>
              <w:t>2161701.42</w:t>
            </w:r>
          </w:p>
        </w:tc>
        <w:tc>
          <w:tcPr>
            <w:tcW w:w="2490" w:type="dxa"/>
          </w:tcPr>
          <w:p w14:paraId="29B18FA2"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1BE00F7F" w14:textId="77777777" w:rsidR="003B33FC" w:rsidRDefault="003B33FC" w:rsidP="00704203">
            <w:pPr>
              <w:pStyle w:val="TableParagraph"/>
              <w:ind w:left="792" w:right="761"/>
              <w:rPr>
                <w:sz w:val="24"/>
              </w:rPr>
            </w:pPr>
            <w:r>
              <w:rPr>
                <w:spacing w:val="-4"/>
                <w:sz w:val="24"/>
              </w:rPr>
              <w:t>1.00</w:t>
            </w:r>
          </w:p>
        </w:tc>
        <w:tc>
          <w:tcPr>
            <w:tcW w:w="1575" w:type="dxa"/>
          </w:tcPr>
          <w:p w14:paraId="7DBF4636" w14:textId="77777777" w:rsidR="003B33FC" w:rsidRDefault="003B33FC" w:rsidP="00704203">
            <w:pPr>
              <w:pStyle w:val="TableParagraph"/>
              <w:ind w:right="710"/>
              <w:jc w:val="right"/>
              <w:rPr>
                <w:sz w:val="24"/>
              </w:rPr>
            </w:pPr>
            <w:r>
              <w:rPr>
                <w:w w:val="99"/>
                <w:sz w:val="24"/>
              </w:rPr>
              <w:t>-</w:t>
            </w:r>
          </w:p>
        </w:tc>
      </w:tr>
      <w:tr w:rsidR="003B33FC" w14:paraId="02E05FD7" w14:textId="77777777" w:rsidTr="00704203">
        <w:trPr>
          <w:trHeight w:val="284"/>
        </w:trPr>
        <w:tc>
          <w:tcPr>
            <w:tcW w:w="1514" w:type="dxa"/>
          </w:tcPr>
          <w:p w14:paraId="3F215AC7" w14:textId="77777777" w:rsidR="003B33FC" w:rsidRDefault="003B33FC" w:rsidP="00704203">
            <w:pPr>
              <w:pStyle w:val="TableParagraph"/>
              <w:ind w:left="90" w:right="54"/>
              <w:rPr>
                <w:sz w:val="24"/>
              </w:rPr>
            </w:pPr>
            <w:r>
              <w:rPr>
                <w:spacing w:val="-5"/>
                <w:sz w:val="24"/>
              </w:rPr>
              <w:t>57</w:t>
            </w:r>
          </w:p>
        </w:tc>
        <w:tc>
          <w:tcPr>
            <w:tcW w:w="1276" w:type="dxa"/>
          </w:tcPr>
          <w:p w14:paraId="7DA45C68" w14:textId="77777777" w:rsidR="003B33FC" w:rsidRDefault="003B33FC" w:rsidP="00704203">
            <w:pPr>
              <w:pStyle w:val="TableParagraph"/>
              <w:ind w:left="65"/>
              <w:rPr>
                <w:sz w:val="24"/>
              </w:rPr>
            </w:pPr>
            <w:r>
              <w:rPr>
                <w:spacing w:val="-2"/>
                <w:sz w:val="24"/>
              </w:rPr>
              <w:t>411536.47</w:t>
            </w:r>
          </w:p>
        </w:tc>
        <w:tc>
          <w:tcPr>
            <w:tcW w:w="1276" w:type="dxa"/>
          </w:tcPr>
          <w:p w14:paraId="2579F300" w14:textId="77777777" w:rsidR="003B33FC" w:rsidRDefault="003B33FC" w:rsidP="00704203">
            <w:pPr>
              <w:pStyle w:val="TableParagraph"/>
              <w:ind w:left="66" w:right="27"/>
              <w:rPr>
                <w:sz w:val="24"/>
              </w:rPr>
            </w:pPr>
            <w:r>
              <w:rPr>
                <w:spacing w:val="-2"/>
                <w:sz w:val="24"/>
              </w:rPr>
              <w:t>2161631.43</w:t>
            </w:r>
          </w:p>
        </w:tc>
        <w:tc>
          <w:tcPr>
            <w:tcW w:w="2490" w:type="dxa"/>
          </w:tcPr>
          <w:p w14:paraId="526C0C28"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161B4D79" w14:textId="77777777" w:rsidR="003B33FC" w:rsidRDefault="003B33FC" w:rsidP="00704203">
            <w:pPr>
              <w:pStyle w:val="TableParagraph"/>
              <w:ind w:left="792" w:right="761"/>
              <w:rPr>
                <w:sz w:val="24"/>
              </w:rPr>
            </w:pPr>
            <w:r>
              <w:rPr>
                <w:spacing w:val="-4"/>
                <w:sz w:val="24"/>
              </w:rPr>
              <w:t>1.00</w:t>
            </w:r>
          </w:p>
        </w:tc>
        <w:tc>
          <w:tcPr>
            <w:tcW w:w="1575" w:type="dxa"/>
          </w:tcPr>
          <w:p w14:paraId="3077E6DC" w14:textId="77777777" w:rsidR="003B33FC" w:rsidRDefault="003B33FC" w:rsidP="00704203">
            <w:pPr>
              <w:pStyle w:val="TableParagraph"/>
              <w:ind w:right="710"/>
              <w:jc w:val="right"/>
              <w:rPr>
                <w:sz w:val="24"/>
              </w:rPr>
            </w:pPr>
            <w:r>
              <w:rPr>
                <w:w w:val="99"/>
                <w:sz w:val="24"/>
              </w:rPr>
              <w:t>-</w:t>
            </w:r>
          </w:p>
        </w:tc>
      </w:tr>
      <w:tr w:rsidR="003B33FC" w14:paraId="3844502E" w14:textId="77777777" w:rsidTr="00704203">
        <w:trPr>
          <w:trHeight w:val="284"/>
        </w:trPr>
        <w:tc>
          <w:tcPr>
            <w:tcW w:w="1514" w:type="dxa"/>
          </w:tcPr>
          <w:p w14:paraId="74C96D61" w14:textId="77777777" w:rsidR="003B33FC" w:rsidRDefault="003B33FC" w:rsidP="00704203">
            <w:pPr>
              <w:pStyle w:val="TableParagraph"/>
              <w:ind w:left="90" w:right="54"/>
              <w:rPr>
                <w:sz w:val="24"/>
              </w:rPr>
            </w:pPr>
            <w:r>
              <w:rPr>
                <w:spacing w:val="-5"/>
                <w:sz w:val="24"/>
              </w:rPr>
              <w:t>58</w:t>
            </w:r>
          </w:p>
        </w:tc>
        <w:tc>
          <w:tcPr>
            <w:tcW w:w="1276" w:type="dxa"/>
          </w:tcPr>
          <w:p w14:paraId="6E761DDF" w14:textId="77777777" w:rsidR="003B33FC" w:rsidRDefault="003B33FC" w:rsidP="00704203">
            <w:pPr>
              <w:pStyle w:val="TableParagraph"/>
              <w:ind w:left="65"/>
              <w:rPr>
                <w:sz w:val="24"/>
              </w:rPr>
            </w:pPr>
            <w:r>
              <w:rPr>
                <w:spacing w:val="-2"/>
                <w:sz w:val="24"/>
              </w:rPr>
              <w:t>411526.27</w:t>
            </w:r>
          </w:p>
        </w:tc>
        <w:tc>
          <w:tcPr>
            <w:tcW w:w="1276" w:type="dxa"/>
          </w:tcPr>
          <w:p w14:paraId="4464D9B1" w14:textId="77777777" w:rsidR="003B33FC" w:rsidRDefault="003B33FC" w:rsidP="00704203">
            <w:pPr>
              <w:pStyle w:val="TableParagraph"/>
              <w:ind w:left="66" w:right="27"/>
              <w:rPr>
                <w:sz w:val="24"/>
              </w:rPr>
            </w:pPr>
            <w:r>
              <w:rPr>
                <w:spacing w:val="-2"/>
                <w:sz w:val="24"/>
              </w:rPr>
              <w:t>2161587.16</w:t>
            </w:r>
          </w:p>
        </w:tc>
        <w:tc>
          <w:tcPr>
            <w:tcW w:w="2490" w:type="dxa"/>
          </w:tcPr>
          <w:p w14:paraId="6C002182"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5C1259A2" w14:textId="77777777" w:rsidR="003B33FC" w:rsidRDefault="003B33FC" w:rsidP="00704203">
            <w:pPr>
              <w:pStyle w:val="TableParagraph"/>
              <w:ind w:left="792" w:right="761"/>
              <w:rPr>
                <w:sz w:val="24"/>
              </w:rPr>
            </w:pPr>
            <w:r>
              <w:rPr>
                <w:spacing w:val="-4"/>
                <w:sz w:val="24"/>
              </w:rPr>
              <w:t>1.00</w:t>
            </w:r>
          </w:p>
        </w:tc>
        <w:tc>
          <w:tcPr>
            <w:tcW w:w="1575" w:type="dxa"/>
          </w:tcPr>
          <w:p w14:paraId="47057AC9" w14:textId="77777777" w:rsidR="003B33FC" w:rsidRDefault="003B33FC" w:rsidP="00704203">
            <w:pPr>
              <w:pStyle w:val="TableParagraph"/>
              <w:ind w:right="710"/>
              <w:jc w:val="right"/>
              <w:rPr>
                <w:sz w:val="24"/>
              </w:rPr>
            </w:pPr>
            <w:r>
              <w:rPr>
                <w:w w:val="99"/>
                <w:sz w:val="24"/>
              </w:rPr>
              <w:t>-</w:t>
            </w:r>
          </w:p>
        </w:tc>
      </w:tr>
      <w:tr w:rsidR="003B33FC" w14:paraId="05FD2AFF" w14:textId="77777777" w:rsidTr="00704203">
        <w:trPr>
          <w:trHeight w:val="284"/>
        </w:trPr>
        <w:tc>
          <w:tcPr>
            <w:tcW w:w="1514" w:type="dxa"/>
          </w:tcPr>
          <w:p w14:paraId="2FC4C26A" w14:textId="77777777" w:rsidR="003B33FC" w:rsidRDefault="003B33FC" w:rsidP="00704203">
            <w:pPr>
              <w:pStyle w:val="TableParagraph"/>
              <w:ind w:left="90" w:right="54"/>
              <w:rPr>
                <w:sz w:val="24"/>
              </w:rPr>
            </w:pPr>
            <w:r>
              <w:rPr>
                <w:spacing w:val="-5"/>
                <w:sz w:val="24"/>
              </w:rPr>
              <w:t>59</w:t>
            </w:r>
          </w:p>
        </w:tc>
        <w:tc>
          <w:tcPr>
            <w:tcW w:w="1276" w:type="dxa"/>
          </w:tcPr>
          <w:p w14:paraId="2A631DD9" w14:textId="77777777" w:rsidR="003B33FC" w:rsidRDefault="003B33FC" w:rsidP="00704203">
            <w:pPr>
              <w:pStyle w:val="TableParagraph"/>
              <w:ind w:left="65"/>
              <w:rPr>
                <w:sz w:val="24"/>
              </w:rPr>
            </w:pPr>
            <w:r>
              <w:rPr>
                <w:spacing w:val="-2"/>
                <w:sz w:val="24"/>
              </w:rPr>
              <w:t>411511.25</w:t>
            </w:r>
          </w:p>
        </w:tc>
        <w:tc>
          <w:tcPr>
            <w:tcW w:w="1276" w:type="dxa"/>
          </w:tcPr>
          <w:p w14:paraId="377CD04B" w14:textId="77777777" w:rsidR="003B33FC" w:rsidRDefault="003B33FC" w:rsidP="00704203">
            <w:pPr>
              <w:pStyle w:val="TableParagraph"/>
              <w:ind w:left="66" w:right="27"/>
              <w:rPr>
                <w:sz w:val="24"/>
              </w:rPr>
            </w:pPr>
            <w:r>
              <w:rPr>
                <w:spacing w:val="-2"/>
                <w:sz w:val="24"/>
              </w:rPr>
              <w:t>2161575.87</w:t>
            </w:r>
          </w:p>
        </w:tc>
        <w:tc>
          <w:tcPr>
            <w:tcW w:w="2490" w:type="dxa"/>
          </w:tcPr>
          <w:p w14:paraId="4A4FAB81"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D736108" w14:textId="77777777" w:rsidR="003B33FC" w:rsidRDefault="003B33FC" w:rsidP="00704203">
            <w:pPr>
              <w:pStyle w:val="TableParagraph"/>
              <w:ind w:left="792" w:right="761"/>
              <w:rPr>
                <w:sz w:val="24"/>
              </w:rPr>
            </w:pPr>
            <w:r>
              <w:rPr>
                <w:spacing w:val="-4"/>
                <w:sz w:val="24"/>
              </w:rPr>
              <w:t>1.00</w:t>
            </w:r>
          </w:p>
        </w:tc>
        <w:tc>
          <w:tcPr>
            <w:tcW w:w="1575" w:type="dxa"/>
          </w:tcPr>
          <w:p w14:paraId="7E5E62B1" w14:textId="77777777" w:rsidR="003B33FC" w:rsidRDefault="003B33FC" w:rsidP="00704203">
            <w:pPr>
              <w:pStyle w:val="TableParagraph"/>
              <w:ind w:right="710"/>
              <w:jc w:val="right"/>
              <w:rPr>
                <w:sz w:val="24"/>
              </w:rPr>
            </w:pPr>
            <w:r>
              <w:rPr>
                <w:w w:val="99"/>
                <w:sz w:val="24"/>
              </w:rPr>
              <w:t>-</w:t>
            </w:r>
          </w:p>
        </w:tc>
      </w:tr>
      <w:tr w:rsidR="003B33FC" w14:paraId="692F4894" w14:textId="77777777" w:rsidTr="00704203">
        <w:trPr>
          <w:trHeight w:val="284"/>
        </w:trPr>
        <w:tc>
          <w:tcPr>
            <w:tcW w:w="1514" w:type="dxa"/>
          </w:tcPr>
          <w:p w14:paraId="5C673481" w14:textId="77777777" w:rsidR="003B33FC" w:rsidRDefault="003B33FC" w:rsidP="00704203">
            <w:pPr>
              <w:pStyle w:val="TableParagraph"/>
              <w:ind w:left="90" w:right="54"/>
              <w:rPr>
                <w:sz w:val="24"/>
              </w:rPr>
            </w:pPr>
            <w:r>
              <w:rPr>
                <w:spacing w:val="-5"/>
                <w:sz w:val="24"/>
              </w:rPr>
              <w:t>60</w:t>
            </w:r>
          </w:p>
        </w:tc>
        <w:tc>
          <w:tcPr>
            <w:tcW w:w="1276" w:type="dxa"/>
          </w:tcPr>
          <w:p w14:paraId="7E5617B8" w14:textId="77777777" w:rsidR="003B33FC" w:rsidRDefault="003B33FC" w:rsidP="00704203">
            <w:pPr>
              <w:pStyle w:val="TableParagraph"/>
              <w:ind w:left="65"/>
              <w:rPr>
                <w:sz w:val="24"/>
              </w:rPr>
            </w:pPr>
            <w:r>
              <w:rPr>
                <w:spacing w:val="-2"/>
                <w:sz w:val="24"/>
              </w:rPr>
              <w:t>411401.19</w:t>
            </w:r>
          </w:p>
        </w:tc>
        <w:tc>
          <w:tcPr>
            <w:tcW w:w="1276" w:type="dxa"/>
          </w:tcPr>
          <w:p w14:paraId="47D8EC66" w14:textId="77777777" w:rsidR="003B33FC" w:rsidRDefault="003B33FC" w:rsidP="00704203">
            <w:pPr>
              <w:pStyle w:val="TableParagraph"/>
              <w:ind w:left="66" w:right="27"/>
              <w:rPr>
                <w:sz w:val="24"/>
              </w:rPr>
            </w:pPr>
            <w:r>
              <w:rPr>
                <w:spacing w:val="-2"/>
                <w:sz w:val="24"/>
              </w:rPr>
              <w:t>2161625.62</w:t>
            </w:r>
          </w:p>
        </w:tc>
        <w:tc>
          <w:tcPr>
            <w:tcW w:w="2490" w:type="dxa"/>
          </w:tcPr>
          <w:p w14:paraId="67F1D6F3"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3D01692" w14:textId="77777777" w:rsidR="003B33FC" w:rsidRDefault="003B33FC" w:rsidP="00704203">
            <w:pPr>
              <w:pStyle w:val="TableParagraph"/>
              <w:ind w:left="792" w:right="761"/>
              <w:rPr>
                <w:sz w:val="24"/>
              </w:rPr>
            </w:pPr>
            <w:r>
              <w:rPr>
                <w:spacing w:val="-4"/>
                <w:sz w:val="24"/>
              </w:rPr>
              <w:t>1.00</w:t>
            </w:r>
          </w:p>
        </w:tc>
        <w:tc>
          <w:tcPr>
            <w:tcW w:w="1575" w:type="dxa"/>
          </w:tcPr>
          <w:p w14:paraId="20FEC744" w14:textId="77777777" w:rsidR="003B33FC" w:rsidRDefault="003B33FC" w:rsidP="00704203">
            <w:pPr>
              <w:pStyle w:val="TableParagraph"/>
              <w:ind w:right="710"/>
              <w:jc w:val="right"/>
              <w:rPr>
                <w:sz w:val="24"/>
              </w:rPr>
            </w:pPr>
            <w:r>
              <w:rPr>
                <w:w w:val="99"/>
                <w:sz w:val="24"/>
              </w:rPr>
              <w:t>-</w:t>
            </w:r>
          </w:p>
        </w:tc>
      </w:tr>
      <w:tr w:rsidR="003B33FC" w14:paraId="65203B1C" w14:textId="77777777" w:rsidTr="00704203">
        <w:trPr>
          <w:trHeight w:val="284"/>
        </w:trPr>
        <w:tc>
          <w:tcPr>
            <w:tcW w:w="1514" w:type="dxa"/>
          </w:tcPr>
          <w:p w14:paraId="56003D8A" w14:textId="77777777" w:rsidR="003B33FC" w:rsidRDefault="003B33FC" w:rsidP="00704203">
            <w:pPr>
              <w:pStyle w:val="TableParagraph"/>
              <w:ind w:left="90" w:right="54"/>
              <w:rPr>
                <w:sz w:val="24"/>
              </w:rPr>
            </w:pPr>
            <w:r>
              <w:rPr>
                <w:spacing w:val="-5"/>
                <w:sz w:val="24"/>
              </w:rPr>
              <w:t>61</w:t>
            </w:r>
          </w:p>
        </w:tc>
        <w:tc>
          <w:tcPr>
            <w:tcW w:w="1276" w:type="dxa"/>
          </w:tcPr>
          <w:p w14:paraId="6245C6ED" w14:textId="77777777" w:rsidR="003B33FC" w:rsidRDefault="003B33FC" w:rsidP="00704203">
            <w:pPr>
              <w:pStyle w:val="TableParagraph"/>
              <w:ind w:left="65"/>
              <w:rPr>
                <w:sz w:val="24"/>
              </w:rPr>
            </w:pPr>
            <w:r>
              <w:rPr>
                <w:spacing w:val="-2"/>
                <w:sz w:val="24"/>
              </w:rPr>
              <w:t>411367.09</w:t>
            </w:r>
          </w:p>
        </w:tc>
        <w:tc>
          <w:tcPr>
            <w:tcW w:w="1276" w:type="dxa"/>
          </w:tcPr>
          <w:p w14:paraId="29ED4C3D" w14:textId="77777777" w:rsidR="003B33FC" w:rsidRDefault="003B33FC" w:rsidP="00704203">
            <w:pPr>
              <w:pStyle w:val="TableParagraph"/>
              <w:ind w:left="66" w:right="27"/>
              <w:rPr>
                <w:sz w:val="24"/>
              </w:rPr>
            </w:pPr>
            <w:r>
              <w:rPr>
                <w:spacing w:val="-2"/>
                <w:sz w:val="24"/>
              </w:rPr>
              <w:t>2161686.05</w:t>
            </w:r>
          </w:p>
        </w:tc>
        <w:tc>
          <w:tcPr>
            <w:tcW w:w="2490" w:type="dxa"/>
          </w:tcPr>
          <w:p w14:paraId="0F928758"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035F03E1" w14:textId="77777777" w:rsidR="003B33FC" w:rsidRDefault="003B33FC" w:rsidP="00704203">
            <w:pPr>
              <w:pStyle w:val="TableParagraph"/>
              <w:ind w:left="792" w:right="761"/>
              <w:rPr>
                <w:sz w:val="24"/>
              </w:rPr>
            </w:pPr>
            <w:r>
              <w:rPr>
                <w:spacing w:val="-4"/>
                <w:sz w:val="24"/>
              </w:rPr>
              <w:t>1.00</w:t>
            </w:r>
          </w:p>
        </w:tc>
        <w:tc>
          <w:tcPr>
            <w:tcW w:w="1575" w:type="dxa"/>
          </w:tcPr>
          <w:p w14:paraId="6F247819" w14:textId="77777777" w:rsidR="003B33FC" w:rsidRDefault="003B33FC" w:rsidP="00704203">
            <w:pPr>
              <w:pStyle w:val="TableParagraph"/>
              <w:ind w:right="710"/>
              <w:jc w:val="right"/>
              <w:rPr>
                <w:sz w:val="24"/>
              </w:rPr>
            </w:pPr>
            <w:r>
              <w:rPr>
                <w:w w:val="99"/>
                <w:sz w:val="24"/>
              </w:rPr>
              <w:t>-</w:t>
            </w:r>
          </w:p>
        </w:tc>
      </w:tr>
      <w:tr w:rsidR="003B33FC" w14:paraId="3215A277" w14:textId="77777777" w:rsidTr="00704203">
        <w:trPr>
          <w:trHeight w:val="284"/>
        </w:trPr>
        <w:tc>
          <w:tcPr>
            <w:tcW w:w="1514" w:type="dxa"/>
          </w:tcPr>
          <w:p w14:paraId="20888DE5" w14:textId="77777777" w:rsidR="003B33FC" w:rsidRDefault="003B33FC" w:rsidP="00704203">
            <w:pPr>
              <w:pStyle w:val="TableParagraph"/>
              <w:ind w:left="90" w:right="54"/>
              <w:rPr>
                <w:sz w:val="24"/>
              </w:rPr>
            </w:pPr>
            <w:r>
              <w:rPr>
                <w:spacing w:val="-5"/>
                <w:sz w:val="24"/>
              </w:rPr>
              <w:t>62</w:t>
            </w:r>
          </w:p>
        </w:tc>
        <w:tc>
          <w:tcPr>
            <w:tcW w:w="1276" w:type="dxa"/>
          </w:tcPr>
          <w:p w14:paraId="31B8532C" w14:textId="77777777" w:rsidR="003B33FC" w:rsidRDefault="003B33FC" w:rsidP="00704203">
            <w:pPr>
              <w:pStyle w:val="TableParagraph"/>
              <w:ind w:left="65"/>
              <w:rPr>
                <w:sz w:val="24"/>
              </w:rPr>
            </w:pPr>
            <w:r>
              <w:rPr>
                <w:spacing w:val="-2"/>
                <w:sz w:val="24"/>
              </w:rPr>
              <w:t>411283.68</w:t>
            </w:r>
          </w:p>
        </w:tc>
        <w:tc>
          <w:tcPr>
            <w:tcW w:w="1276" w:type="dxa"/>
          </w:tcPr>
          <w:p w14:paraId="075B95AE" w14:textId="77777777" w:rsidR="003B33FC" w:rsidRDefault="003B33FC" w:rsidP="00704203">
            <w:pPr>
              <w:pStyle w:val="TableParagraph"/>
              <w:ind w:left="66" w:right="27"/>
              <w:rPr>
                <w:sz w:val="24"/>
              </w:rPr>
            </w:pPr>
            <w:r>
              <w:rPr>
                <w:spacing w:val="-2"/>
                <w:sz w:val="24"/>
              </w:rPr>
              <w:t>2161759.16</w:t>
            </w:r>
          </w:p>
        </w:tc>
        <w:tc>
          <w:tcPr>
            <w:tcW w:w="2490" w:type="dxa"/>
          </w:tcPr>
          <w:p w14:paraId="5F89EDC1"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972F222" w14:textId="77777777" w:rsidR="003B33FC" w:rsidRDefault="003B33FC" w:rsidP="00704203">
            <w:pPr>
              <w:pStyle w:val="TableParagraph"/>
              <w:ind w:left="792" w:right="761"/>
              <w:rPr>
                <w:sz w:val="24"/>
              </w:rPr>
            </w:pPr>
            <w:r>
              <w:rPr>
                <w:spacing w:val="-4"/>
                <w:sz w:val="24"/>
              </w:rPr>
              <w:t>1.00</w:t>
            </w:r>
          </w:p>
        </w:tc>
        <w:tc>
          <w:tcPr>
            <w:tcW w:w="1575" w:type="dxa"/>
          </w:tcPr>
          <w:p w14:paraId="59BFE734" w14:textId="77777777" w:rsidR="003B33FC" w:rsidRDefault="003B33FC" w:rsidP="00704203">
            <w:pPr>
              <w:pStyle w:val="TableParagraph"/>
              <w:ind w:right="710"/>
              <w:jc w:val="right"/>
              <w:rPr>
                <w:sz w:val="24"/>
              </w:rPr>
            </w:pPr>
            <w:r>
              <w:rPr>
                <w:w w:val="99"/>
                <w:sz w:val="24"/>
              </w:rPr>
              <w:t>-</w:t>
            </w:r>
          </w:p>
        </w:tc>
      </w:tr>
      <w:tr w:rsidR="003B33FC" w14:paraId="2F62B9EC" w14:textId="77777777" w:rsidTr="00704203">
        <w:trPr>
          <w:trHeight w:val="284"/>
        </w:trPr>
        <w:tc>
          <w:tcPr>
            <w:tcW w:w="1514" w:type="dxa"/>
          </w:tcPr>
          <w:p w14:paraId="03066A47" w14:textId="77777777" w:rsidR="003B33FC" w:rsidRDefault="003B33FC" w:rsidP="00704203">
            <w:pPr>
              <w:pStyle w:val="TableParagraph"/>
              <w:ind w:left="90" w:right="54"/>
              <w:rPr>
                <w:sz w:val="24"/>
              </w:rPr>
            </w:pPr>
            <w:r>
              <w:rPr>
                <w:spacing w:val="-5"/>
                <w:sz w:val="24"/>
              </w:rPr>
              <w:t>63</w:t>
            </w:r>
          </w:p>
        </w:tc>
        <w:tc>
          <w:tcPr>
            <w:tcW w:w="1276" w:type="dxa"/>
          </w:tcPr>
          <w:p w14:paraId="2827DE5E" w14:textId="77777777" w:rsidR="003B33FC" w:rsidRDefault="003B33FC" w:rsidP="00704203">
            <w:pPr>
              <w:pStyle w:val="TableParagraph"/>
              <w:ind w:left="65"/>
              <w:rPr>
                <w:sz w:val="24"/>
              </w:rPr>
            </w:pPr>
            <w:r>
              <w:rPr>
                <w:spacing w:val="-2"/>
                <w:sz w:val="24"/>
              </w:rPr>
              <w:t>411247.93</w:t>
            </w:r>
          </w:p>
        </w:tc>
        <w:tc>
          <w:tcPr>
            <w:tcW w:w="1276" w:type="dxa"/>
          </w:tcPr>
          <w:p w14:paraId="1C8A74F3" w14:textId="77777777" w:rsidR="003B33FC" w:rsidRDefault="003B33FC" w:rsidP="00704203">
            <w:pPr>
              <w:pStyle w:val="TableParagraph"/>
              <w:ind w:left="66" w:right="27"/>
              <w:rPr>
                <w:sz w:val="24"/>
              </w:rPr>
            </w:pPr>
            <w:r>
              <w:rPr>
                <w:spacing w:val="-2"/>
                <w:sz w:val="24"/>
              </w:rPr>
              <w:t>2161724.61</w:t>
            </w:r>
          </w:p>
        </w:tc>
        <w:tc>
          <w:tcPr>
            <w:tcW w:w="2490" w:type="dxa"/>
          </w:tcPr>
          <w:p w14:paraId="06B54C9F"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74492808" w14:textId="77777777" w:rsidR="003B33FC" w:rsidRDefault="003B33FC" w:rsidP="00704203">
            <w:pPr>
              <w:pStyle w:val="TableParagraph"/>
              <w:ind w:left="792" w:right="761"/>
              <w:rPr>
                <w:sz w:val="24"/>
              </w:rPr>
            </w:pPr>
            <w:r>
              <w:rPr>
                <w:spacing w:val="-4"/>
                <w:sz w:val="24"/>
              </w:rPr>
              <w:t>1.00</w:t>
            </w:r>
          </w:p>
        </w:tc>
        <w:tc>
          <w:tcPr>
            <w:tcW w:w="1575" w:type="dxa"/>
          </w:tcPr>
          <w:p w14:paraId="3591A48E" w14:textId="77777777" w:rsidR="003B33FC" w:rsidRDefault="003B33FC" w:rsidP="00704203">
            <w:pPr>
              <w:pStyle w:val="TableParagraph"/>
              <w:ind w:right="710"/>
              <w:jc w:val="right"/>
              <w:rPr>
                <w:sz w:val="24"/>
              </w:rPr>
            </w:pPr>
            <w:r>
              <w:rPr>
                <w:w w:val="99"/>
                <w:sz w:val="24"/>
              </w:rPr>
              <w:t>-</w:t>
            </w:r>
          </w:p>
        </w:tc>
      </w:tr>
      <w:tr w:rsidR="003B33FC" w14:paraId="7CD31119" w14:textId="77777777" w:rsidTr="00704203">
        <w:trPr>
          <w:trHeight w:val="284"/>
        </w:trPr>
        <w:tc>
          <w:tcPr>
            <w:tcW w:w="1514" w:type="dxa"/>
          </w:tcPr>
          <w:p w14:paraId="79836082" w14:textId="77777777" w:rsidR="003B33FC" w:rsidRDefault="003B33FC" w:rsidP="00704203">
            <w:pPr>
              <w:pStyle w:val="TableParagraph"/>
              <w:ind w:left="90" w:right="54"/>
              <w:rPr>
                <w:sz w:val="24"/>
              </w:rPr>
            </w:pPr>
            <w:r>
              <w:rPr>
                <w:spacing w:val="-5"/>
                <w:sz w:val="24"/>
              </w:rPr>
              <w:t>64</w:t>
            </w:r>
          </w:p>
        </w:tc>
        <w:tc>
          <w:tcPr>
            <w:tcW w:w="1276" w:type="dxa"/>
          </w:tcPr>
          <w:p w14:paraId="401A49E5" w14:textId="77777777" w:rsidR="003B33FC" w:rsidRDefault="003B33FC" w:rsidP="00704203">
            <w:pPr>
              <w:pStyle w:val="TableParagraph"/>
              <w:ind w:left="65"/>
              <w:rPr>
                <w:sz w:val="24"/>
              </w:rPr>
            </w:pPr>
            <w:r>
              <w:rPr>
                <w:spacing w:val="-2"/>
                <w:sz w:val="24"/>
              </w:rPr>
              <w:t>411196.71</w:t>
            </w:r>
          </w:p>
        </w:tc>
        <w:tc>
          <w:tcPr>
            <w:tcW w:w="1276" w:type="dxa"/>
          </w:tcPr>
          <w:p w14:paraId="4B91BAF8" w14:textId="77777777" w:rsidR="003B33FC" w:rsidRDefault="003B33FC" w:rsidP="00704203">
            <w:pPr>
              <w:pStyle w:val="TableParagraph"/>
              <w:ind w:left="66" w:right="27"/>
              <w:rPr>
                <w:sz w:val="24"/>
              </w:rPr>
            </w:pPr>
            <w:r>
              <w:rPr>
                <w:spacing w:val="-2"/>
                <w:sz w:val="24"/>
              </w:rPr>
              <w:t>2161749.13</w:t>
            </w:r>
          </w:p>
        </w:tc>
        <w:tc>
          <w:tcPr>
            <w:tcW w:w="2490" w:type="dxa"/>
          </w:tcPr>
          <w:p w14:paraId="30BEA1B3"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1C4E0F32" w14:textId="77777777" w:rsidR="003B33FC" w:rsidRDefault="003B33FC" w:rsidP="00704203">
            <w:pPr>
              <w:pStyle w:val="TableParagraph"/>
              <w:ind w:left="792" w:right="761"/>
              <w:rPr>
                <w:sz w:val="24"/>
              </w:rPr>
            </w:pPr>
            <w:r>
              <w:rPr>
                <w:spacing w:val="-4"/>
                <w:sz w:val="24"/>
              </w:rPr>
              <w:t>1.00</w:t>
            </w:r>
          </w:p>
        </w:tc>
        <w:tc>
          <w:tcPr>
            <w:tcW w:w="1575" w:type="dxa"/>
          </w:tcPr>
          <w:p w14:paraId="79A9A95B" w14:textId="77777777" w:rsidR="003B33FC" w:rsidRDefault="003B33FC" w:rsidP="00704203">
            <w:pPr>
              <w:pStyle w:val="TableParagraph"/>
              <w:ind w:right="710"/>
              <w:jc w:val="right"/>
              <w:rPr>
                <w:sz w:val="24"/>
              </w:rPr>
            </w:pPr>
            <w:r>
              <w:rPr>
                <w:w w:val="99"/>
                <w:sz w:val="24"/>
              </w:rPr>
              <w:t>-</w:t>
            </w:r>
          </w:p>
        </w:tc>
      </w:tr>
      <w:tr w:rsidR="003B33FC" w14:paraId="70013FF6" w14:textId="77777777" w:rsidTr="00704203">
        <w:trPr>
          <w:trHeight w:val="284"/>
        </w:trPr>
        <w:tc>
          <w:tcPr>
            <w:tcW w:w="1514" w:type="dxa"/>
          </w:tcPr>
          <w:p w14:paraId="4843F4D3" w14:textId="77777777" w:rsidR="003B33FC" w:rsidRDefault="003B33FC" w:rsidP="00704203">
            <w:pPr>
              <w:pStyle w:val="TableParagraph"/>
              <w:ind w:left="90" w:right="54"/>
              <w:rPr>
                <w:sz w:val="24"/>
              </w:rPr>
            </w:pPr>
            <w:r>
              <w:rPr>
                <w:spacing w:val="-5"/>
                <w:sz w:val="24"/>
              </w:rPr>
              <w:t>65</w:t>
            </w:r>
          </w:p>
        </w:tc>
        <w:tc>
          <w:tcPr>
            <w:tcW w:w="1276" w:type="dxa"/>
          </w:tcPr>
          <w:p w14:paraId="72142F85" w14:textId="77777777" w:rsidR="003B33FC" w:rsidRDefault="003B33FC" w:rsidP="00704203">
            <w:pPr>
              <w:pStyle w:val="TableParagraph"/>
              <w:ind w:left="65"/>
              <w:rPr>
                <w:sz w:val="24"/>
              </w:rPr>
            </w:pPr>
            <w:r>
              <w:rPr>
                <w:spacing w:val="-2"/>
                <w:sz w:val="24"/>
              </w:rPr>
              <w:t>411178.67</w:t>
            </w:r>
          </w:p>
        </w:tc>
        <w:tc>
          <w:tcPr>
            <w:tcW w:w="1276" w:type="dxa"/>
          </w:tcPr>
          <w:p w14:paraId="0B6FFE9A" w14:textId="77777777" w:rsidR="003B33FC" w:rsidRDefault="003B33FC" w:rsidP="00704203">
            <w:pPr>
              <w:pStyle w:val="TableParagraph"/>
              <w:ind w:left="66" w:right="27"/>
              <w:rPr>
                <w:sz w:val="24"/>
              </w:rPr>
            </w:pPr>
            <w:r>
              <w:rPr>
                <w:spacing w:val="-2"/>
                <w:sz w:val="24"/>
              </w:rPr>
              <w:t>2161762.81</w:t>
            </w:r>
          </w:p>
        </w:tc>
        <w:tc>
          <w:tcPr>
            <w:tcW w:w="2490" w:type="dxa"/>
          </w:tcPr>
          <w:p w14:paraId="62870208"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7065CD90" w14:textId="77777777" w:rsidR="003B33FC" w:rsidRDefault="003B33FC" w:rsidP="00704203">
            <w:pPr>
              <w:pStyle w:val="TableParagraph"/>
              <w:ind w:left="792" w:right="761"/>
              <w:rPr>
                <w:sz w:val="24"/>
              </w:rPr>
            </w:pPr>
            <w:r>
              <w:rPr>
                <w:spacing w:val="-4"/>
                <w:sz w:val="24"/>
              </w:rPr>
              <w:t>1.00</w:t>
            </w:r>
          </w:p>
        </w:tc>
        <w:tc>
          <w:tcPr>
            <w:tcW w:w="1575" w:type="dxa"/>
          </w:tcPr>
          <w:p w14:paraId="0C8BF34B" w14:textId="77777777" w:rsidR="003B33FC" w:rsidRDefault="003B33FC" w:rsidP="00704203">
            <w:pPr>
              <w:pStyle w:val="TableParagraph"/>
              <w:ind w:right="710"/>
              <w:jc w:val="right"/>
              <w:rPr>
                <w:sz w:val="24"/>
              </w:rPr>
            </w:pPr>
            <w:r>
              <w:rPr>
                <w:w w:val="99"/>
                <w:sz w:val="24"/>
              </w:rPr>
              <w:t>-</w:t>
            </w:r>
          </w:p>
        </w:tc>
      </w:tr>
      <w:tr w:rsidR="003B33FC" w14:paraId="0BA5CF47" w14:textId="77777777" w:rsidTr="00704203">
        <w:trPr>
          <w:trHeight w:val="284"/>
        </w:trPr>
        <w:tc>
          <w:tcPr>
            <w:tcW w:w="1514" w:type="dxa"/>
          </w:tcPr>
          <w:p w14:paraId="7AFFB7A6" w14:textId="77777777" w:rsidR="003B33FC" w:rsidRDefault="003B33FC" w:rsidP="00704203">
            <w:pPr>
              <w:pStyle w:val="TableParagraph"/>
              <w:ind w:left="90" w:right="54"/>
              <w:rPr>
                <w:sz w:val="24"/>
              </w:rPr>
            </w:pPr>
            <w:r>
              <w:rPr>
                <w:spacing w:val="-5"/>
                <w:sz w:val="24"/>
              </w:rPr>
              <w:t>66</w:t>
            </w:r>
          </w:p>
        </w:tc>
        <w:tc>
          <w:tcPr>
            <w:tcW w:w="1276" w:type="dxa"/>
          </w:tcPr>
          <w:p w14:paraId="3F35621A" w14:textId="77777777" w:rsidR="003B33FC" w:rsidRDefault="003B33FC" w:rsidP="00704203">
            <w:pPr>
              <w:pStyle w:val="TableParagraph"/>
              <w:ind w:left="65"/>
              <w:rPr>
                <w:sz w:val="24"/>
              </w:rPr>
            </w:pPr>
            <w:r>
              <w:rPr>
                <w:spacing w:val="-2"/>
                <w:sz w:val="24"/>
              </w:rPr>
              <w:t>411184.26</w:t>
            </w:r>
          </w:p>
        </w:tc>
        <w:tc>
          <w:tcPr>
            <w:tcW w:w="1276" w:type="dxa"/>
          </w:tcPr>
          <w:p w14:paraId="7E015097" w14:textId="77777777" w:rsidR="003B33FC" w:rsidRDefault="003B33FC" w:rsidP="00704203">
            <w:pPr>
              <w:pStyle w:val="TableParagraph"/>
              <w:ind w:left="66" w:right="27"/>
              <w:rPr>
                <w:sz w:val="24"/>
              </w:rPr>
            </w:pPr>
            <w:r>
              <w:rPr>
                <w:spacing w:val="-2"/>
                <w:sz w:val="24"/>
              </w:rPr>
              <w:t>2161811.41</w:t>
            </w:r>
          </w:p>
        </w:tc>
        <w:tc>
          <w:tcPr>
            <w:tcW w:w="2490" w:type="dxa"/>
          </w:tcPr>
          <w:p w14:paraId="137DA632"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565D9106" w14:textId="77777777" w:rsidR="003B33FC" w:rsidRDefault="003B33FC" w:rsidP="00704203">
            <w:pPr>
              <w:pStyle w:val="TableParagraph"/>
              <w:ind w:left="792" w:right="761"/>
              <w:rPr>
                <w:sz w:val="24"/>
              </w:rPr>
            </w:pPr>
            <w:r>
              <w:rPr>
                <w:spacing w:val="-4"/>
                <w:sz w:val="24"/>
              </w:rPr>
              <w:t>1.00</w:t>
            </w:r>
          </w:p>
        </w:tc>
        <w:tc>
          <w:tcPr>
            <w:tcW w:w="1575" w:type="dxa"/>
          </w:tcPr>
          <w:p w14:paraId="5E916A3F" w14:textId="77777777" w:rsidR="003B33FC" w:rsidRDefault="003B33FC" w:rsidP="00704203">
            <w:pPr>
              <w:pStyle w:val="TableParagraph"/>
              <w:ind w:right="710"/>
              <w:jc w:val="right"/>
              <w:rPr>
                <w:sz w:val="24"/>
              </w:rPr>
            </w:pPr>
            <w:r>
              <w:rPr>
                <w:w w:val="99"/>
                <w:sz w:val="24"/>
              </w:rPr>
              <w:t>-</w:t>
            </w:r>
          </w:p>
        </w:tc>
      </w:tr>
      <w:tr w:rsidR="003B33FC" w14:paraId="7AFA0132" w14:textId="77777777" w:rsidTr="00704203">
        <w:trPr>
          <w:trHeight w:val="284"/>
        </w:trPr>
        <w:tc>
          <w:tcPr>
            <w:tcW w:w="1514" w:type="dxa"/>
          </w:tcPr>
          <w:p w14:paraId="730D88D8" w14:textId="77777777" w:rsidR="003B33FC" w:rsidRDefault="003B33FC" w:rsidP="00704203">
            <w:pPr>
              <w:pStyle w:val="TableParagraph"/>
              <w:ind w:left="90" w:right="54"/>
              <w:rPr>
                <w:sz w:val="24"/>
              </w:rPr>
            </w:pPr>
            <w:r>
              <w:rPr>
                <w:spacing w:val="-5"/>
                <w:sz w:val="24"/>
              </w:rPr>
              <w:t>67</w:t>
            </w:r>
          </w:p>
        </w:tc>
        <w:tc>
          <w:tcPr>
            <w:tcW w:w="1276" w:type="dxa"/>
          </w:tcPr>
          <w:p w14:paraId="6947AD31" w14:textId="77777777" w:rsidR="003B33FC" w:rsidRDefault="003B33FC" w:rsidP="00704203">
            <w:pPr>
              <w:pStyle w:val="TableParagraph"/>
              <w:ind w:left="65"/>
              <w:rPr>
                <w:sz w:val="24"/>
              </w:rPr>
            </w:pPr>
            <w:r>
              <w:rPr>
                <w:spacing w:val="-2"/>
                <w:sz w:val="24"/>
              </w:rPr>
              <w:t>411187.39</w:t>
            </w:r>
          </w:p>
        </w:tc>
        <w:tc>
          <w:tcPr>
            <w:tcW w:w="1276" w:type="dxa"/>
          </w:tcPr>
          <w:p w14:paraId="7DCC3233" w14:textId="77777777" w:rsidR="003B33FC" w:rsidRDefault="003B33FC" w:rsidP="00704203">
            <w:pPr>
              <w:pStyle w:val="TableParagraph"/>
              <w:ind w:left="66" w:right="27"/>
              <w:rPr>
                <w:sz w:val="24"/>
              </w:rPr>
            </w:pPr>
            <w:r>
              <w:rPr>
                <w:spacing w:val="-2"/>
                <w:sz w:val="24"/>
              </w:rPr>
              <w:t>2161826.44</w:t>
            </w:r>
          </w:p>
        </w:tc>
        <w:tc>
          <w:tcPr>
            <w:tcW w:w="2490" w:type="dxa"/>
          </w:tcPr>
          <w:p w14:paraId="1DAEC2F8"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547A620F" w14:textId="77777777" w:rsidR="003B33FC" w:rsidRDefault="003B33FC" w:rsidP="00704203">
            <w:pPr>
              <w:pStyle w:val="TableParagraph"/>
              <w:ind w:left="792" w:right="761"/>
              <w:rPr>
                <w:sz w:val="24"/>
              </w:rPr>
            </w:pPr>
            <w:r>
              <w:rPr>
                <w:spacing w:val="-4"/>
                <w:sz w:val="24"/>
              </w:rPr>
              <w:t>1.00</w:t>
            </w:r>
          </w:p>
        </w:tc>
        <w:tc>
          <w:tcPr>
            <w:tcW w:w="1575" w:type="dxa"/>
          </w:tcPr>
          <w:p w14:paraId="7610BB9A" w14:textId="77777777" w:rsidR="003B33FC" w:rsidRDefault="003B33FC" w:rsidP="00704203">
            <w:pPr>
              <w:pStyle w:val="TableParagraph"/>
              <w:ind w:right="710"/>
              <w:jc w:val="right"/>
              <w:rPr>
                <w:sz w:val="24"/>
              </w:rPr>
            </w:pPr>
            <w:r>
              <w:rPr>
                <w:w w:val="99"/>
                <w:sz w:val="24"/>
              </w:rPr>
              <w:t>-</w:t>
            </w:r>
          </w:p>
        </w:tc>
      </w:tr>
      <w:tr w:rsidR="003B33FC" w14:paraId="644E9C95" w14:textId="77777777" w:rsidTr="00704203">
        <w:trPr>
          <w:trHeight w:val="284"/>
        </w:trPr>
        <w:tc>
          <w:tcPr>
            <w:tcW w:w="1514" w:type="dxa"/>
          </w:tcPr>
          <w:p w14:paraId="640CDDE9" w14:textId="77777777" w:rsidR="003B33FC" w:rsidRDefault="003B33FC" w:rsidP="00704203">
            <w:pPr>
              <w:pStyle w:val="TableParagraph"/>
              <w:ind w:left="90" w:right="54"/>
              <w:rPr>
                <w:sz w:val="24"/>
              </w:rPr>
            </w:pPr>
            <w:r>
              <w:rPr>
                <w:spacing w:val="-5"/>
                <w:sz w:val="24"/>
              </w:rPr>
              <w:t>68</w:t>
            </w:r>
          </w:p>
        </w:tc>
        <w:tc>
          <w:tcPr>
            <w:tcW w:w="1276" w:type="dxa"/>
          </w:tcPr>
          <w:p w14:paraId="5CAA327F" w14:textId="77777777" w:rsidR="003B33FC" w:rsidRDefault="003B33FC" w:rsidP="00704203">
            <w:pPr>
              <w:pStyle w:val="TableParagraph"/>
              <w:ind w:left="65"/>
              <w:rPr>
                <w:sz w:val="24"/>
              </w:rPr>
            </w:pPr>
            <w:r>
              <w:rPr>
                <w:spacing w:val="-2"/>
                <w:sz w:val="24"/>
              </w:rPr>
              <w:t>411208.47</w:t>
            </w:r>
          </w:p>
        </w:tc>
        <w:tc>
          <w:tcPr>
            <w:tcW w:w="1276" w:type="dxa"/>
          </w:tcPr>
          <w:p w14:paraId="08601FD6" w14:textId="77777777" w:rsidR="003B33FC" w:rsidRDefault="003B33FC" w:rsidP="00704203">
            <w:pPr>
              <w:pStyle w:val="TableParagraph"/>
              <w:ind w:left="66" w:right="27"/>
              <w:rPr>
                <w:sz w:val="24"/>
              </w:rPr>
            </w:pPr>
            <w:r>
              <w:rPr>
                <w:spacing w:val="-2"/>
                <w:sz w:val="24"/>
              </w:rPr>
              <w:t>2161863.56</w:t>
            </w:r>
          </w:p>
        </w:tc>
        <w:tc>
          <w:tcPr>
            <w:tcW w:w="2490" w:type="dxa"/>
          </w:tcPr>
          <w:p w14:paraId="6AB20538"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A7F2330" w14:textId="77777777" w:rsidR="003B33FC" w:rsidRDefault="003B33FC" w:rsidP="00704203">
            <w:pPr>
              <w:pStyle w:val="TableParagraph"/>
              <w:ind w:left="792" w:right="761"/>
              <w:rPr>
                <w:sz w:val="24"/>
              </w:rPr>
            </w:pPr>
            <w:r>
              <w:rPr>
                <w:spacing w:val="-4"/>
                <w:sz w:val="24"/>
              </w:rPr>
              <w:t>1.00</w:t>
            </w:r>
          </w:p>
        </w:tc>
        <w:tc>
          <w:tcPr>
            <w:tcW w:w="1575" w:type="dxa"/>
          </w:tcPr>
          <w:p w14:paraId="0A75CD38" w14:textId="77777777" w:rsidR="003B33FC" w:rsidRDefault="003B33FC" w:rsidP="00704203">
            <w:pPr>
              <w:pStyle w:val="TableParagraph"/>
              <w:ind w:right="710"/>
              <w:jc w:val="right"/>
              <w:rPr>
                <w:sz w:val="24"/>
              </w:rPr>
            </w:pPr>
            <w:r>
              <w:rPr>
                <w:w w:val="99"/>
                <w:sz w:val="24"/>
              </w:rPr>
              <w:t>-</w:t>
            </w:r>
          </w:p>
        </w:tc>
      </w:tr>
      <w:tr w:rsidR="003B33FC" w14:paraId="66AFE98F" w14:textId="77777777" w:rsidTr="00704203">
        <w:trPr>
          <w:trHeight w:val="284"/>
        </w:trPr>
        <w:tc>
          <w:tcPr>
            <w:tcW w:w="1514" w:type="dxa"/>
          </w:tcPr>
          <w:p w14:paraId="36D9E5A8" w14:textId="77777777" w:rsidR="003B33FC" w:rsidRDefault="003B33FC" w:rsidP="00704203">
            <w:pPr>
              <w:pStyle w:val="TableParagraph"/>
              <w:ind w:left="90" w:right="54"/>
              <w:rPr>
                <w:sz w:val="24"/>
              </w:rPr>
            </w:pPr>
            <w:r>
              <w:rPr>
                <w:spacing w:val="-5"/>
                <w:sz w:val="24"/>
              </w:rPr>
              <w:t>69</w:t>
            </w:r>
          </w:p>
        </w:tc>
        <w:tc>
          <w:tcPr>
            <w:tcW w:w="1276" w:type="dxa"/>
          </w:tcPr>
          <w:p w14:paraId="604C3C97" w14:textId="77777777" w:rsidR="003B33FC" w:rsidRDefault="003B33FC" w:rsidP="00704203">
            <w:pPr>
              <w:pStyle w:val="TableParagraph"/>
              <w:ind w:left="65"/>
              <w:rPr>
                <w:sz w:val="24"/>
              </w:rPr>
            </w:pPr>
            <w:r>
              <w:rPr>
                <w:spacing w:val="-2"/>
                <w:sz w:val="24"/>
              </w:rPr>
              <w:t>411242.47</w:t>
            </w:r>
          </w:p>
        </w:tc>
        <w:tc>
          <w:tcPr>
            <w:tcW w:w="1276" w:type="dxa"/>
          </w:tcPr>
          <w:p w14:paraId="67BD4F89" w14:textId="77777777" w:rsidR="003B33FC" w:rsidRDefault="003B33FC" w:rsidP="00704203">
            <w:pPr>
              <w:pStyle w:val="TableParagraph"/>
              <w:ind w:left="66" w:right="27"/>
              <w:rPr>
                <w:sz w:val="24"/>
              </w:rPr>
            </w:pPr>
            <w:r>
              <w:rPr>
                <w:spacing w:val="-2"/>
                <w:sz w:val="24"/>
              </w:rPr>
              <w:t>2161902.88</w:t>
            </w:r>
          </w:p>
        </w:tc>
        <w:tc>
          <w:tcPr>
            <w:tcW w:w="2490" w:type="dxa"/>
          </w:tcPr>
          <w:p w14:paraId="64A11D13"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13E547BC" w14:textId="77777777" w:rsidR="003B33FC" w:rsidRDefault="003B33FC" w:rsidP="00704203">
            <w:pPr>
              <w:pStyle w:val="TableParagraph"/>
              <w:ind w:left="792" w:right="761"/>
              <w:rPr>
                <w:sz w:val="24"/>
              </w:rPr>
            </w:pPr>
            <w:r>
              <w:rPr>
                <w:spacing w:val="-4"/>
                <w:sz w:val="24"/>
              </w:rPr>
              <w:t>1.00</w:t>
            </w:r>
          </w:p>
        </w:tc>
        <w:tc>
          <w:tcPr>
            <w:tcW w:w="1575" w:type="dxa"/>
          </w:tcPr>
          <w:p w14:paraId="5DFDA500" w14:textId="77777777" w:rsidR="003B33FC" w:rsidRDefault="003B33FC" w:rsidP="00704203">
            <w:pPr>
              <w:pStyle w:val="TableParagraph"/>
              <w:ind w:right="710"/>
              <w:jc w:val="right"/>
              <w:rPr>
                <w:sz w:val="24"/>
              </w:rPr>
            </w:pPr>
            <w:r>
              <w:rPr>
                <w:w w:val="99"/>
                <w:sz w:val="24"/>
              </w:rPr>
              <w:t>-</w:t>
            </w:r>
          </w:p>
        </w:tc>
      </w:tr>
      <w:tr w:rsidR="003B33FC" w14:paraId="178F1C98" w14:textId="77777777" w:rsidTr="00704203">
        <w:trPr>
          <w:trHeight w:val="284"/>
        </w:trPr>
        <w:tc>
          <w:tcPr>
            <w:tcW w:w="1514" w:type="dxa"/>
          </w:tcPr>
          <w:p w14:paraId="059FF6C2" w14:textId="77777777" w:rsidR="003B33FC" w:rsidRDefault="003B33FC" w:rsidP="00704203">
            <w:pPr>
              <w:pStyle w:val="TableParagraph"/>
              <w:ind w:left="90" w:right="54"/>
              <w:rPr>
                <w:sz w:val="24"/>
              </w:rPr>
            </w:pPr>
            <w:r>
              <w:rPr>
                <w:spacing w:val="-5"/>
                <w:sz w:val="24"/>
              </w:rPr>
              <w:t>70</w:t>
            </w:r>
          </w:p>
        </w:tc>
        <w:tc>
          <w:tcPr>
            <w:tcW w:w="1276" w:type="dxa"/>
          </w:tcPr>
          <w:p w14:paraId="64CA21DA" w14:textId="77777777" w:rsidR="003B33FC" w:rsidRDefault="003B33FC" w:rsidP="00704203">
            <w:pPr>
              <w:pStyle w:val="TableParagraph"/>
              <w:ind w:left="65"/>
              <w:rPr>
                <w:sz w:val="24"/>
              </w:rPr>
            </w:pPr>
            <w:r>
              <w:rPr>
                <w:spacing w:val="-2"/>
                <w:sz w:val="24"/>
              </w:rPr>
              <w:t>411258.74</w:t>
            </w:r>
          </w:p>
        </w:tc>
        <w:tc>
          <w:tcPr>
            <w:tcW w:w="1276" w:type="dxa"/>
          </w:tcPr>
          <w:p w14:paraId="39819CEF" w14:textId="77777777" w:rsidR="003B33FC" w:rsidRDefault="003B33FC" w:rsidP="00704203">
            <w:pPr>
              <w:pStyle w:val="TableParagraph"/>
              <w:ind w:left="66" w:right="27"/>
              <w:rPr>
                <w:sz w:val="24"/>
              </w:rPr>
            </w:pPr>
            <w:r>
              <w:rPr>
                <w:spacing w:val="-2"/>
                <w:sz w:val="24"/>
              </w:rPr>
              <w:t>2161927.35</w:t>
            </w:r>
          </w:p>
        </w:tc>
        <w:tc>
          <w:tcPr>
            <w:tcW w:w="2490" w:type="dxa"/>
          </w:tcPr>
          <w:p w14:paraId="3C6E5684"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FF9C9B0" w14:textId="77777777" w:rsidR="003B33FC" w:rsidRDefault="003B33FC" w:rsidP="00704203">
            <w:pPr>
              <w:pStyle w:val="TableParagraph"/>
              <w:ind w:left="792" w:right="761"/>
              <w:rPr>
                <w:sz w:val="24"/>
              </w:rPr>
            </w:pPr>
            <w:r>
              <w:rPr>
                <w:spacing w:val="-4"/>
                <w:sz w:val="24"/>
              </w:rPr>
              <w:t>1.00</w:t>
            </w:r>
          </w:p>
        </w:tc>
        <w:tc>
          <w:tcPr>
            <w:tcW w:w="1575" w:type="dxa"/>
          </w:tcPr>
          <w:p w14:paraId="5CBB4691" w14:textId="77777777" w:rsidR="003B33FC" w:rsidRDefault="003B33FC" w:rsidP="00704203">
            <w:pPr>
              <w:pStyle w:val="TableParagraph"/>
              <w:ind w:right="710"/>
              <w:jc w:val="right"/>
              <w:rPr>
                <w:sz w:val="24"/>
              </w:rPr>
            </w:pPr>
            <w:r>
              <w:rPr>
                <w:w w:val="99"/>
                <w:sz w:val="24"/>
              </w:rPr>
              <w:t>-</w:t>
            </w:r>
          </w:p>
        </w:tc>
      </w:tr>
      <w:tr w:rsidR="003B33FC" w14:paraId="59C12F79" w14:textId="77777777" w:rsidTr="00704203">
        <w:trPr>
          <w:trHeight w:val="284"/>
        </w:trPr>
        <w:tc>
          <w:tcPr>
            <w:tcW w:w="1514" w:type="dxa"/>
          </w:tcPr>
          <w:p w14:paraId="6848A69E" w14:textId="77777777" w:rsidR="003B33FC" w:rsidRDefault="003B33FC" w:rsidP="00704203">
            <w:pPr>
              <w:pStyle w:val="TableParagraph"/>
              <w:ind w:left="90" w:right="54"/>
              <w:rPr>
                <w:sz w:val="24"/>
              </w:rPr>
            </w:pPr>
            <w:r>
              <w:rPr>
                <w:spacing w:val="-5"/>
                <w:sz w:val="24"/>
              </w:rPr>
              <w:t>71</w:t>
            </w:r>
          </w:p>
        </w:tc>
        <w:tc>
          <w:tcPr>
            <w:tcW w:w="1276" w:type="dxa"/>
          </w:tcPr>
          <w:p w14:paraId="462CEC77" w14:textId="77777777" w:rsidR="003B33FC" w:rsidRDefault="003B33FC" w:rsidP="00704203">
            <w:pPr>
              <w:pStyle w:val="TableParagraph"/>
              <w:ind w:left="65"/>
              <w:rPr>
                <w:sz w:val="24"/>
              </w:rPr>
            </w:pPr>
            <w:r>
              <w:rPr>
                <w:spacing w:val="-2"/>
                <w:sz w:val="24"/>
              </w:rPr>
              <w:t>411226.17</w:t>
            </w:r>
          </w:p>
        </w:tc>
        <w:tc>
          <w:tcPr>
            <w:tcW w:w="1276" w:type="dxa"/>
          </w:tcPr>
          <w:p w14:paraId="44786EBE" w14:textId="77777777" w:rsidR="003B33FC" w:rsidRDefault="003B33FC" w:rsidP="00704203">
            <w:pPr>
              <w:pStyle w:val="TableParagraph"/>
              <w:ind w:left="66" w:right="27"/>
              <w:rPr>
                <w:sz w:val="24"/>
              </w:rPr>
            </w:pPr>
            <w:r>
              <w:rPr>
                <w:spacing w:val="-2"/>
                <w:sz w:val="24"/>
              </w:rPr>
              <w:t>2161977.55</w:t>
            </w:r>
          </w:p>
        </w:tc>
        <w:tc>
          <w:tcPr>
            <w:tcW w:w="2490" w:type="dxa"/>
          </w:tcPr>
          <w:p w14:paraId="5B3D3CDF"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57552CA6" w14:textId="77777777" w:rsidR="003B33FC" w:rsidRDefault="003B33FC" w:rsidP="00704203">
            <w:pPr>
              <w:pStyle w:val="TableParagraph"/>
              <w:ind w:left="792" w:right="761"/>
              <w:rPr>
                <w:sz w:val="24"/>
              </w:rPr>
            </w:pPr>
            <w:r>
              <w:rPr>
                <w:spacing w:val="-4"/>
                <w:sz w:val="24"/>
              </w:rPr>
              <w:t>1.00</w:t>
            </w:r>
          </w:p>
        </w:tc>
        <w:tc>
          <w:tcPr>
            <w:tcW w:w="1575" w:type="dxa"/>
          </w:tcPr>
          <w:p w14:paraId="799EBCE2" w14:textId="77777777" w:rsidR="003B33FC" w:rsidRDefault="003B33FC" w:rsidP="00704203">
            <w:pPr>
              <w:pStyle w:val="TableParagraph"/>
              <w:ind w:right="710"/>
              <w:jc w:val="right"/>
              <w:rPr>
                <w:sz w:val="24"/>
              </w:rPr>
            </w:pPr>
            <w:r>
              <w:rPr>
                <w:w w:val="99"/>
                <w:sz w:val="24"/>
              </w:rPr>
              <w:t>-</w:t>
            </w:r>
          </w:p>
        </w:tc>
      </w:tr>
      <w:tr w:rsidR="003B33FC" w14:paraId="33105380" w14:textId="77777777" w:rsidTr="00704203">
        <w:trPr>
          <w:trHeight w:val="284"/>
        </w:trPr>
        <w:tc>
          <w:tcPr>
            <w:tcW w:w="1514" w:type="dxa"/>
          </w:tcPr>
          <w:p w14:paraId="63471B15" w14:textId="77777777" w:rsidR="003B33FC" w:rsidRDefault="003B33FC" w:rsidP="00704203">
            <w:pPr>
              <w:pStyle w:val="TableParagraph"/>
              <w:ind w:left="90" w:right="54"/>
              <w:rPr>
                <w:sz w:val="24"/>
              </w:rPr>
            </w:pPr>
            <w:r>
              <w:rPr>
                <w:spacing w:val="-5"/>
                <w:sz w:val="24"/>
              </w:rPr>
              <w:t>72</w:t>
            </w:r>
          </w:p>
        </w:tc>
        <w:tc>
          <w:tcPr>
            <w:tcW w:w="1276" w:type="dxa"/>
          </w:tcPr>
          <w:p w14:paraId="39E6E493" w14:textId="77777777" w:rsidR="003B33FC" w:rsidRDefault="003B33FC" w:rsidP="00704203">
            <w:pPr>
              <w:pStyle w:val="TableParagraph"/>
              <w:ind w:left="65"/>
              <w:rPr>
                <w:sz w:val="24"/>
              </w:rPr>
            </w:pPr>
            <w:r>
              <w:rPr>
                <w:spacing w:val="-2"/>
                <w:sz w:val="24"/>
              </w:rPr>
              <w:t>411179.46</w:t>
            </w:r>
          </w:p>
        </w:tc>
        <w:tc>
          <w:tcPr>
            <w:tcW w:w="1276" w:type="dxa"/>
          </w:tcPr>
          <w:p w14:paraId="69DB9D1D" w14:textId="77777777" w:rsidR="003B33FC" w:rsidRDefault="003B33FC" w:rsidP="00704203">
            <w:pPr>
              <w:pStyle w:val="TableParagraph"/>
              <w:ind w:left="66" w:right="27"/>
              <w:rPr>
                <w:sz w:val="24"/>
              </w:rPr>
            </w:pPr>
            <w:r>
              <w:rPr>
                <w:spacing w:val="-2"/>
                <w:sz w:val="24"/>
              </w:rPr>
              <w:t>2162011.45</w:t>
            </w:r>
          </w:p>
        </w:tc>
        <w:tc>
          <w:tcPr>
            <w:tcW w:w="2490" w:type="dxa"/>
          </w:tcPr>
          <w:p w14:paraId="292746D7"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2D56FC2" w14:textId="77777777" w:rsidR="003B33FC" w:rsidRDefault="003B33FC" w:rsidP="00704203">
            <w:pPr>
              <w:pStyle w:val="TableParagraph"/>
              <w:ind w:left="792" w:right="761"/>
              <w:rPr>
                <w:sz w:val="24"/>
              </w:rPr>
            </w:pPr>
            <w:r>
              <w:rPr>
                <w:spacing w:val="-4"/>
                <w:sz w:val="24"/>
              </w:rPr>
              <w:t>1.00</w:t>
            </w:r>
          </w:p>
        </w:tc>
        <w:tc>
          <w:tcPr>
            <w:tcW w:w="1575" w:type="dxa"/>
          </w:tcPr>
          <w:p w14:paraId="312D5486" w14:textId="77777777" w:rsidR="003B33FC" w:rsidRDefault="003B33FC" w:rsidP="00704203">
            <w:pPr>
              <w:pStyle w:val="TableParagraph"/>
              <w:ind w:right="710"/>
              <w:jc w:val="right"/>
              <w:rPr>
                <w:sz w:val="24"/>
              </w:rPr>
            </w:pPr>
            <w:r>
              <w:rPr>
                <w:w w:val="99"/>
                <w:sz w:val="24"/>
              </w:rPr>
              <w:t>-</w:t>
            </w:r>
          </w:p>
        </w:tc>
      </w:tr>
      <w:tr w:rsidR="003B33FC" w14:paraId="380D610B" w14:textId="77777777" w:rsidTr="00704203">
        <w:trPr>
          <w:trHeight w:val="284"/>
        </w:trPr>
        <w:tc>
          <w:tcPr>
            <w:tcW w:w="1514" w:type="dxa"/>
          </w:tcPr>
          <w:p w14:paraId="14601F88" w14:textId="77777777" w:rsidR="003B33FC" w:rsidRDefault="003B33FC" w:rsidP="00704203">
            <w:pPr>
              <w:pStyle w:val="TableParagraph"/>
              <w:ind w:left="90" w:right="54"/>
              <w:rPr>
                <w:sz w:val="24"/>
              </w:rPr>
            </w:pPr>
            <w:r>
              <w:rPr>
                <w:spacing w:val="-5"/>
                <w:sz w:val="24"/>
              </w:rPr>
              <w:t>73</w:t>
            </w:r>
          </w:p>
        </w:tc>
        <w:tc>
          <w:tcPr>
            <w:tcW w:w="1276" w:type="dxa"/>
          </w:tcPr>
          <w:p w14:paraId="46A66991" w14:textId="77777777" w:rsidR="003B33FC" w:rsidRDefault="003B33FC" w:rsidP="00704203">
            <w:pPr>
              <w:pStyle w:val="TableParagraph"/>
              <w:ind w:left="65"/>
              <w:rPr>
                <w:sz w:val="24"/>
              </w:rPr>
            </w:pPr>
            <w:r>
              <w:rPr>
                <w:spacing w:val="-2"/>
                <w:sz w:val="24"/>
              </w:rPr>
              <w:t>411140.70</w:t>
            </w:r>
          </w:p>
        </w:tc>
        <w:tc>
          <w:tcPr>
            <w:tcW w:w="1276" w:type="dxa"/>
          </w:tcPr>
          <w:p w14:paraId="792CAC40" w14:textId="77777777" w:rsidR="003B33FC" w:rsidRDefault="003B33FC" w:rsidP="00704203">
            <w:pPr>
              <w:pStyle w:val="TableParagraph"/>
              <w:ind w:left="66" w:right="27"/>
              <w:rPr>
                <w:sz w:val="24"/>
              </w:rPr>
            </w:pPr>
            <w:r>
              <w:rPr>
                <w:spacing w:val="-2"/>
                <w:sz w:val="24"/>
              </w:rPr>
              <w:t>2162070.14</w:t>
            </w:r>
          </w:p>
        </w:tc>
        <w:tc>
          <w:tcPr>
            <w:tcW w:w="2490" w:type="dxa"/>
          </w:tcPr>
          <w:p w14:paraId="41D90584"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3DB572F1" w14:textId="77777777" w:rsidR="003B33FC" w:rsidRDefault="003B33FC" w:rsidP="00704203">
            <w:pPr>
              <w:pStyle w:val="TableParagraph"/>
              <w:ind w:left="792" w:right="761"/>
              <w:rPr>
                <w:sz w:val="24"/>
              </w:rPr>
            </w:pPr>
            <w:r>
              <w:rPr>
                <w:spacing w:val="-4"/>
                <w:sz w:val="24"/>
              </w:rPr>
              <w:t>1.00</w:t>
            </w:r>
          </w:p>
        </w:tc>
        <w:tc>
          <w:tcPr>
            <w:tcW w:w="1575" w:type="dxa"/>
          </w:tcPr>
          <w:p w14:paraId="75076728" w14:textId="77777777" w:rsidR="003B33FC" w:rsidRDefault="003B33FC" w:rsidP="00704203">
            <w:pPr>
              <w:pStyle w:val="TableParagraph"/>
              <w:ind w:right="710"/>
              <w:jc w:val="right"/>
              <w:rPr>
                <w:sz w:val="24"/>
              </w:rPr>
            </w:pPr>
            <w:r>
              <w:rPr>
                <w:w w:val="99"/>
                <w:sz w:val="24"/>
              </w:rPr>
              <w:t>-</w:t>
            </w:r>
          </w:p>
        </w:tc>
      </w:tr>
      <w:tr w:rsidR="003B33FC" w14:paraId="15E6FD1B" w14:textId="77777777" w:rsidTr="00704203">
        <w:trPr>
          <w:trHeight w:val="284"/>
        </w:trPr>
        <w:tc>
          <w:tcPr>
            <w:tcW w:w="1514" w:type="dxa"/>
          </w:tcPr>
          <w:p w14:paraId="7450B20B" w14:textId="77777777" w:rsidR="003B33FC" w:rsidRDefault="003B33FC" w:rsidP="00704203">
            <w:pPr>
              <w:pStyle w:val="TableParagraph"/>
              <w:ind w:left="90" w:right="54"/>
              <w:rPr>
                <w:sz w:val="24"/>
              </w:rPr>
            </w:pPr>
            <w:r>
              <w:rPr>
                <w:spacing w:val="-5"/>
                <w:sz w:val="24"/>
              </w:rPr>
              <w:t>74</w:t>
            </w:r>
          </w:p>
        </w:tc>
        <w:tc>
          <w:tcPr>
            <w:tcW w:w="1276" w:type="dxa"/>
          </w:tcPr>
          <w:p w14:paraId="56CB4209" w14:textId="77777777" w:rsidR="003B33FC" w:rsidRDefault="003B33FC" w:rsidP="00704203">
            <w:pPr>
              <w:pStyle w:val="TableParagraph"/>
              <w:ind w:left="65"/>
              <w:rPr>
                <w:sz w:val="24"/>
              </w:rPr>
            </w:pPr>
            <w:r>
              <w:rPr>
                <w:spacing w:val="-2"/>
                <w:sz w:val="24"/>
              </w:rPr>
              <w:t>411119.06</w:t>
            </w:r>
          </w:p>
        </w:tc>
        <w:tc>
          <w:tcPr>
            <w:tcW w:w="1276" w:type="dxa"/>
          </w:tcPr>
          <w:p w14:paraId="4EB13ECB" w14:textId="77777777" w:rsidR="003B33FC" w:rsidRDefault="003B33FC" w:rsidP="00704203">
            <w:pPr>
              <w:pStyle w:val="TableParagraph"/>
              <w:ind w:left="66" w:right="27"/>
              <w:rPr>
                <w:sz w:val="24"/>
              </w:rPr>
            </w:pPr>
            <w:r>
              <w:rPr>
                <w:spacing w:val="-2"/>
                <w:sz w:val="24"/>
              </w:rPr>
              <w:t>2162066.37</w:t>
            </w:r>
          </w:p>
        </w:tc>
        <w:tc>
          <w:tcPr>
            <w:tcW w:w="2490" w:type="dxa"/>
          </w:tcPr>
          <w:p w14:paraId="00C2BE54"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A0C420E" w14:textId="77777777" w:rsidR="003B33FC" w:rsidRDefault="003B33FC" w:rsidP="00704203">
            <w:pPr>
              <w:pStyle w:val="TableParagraph"/>
              <w:ind w:left="792" w:right="761"/>
              <w:rPr>
                <w:sz w:val="24"/>
              </w:rPr>
            </w:pPr>
            <w:r>
              <w:rPr>
                <w:spacing w:val="-4"/>
                <w:sz w:val="24"/>
              </w:rPr>
              <w:t>1.00</w:t>
            </w:r>
          </w:p>
        </w:tc>
        <w:tc>
          <w:tcPr>
            <w:tcW w:w="1575" w:type="dxa"/>
          </w:tcPr>
          <w:p w14:paraId="534EED00" w14:textId="77777777" w:rsidR="003B33FC" w:rsidRDefault="003B33FC" w:rsidP="00704203">
            <w:pPr>
              <w:pStyle w:val="TableParagraph"/>
              <w:ind w:right="710"/>
              <w:jc w:val="right"/>
              <w:rPr>
                <w:sz w:val="24"/>
              </w:rPr>
            </w:pPr>
            <w:r>
              <w:rPr>
                <w:w w:val="99"/>
                <w:sz w:val="24"/>
              </w:rPr>
              <w:t>-</w:t>
            </w:r>
          </w:p>
        </w:tc>
      </w:tr>
      <w:tr w:rsidR="003B33FC" w14:paraId="74024CB5" w14:textId="77777777" w:rsidTr="00704203">
        <w:trPr>
          <w:trHeight w:val="284"/>
        </w:trPr>
        <w:tc>
          <w:tcPr>
            <w:tcW w:w="1514" w:type="dxa"/>
          </w:tcPr>
          <w:p w14:paraId="5988C20F" w14:textId="77777777" w:rsidR="003B33FC" w:rsidRDefault="003B33FC" w:rsidP="00704203">
            <w:pPr>
              <w:pStyle w:val="TableParagraph"/>
              <w:ind w:left="90" w:right="54"/>
              <w:rPr>
                <w:sz w:val="24"/>
              </w:rPr>
            </w:pPr>
            <w:r>
              <w:rPr>
                <w:spacing w:val="-5"/>
                <w:sz w:val="24"/>
              </w:rPr>
              <w:t>75</w:t>
            </w:r>
          </w:p>
        </w:tc>
        <w:tc>
          <w:tcPr>
            <w:tcW w:w="1276" w:type="dxa"/>
          </w:tcPr>
          <w:p w14:paraId="6E899DB3" w14:textId="77777777" w:rsidR="003B33FC" w:rsidRDefault="003B33FC" w:rsidP="00704203">
            <w:pPr>
              <w:pStyle w:val="TableParagraph"/>
              <w:ind w:left="65"/>
              <w:rPr>
                <w:sz w:val="24"/>
              </w:rPr>
            </w:pPr>
            <w:r>
              <w:rPr>
                <w:spacing w:val="-2"/>
                <w:sz w:val="24"/>
              </w:rPr>
              <w:t>411090.31</w:t>
            </w:r>
          </w:p>
        </w:tc>
        <w:tc>
          <w:tcPr>
            <w:tcW w:w="1276" w:type="dxa"/>
          </w:tcPr>
          <w:p w14:paraId="3073DD94" w14:textId="77777777" w:rsidR="003B33FC" w:rsidRDefault="003B33FC" w:rsidP="00704203">
            <w:pPr>
              <w:pStyle w:val="TableParagraph"/>
              <w:ind w:left="66" w:right="27"/>
              <w:rPr>
                <w:sz w:val="24"/>
              </w:rPr>
            </w:pPr>
            <w:r>
              <w:rPr>
                <w:spacing w:val="-2"/>
                <w:sz w:val="24"/>
              </w:rPr>
              <w:t>2162083.11</w:t>
            </w:r>
          </w:p>
        </w:tc>
        <w:tc>
          <w:tcPr>
            <w:tcW w:w="2490" w:type="dxa"/>
          </w:tcPr>
          <w:p w14:paraId="680852DA"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225F581A" w14:textId="77777777" w:rsidR="003B33FC" w:rsidRDefault="003B33FC" w:rsidP="00704203">
            <w:pPr>
              <w:pStyle w:val="TableParagraph"/>
              <w:ind w:left="792" w:right="761"/>
              <w:rPr>
                <w:sz w:val="24"/>
              </w:rPr>
            </w:pPr>
            <w:r>
              <w:rPr>
                <w:spacing w:val="-4"/>
                <w:sz w:val="24"/>
              </w:rPr>
              <w:t>1.00</w:t>
            </w:r>
          </w:p>
        </w:tc>
        <w:tc>
          <w:tcPr>
            <w:tcW w:w="1575" w:type="dxa"/>
          </w:tcPr>
          <w:p w14:paraId="3EC3AE4B" w14:textId="77777777" w:rsidR="003B33FC" w:rsidRDefault="003B33FC" w:rsidP="00704203">
            <w:pPr>
              <w:pStyle w:val="TableParagraph"/>
              <w:ind w:right="710"/>
              <w:jc w:val="right"/>
              <w:rPr>
                <w:sz w:val="24"/>
              </w:rPr>
            </w:pPr>
            <w:r>
              <w:rPr>
                <w:w w:val="99"/>
                <w:sz w:val="24"/>
              </w:rPr>
              <w:t>-</w:t>
            </w:r>
          </w:p>
        </w:tc>
      </w:tr>
      <w:tr w:rsidR="003B33FC" w14:paraId="76022C80" w14:textId="77777777" w:rsidTr="00704203">
        <w:trPr>
          <w:trHeight w:val="284"/>
        </w:trPr>
        <w:tc>
          <w:tcPr>
            <w:tcW w:w="1514" w:type="dxa"/>
          </w:tcPr>
          <w:p w14:paraId="1745B750" w14:textId="77777777" w:rsidR="003B33FC" w:rsidRDefault="003B33FC" w:rsidP="00704203">
            <w:pPr>
              <w:pStyle w:val="TableParagraph"/>
              <w:ind w:left="90" w:right="54"/>
              <w:rPr>
                <w:sz w:val="24"/>
              </w:rPr>
            </w:pPr>
            <w:r>
              <w:rPr>
                <w:spacing w:val="-5"/>
                <w:sz w:val="24"/>
              </w:rPr>
              <w:t>76</w:t>
            </w:r>
          </w:p>
        </w:tc>
        <w:tc>
          <w:tcPr>
            <w:tcW w:w="1276" w:type="dxa"/>
          </w:tcPr>
          <w:p w14:paraId="68963FC4" w14:textId="77777777" w:rsidR="003B33FC" w:rsidRDefault="003B33FC" w:rsidP="00704203">
            <w:pPr>
              <w:pStyle w:val="TableParagraph"/>
              <w:ind w:left="65"/>
              <w:rPr>
                <w:sz w:val="24"/>
              </w:rPr>
            </w:pPr>
            <w:r>
              <w:rPr>
                <w:spacing w:val="-2"/>
                <w:sz w:val="24"/>
              </w:rPr>
              <w:t>411053.12</w:t>
            </w:r>
          </w:p>
        </w:tc>
        <w:tc>
          <w:tcPr>
            <w:tcW w:w="1276" w:type="dxa"/>
          </w:tcPr>
          <w:p w14:paraId="67193BE2" w14:textId="77777777" w:rsidR="003B33FC" w:rsidRDefault="003B33FC" w:rsidP="00704203">
            <w:pPr>
              <w:pStyle w:val="TableParagraph"/>
              <w:ind w:left="66" w:right="27"/>
              <w:rPr>
                <w:sz w:val="24"/>
              </w:rPr>
            </w:pPr>
            <w:r>
              <w:rPr>
                <w:spacing w:val="-2"/>
                <w:sz w:val="24"/>
              </w:rPr>
              <w:t>2162098.58</w:t>
            </w:r>
          </w:p>
        </w:tc>
        <w:tc>
          <w:tcPr>
            <w:tcW w:w="2490" w:type="dxa"/>
          </w:tcPr>
          <w:p w14:paraId="4E1B4CB4"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085A7C0C" w14:textId="77777777" w:rsidR="003B33FC" w:rsidRDefault="003B33FC" w:rsidP="00704203">
            <w:pPr>
              <w:pStyle w:val="TableParagraph"/>
              <w:ind w:left="792" w:right="761"/>
              <w:rPr>
                <w:sz w:val="24"/>
              </w:rPr>
            </w:pPr>
            <w:r>
              <w:rPr>
                <w:spacing w:val="-4"/>
                <w:sz w:val="24"/>
              </w:rPr>
              <w:t>1.00</w:t>
            </w:r>
          </w:p>
        </w:tc>
        <w:tc>
          <w:tcPr>
            <w:tcW w:w="1575" w:type="dxa"/>
          </w:tcPr>
          <w:p w14:paraId="125585FE" w14:textId="77777777" w:rsidR="003B33FC" w:rsidRDefault="003B33FC" w:rsidP="00704203">
            <w:pPr>
              <w:pStyle w:val="TableParagraph"/>
              <w:ind w:right="710"/>
              <w:jc w:val="right"/>
              <w:rPr>
                <w:sz w:val="24"/>
              </w:rPr>
            </w:pPr>
            <w:r>
              <w:rPr>
                <w:w w:val="99"/>
                <w:sz w:val="24"/>
              </w:rPr>
              <w:t>-</w:t>
            </w:r>
          </w:p>
        </w:tc>
      </w:tr>
      <w:tr w:rsidR="003B33FC" w14:paraId="7598EE93" w14:textId="77777777" w:rsidTr="00704203">
        <w:trPr>
          <w:trHeight w:val="284"/>
        </w:trPr>
        <w:tc>
          <w:tcPr>
            <w:tcW w:w="1514" w:type="dxa"/>
          </w:tcPr>
          <w:p w14:paraId="4C72126D" w14:textId="77777777" w:rsidR="003B33FC" w:rsidRDefault="003B33FC" w:rsidP="00704203">
            <w:pPr>
              <w:pStyle w:val="TableParagraph"/>
              <w:ind w:left="90" w:right="54"/>
              <w:rPr>
                <w:sz w:val="24"/>
              </w:rPr>
            </w:pPr>
            <w:r>
              <w:rPr>
                <w:spacing w:val="-5"/>
                <w:sz w:val="24"/>
              </w:rPr>
              <w:t>77</w:t>
            </w:r>
          </w:p>
        </w:tc>
        <w:tc>
          <w:tcPr>
            <w:tcW w:w="1276" w:type="dxa"/>
          </w:tcPr>
          <w:p w14:paraId="4F39B70A" w14:textId="77777777" w:rsidR="003B33FC" w:rsidRDefault="003B33FC" w:rsidP="00704203">
            <w:pPr>
              <w:pStyle w:val="TableParagraph"/>
              <w:ind w:left="65"/>
              <w:rPr>
                <w:sz w:val="24"/>
              </w:rPr>
            </w:pPr>
            <w:r>
              <w:rPr>
                <w:spacing w:val="-2"/>
                <w:sz w:val="24"/>
              </w:rPr>
              <w:t>411020.67</w:t>
            </w:r>
          </w:p>
        </w:tc>
        <w:tc>
          <w:tcPr>
            <w:tcW w:w="1276" w:type="dxa"/>
          </w:tcPr>
          <w:p w14:paraId="742FD37F" w14:textId="77777777" w:rsidR="003B33FC" w:rsidRDefault="003B33FC" w:rsidP="00704203">
            <w:pPr>
              <w:pStyle w:val="TableParagraph"/>
              <w:ind w:left="66" w:right="27"/>
              <w:rPr>
                <w:sz w:val="24"/>
              </w:rPr>
            </w:pPr>
            <w:r>
              <w:rPr>
                <w:spacing w:val="-2"/>
                <w:sz w:val="24"/>
              </w:rPr>
              <w:t>2162134.19</w:t>
            </w:r>
          </w:p>
        </w:tc>
        <w:tc>
          <w:tcPr>
            <w:tcW w:w="2490" w:type="dxa"/>
          </w:tcPr>
          <w:p w14:paraId="69D1994F"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28F35460" w14:textId="77777777" w:rsidR="003B33FC" w:rsidRDefault="003B33FC" w:rsidP="00704203">
            <w:pPr>
              <w:pStyle w:val="TableParagraph"/>
              <w:ind w:left="792" w:right="761"/>
              <w:rPr>
                <w:sz w:val="24"/>
              </w:rPr>
            </w:pPr>
            <w:r>
              <w:rPr>
                <w:spacing w:val="-4"/>
                <w:sz w:val="24"/>
              </w:rPr>
              <w:t>1.00</w:t>
            </w:r>
          </w:p>
        </w:tc>
        <w:tc>
          <w:tcPr>
            <w:tcW w:w="1575" w:type="dxa"/>
          </w:tcPr>
          <w:p w14:paraId="19F8B733" w14:textId="77777777" w:rsidR="003B33FC" w:rsidRDefault="003B33FC" w:rsidP="00704203">
            <w:pPr>
              <w:pStyle w:val="TableParagraph"/>
              <w:ind w:right="710"/>
              <w:jc w:val="right"/>
              <w:rPr>
                <w:sz w:val="24"/>
              </w:rPr>
            </w:pPr>
            <w:r>
              <w:rPr>
                <w:w w:val="99"/>
                <w:sz w:val="24"/>
              </w:rPr>
              <w:t>-</w:t>
            </w:r>
          </w:p>
        </w:tc>
      </w:tr>
      <w:tr w:rsidR="003B33FC" w14:paraId="500A4526" w14:textId="77777777" w:rsidTr="00704203">
        <w:trPr>
          <w:trHeight w:val="284"/>
        </w:trPr>
        <w:tc>
          <w:tcPr>
            <w:tcW w:w="1514" w:type="dxa"/>
          </w:tcPr>
          <w:p w14:paraId="07056F72" w14:textId="77777777" w:rsidR="003B33FC" w:rsidRDefault="003B33FC" w:rsidP="00704203">
            <w:pPr>
              <w:pStyle w:val="TableParagraph"/>
              <w:ind w:left="90" w:right="54"/>
              <w:rPr>
                <w:sz w:val="24"/>
              </w:rPr>
            </w:pPr>
            <w:r>
              <w:rPr>
                <w:spacing w:val="-5"/>
                <w:sz w:val="24"/>
              </w:rPr>
              <w:t>78</w:t>
            </w:r>
          </w:p>
        </w:tc>
        <w:tc>
          <w:tcPr>
            <w:tcW w:w="1276" w:type="dxa"/>
          </w:tcPr>
          <w:p w14:paraId="76912D92" w14:textId="77777777" w:rsidR="003B33FC" w:rsidRDefault="003B33FC" w:rsidP="00704203">
            <w:pPr>
              <w:pStyle w:val="TableParagraph"/>
              <w:ind w:left="65"/>
              <w:rPr>
                <w:sz w:val="24"/>
              </w:rPr>
            </w:pPr>
            <w:r>
              <w:rPr>
                <w:spacing w:val="-2"/>
                <w:sz w:val="24"/>
              </w:rPr>
              <w:t>410900.26</w:t>
            </w:r>
          </w:p>
        </w:tc>
        <w:tc>
          <w:tcPr>
            <w:tcW w:w="1276" w:type="dxa"/>
          </w:tcPr>
          <w:p w14:paraId="3A8E2CFB" w14:textId="77777777" w:rsidR="003B33FC" w:rsidRDefault="003B33FC" w:rsidP="00704203">
            <w:pPr>
              <w:pStyle w:val="TableParagraph"/>
              <w:ind w:left="66" w:right="27"/>
              <w:rPr>
                <w:sz w:val="24"/>
              </w:rPr>
            </w:pPr>
            <w:r>
              <w:rPr>
                <w:spacing w:val="-2"/>
                <w:sz w:val="24"/>
              </w:rPr>
              <w:t>2162203.61</w:t>
            </w:r>
          </w:p>
        </w:tc>
        <w:tc>
          <w:tcPr>
            <w:tcW w:w="2490" w:type="dxa"/>
          </w:tcPr>
          <w:p w14:paraId="7B60653C"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3C1896A6" w14:textId="77777777" w:rsidR="003B33FC" w:rsidRDefault="003B33FC" w:rsidP="00704203">
            <w:pPr>
              <w:pStyle w:val="TableParagraph"/>
              <w:ind w:left="792" w:right="761"/>
              <w:rPr>
                <w:sz w:val="24"/>
              </w:rPr>
            </w:pPr>
            <w:r>
              <w:rPr>
                <w:spacing w:val="-4"/>
                <w:sz w:val="24"/>
              </w:rPr>
              <w:t>1.00</w:t>
            </w:r>
          </w:p>
        </w:tc>
        <w:tc>
          <w:tcPr>
            <w:tcW w:w="1575" w:type="dxa"/>
          </w:tcPr>
          <w:p w14:paraId="16582EDB" w14:textId="77777777" w:rsidR="003B33FC" w:rsidRDefault="003B33FC" w:rsidP="00704203">
            <w:pPr>
              <w:pStyle w:val="TableParagraph"/>
              <w:ind w:right="710"/>
              <w:jc w:val="right"/>
              <w:rPr>
                <w:sz w:val="24"/>
              </w:rPr>
            </w:pPr>
            <w:r>
              <w:rPr>
                <w:w w:val="99"/>
                <w:sz w:val="24"/>
              </w:rPr>
              <w:t>-</w:t>
            </w:r>
          </w:p>
        </w:tc>
      </w:tr>
      <w:tr w:rsidR="003B33FC" w14:paraId="1DC2FCC4" w14:textId="77777777" w:rsidTr="00704203">
        <w:trPr>
          <w:trHeight w:val="284"/>
        </w:trPr>
        <w:tc>
          <w:tcPr>
            <w:tcW w:w="1514" w:type="dxa"/>
          </w:tcPr>
          <w:p w14:paraId="350BA87C" w14:textId="77777777" w:rsidR="003B33FC" w:rsidRDefault="003B33FC" w:rsidP="00704203">
            <w:pPr>
              <w:pStyle w:val="TableParagraph"/>
              <w:ind w:left="90" w:right="54"/>
              <w:rPr>
                <w:sz w:val="24"/>
              </w:rPr>
            </w:pPr>
            <w:r>
              <w:rPr>
                <w:spacing w:val="-5"/>
                <w:sz w:val="24"/>
              </w:rPr>
              <w:t>79</w:t>
            </w:r>
          </w:p>
        </w:tc>
        <w:tc>
          <w:tcPr>
            <w:tcW w:w="1276" w:type="dxa"/>
          </w:tcPr>
          <w:p w14:paraId="1B4B632F" w14:textId="77777777" w:rsidR="003B33FC" w:rsidRDefault="003B33FC" w:rsidP="00704203">
            <w:pPr>
              <w:pStyle w:val="TableParagraph"/>
              <w:ind w:left="65"/>
              <w:rPr>
                <w:sz w:val="24"/>
              </w:rPr>
            </w:pPr>
            <w:r>
              <w:rPr>
                <w:spacing w:val="-2"/>
                <w:sz w:val="24"/>
              </w:rPr>
              <w:t>410854.19</w:t>
            </w:r>
          </w:p>
        </w:tc>
        <w:tc>
          <w:tcPr>
            <w:tcW w:w="1276" w:type="dxa"/>
          </w:tcPr>
          <w:p w14:paraId="3628B626" w14:textId="77777777" w:rsidR="003B33FC" w:rsidRDefault="003B33FC" w:rsidP="00704203">
            <w:pPr>
              <w:pStyle w:val="TableParagraph"/>
              <w:ind w:left="66" w:right="27"/>
              <w:rPr>
                <w:sz w:val="24"/>
              </w:rPr>
            </w:pPr>
            <w:r>
              <w:rPr>
                <w:spacing w:val="-2"/>
                <w:sz w:val="24"/>
              </w:rPr>
              <w:t>2162177.36</w:t>
            </w:r>
          </w:p>
        </w:tc>
        <w:tc>
          <w:tcPr>
            <w:tcW w:w="2490" w:type="dxa"/>
          </w:tcPr>
          <w:p w14:paraId="52E0B2DC"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113A80B6" w14:textId="77777777" w:rsidR="003B33FC" w:rsidRDefault="003B33FC" w:rsidP="00704203">
            <w:pPr>
              <w:pStyle w:val="TableParagraph"/>
              <w:ind w:left="792" w:right="761"/>
              <w:rPr>
                <w:sz w:val="24"/>
              </w:rPr>
            </w:pPr>
            <w:r>
              <w:rPr>
                <w:spacing w:val="-4"/>
                <w:sz w:val="24"/>
              </w:rPr>
              <w:t>1.00</w:t>
            </w:r>
          </w:p>
        </w:tc>
        <w:tc>
          <w:tcPr>
            <w:tcW w:w="1575" w:type="dxa"/>
          </w:tcPr>
          <w:p w14:paraId="0C6870FB" w14:textId="77777777" w:rsidR="003B33FC" w:rsidRDefault="003B33FC" w:rsidP="00704203">
            <w:pPr>
              <w:pStyle w:val="TableParagraph"/>
              <w:ind w:right="710"/>
              <w:jc w:val="right"/>
              <w:rPr>
                <w:sz w:val="24"/>
              </w:rPr>
            </w:pPr>
            <w:r>
              <w:rPr>
                <w:w w:val="99"/>
                <w:sz w:val="24"/>
              </w:rPr>
              <w:t>-</w:t>
            </w:r>
          </w:p>
        </w:tc>
      </w:tr>
      <w:tr w:rsidR="003B33FC" w14:paraId="1E744245" w14:textId="77777777" w:rsidTr="00704203">
        <w:trPr>
          <w:trHeight w:val="284"/>
        </w:trPr>
        <w:tc>
          <w:tcPr>
            <w:tcW w:w="1514" w:type="dxa"/>
          </w:tcPr>
          <w:p w14:paraId="5C67ABCA" w14:textId="77777777" w:rsidR="003B33FC" w:rsidRDefault="003B33FC" w:rsidP="00704203">
            <w:pPr>
              <w:pStyle w:val="TableParagraph"/>
              <w:ind w:left="90" w:right="54"/>
              <w:rPr>
                <w:sz w:val="24"/>
              </w:rPr>
            </w:pPr>
            <w:r>
              <w:rPr>
                <w:spacing w:val="-5"/>
                <w:sz w:val="24"/>
              </w:rPr>
              <w:t>80</w:t>
            </w:r>
          </w:p>
        </w:tc>
        <w:tc>
          <w:tcPr>
            <w:tcW w:w="1276" w:type="dxa"/>
          </w:tcPr>
          <w:p w14:paraId="10365441" w14:textId="77777777" w:rsidR="003B33FC" w:rsidRDefault="003B33FC" w:rsidP="00704203">
            <w:pPr>
              <w:pStyle w:val="TableParagraph"/>
              <w:ind w:left="65"/>
              <w:rPr>
                <w:sz w:val="24"/>
              </w:rPr>
            </w:pPr>
            <w:r>
              <w:rPr>
                <w:spacing w:val="-2"/>
                <w:sz w:val="24"/>
              </w:rPr>
              <w:t>410807.47</w:t>
            </w:r>
          </w:p>
        </w:tc>
        <w:tc>
          <w:tcPr>
            <w:tcW w:w="1276" w:type="dxa"/>
          </w:tcPr>
          <w:p w14:paraId="0F4AFC5C" w14:textId="77777777" w:rsidR="003B33FC" w:rsidRDefault="003B33FC" w:rsidP="00704203">
            <w:pPr>
              <w:pStyle w:val="TableParagraph"/>
              <w:ind w:left="66" w:right="27"/>
              <w:rPr>
                <w:sz w:val="24"/>
              </w:rPr>
            </w:pPr>
            <w:r>
              <w:rPr>
                <w:spacing w:val="-2"/>
                <w:sz w:val="24"/>
              </w:rPr>
              <w:t>2162186.63</w:t>
            </w:r>
          </w:p>
        </w:tc>
        <w:tc>
          <w:tcPr>
            <w:tcW w:w="2490" w:type="dxa"/>
          </w:tcPr>
          <w:p w14:paraId="4AC0187B"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6781654" w14:textId="77777777" w:rsidR="003B33FC" w:rsidRDefault="003B33FC" w:rsidP="00704203">
            <w:pPr>
              <w:pStyle w:val="TableParagraph"/>
              <w:ind w:left="792" w:right="761"/>
              <w:rPr>
                <w:sz w:val="24"/>
              </w:rPr>
            </w:pPr>
            <w:r>
              <w:rPr>
                <w:spacing w:val="-4"/>
                <w:sz w:val="24"/>
              </w:rPr>
              <w:t>1.00</w:t>
            </w:r>
          </w:p>
        </w:tc>
        <w:tc>
          <w:tcPr>
            <w:tcW w:w="1575" w:type="dxa"/>
          </w:tcPr>
          <w:p w14:paraId="07FD60B9" w14:textId="77777777" w:rsidR="003B33FC" w:rsidRDefault="003B33FC" w:rsidP="00704203">
            <w:pPr>
              <w:pStyle w:val="TableParagraph"/>
              <w:ind w:right="710"/>
              <w:jc w:val="right"/>
              <w:rPr>
                <w:sz w:val="24"/>
              </w:rPr>
            </w:pPr>
            <w:r>
              <w:rPr>
                <w:w w:val="99"/>
                <w:sz w:val="24"/>
              </w:rPr>
              <w:t>-</w:t>
            </w:r>
          </w:p>
        </w:tc>
      </w:tr>
      <w:tr w:rsidR="003B33FC" w14:paraId="67634330" w14:textId="77777777" w:rsidTr="00704203">
        <w:trPr>
          <w:trHeight w:val="284"/>
        </w:trPr>
        <w:tc>
          <w:tcPr>
            <w:tcW w:w="1514" w:type="dxa"/>
          </w:tcPr>
          <w:p w14:paraId="6D1F1938" w14:textId="77777777" w:rsidR="003B33FC" w:rsidRDefault="003B33FC" w:rsidP="00704203">
            <w:pPr>
              <w:pStyle w:val="TableParagraph"/>
              <w:ind w:left="90" w:right="54"/>
              <w:rPr>
                <w:sz w:val="24"/>
              </w:rPr>
            </w:pPr>
            <w:r>
              <w:rPr>
                <w:spacing w:val="-5"/>
                <w:sz w:val="24"/>
              </w:rPr>
              <w:t>81</w:t>
            </w:r>
          </w:p>
        </w:tc>
        <w:tc>
          <w:tcPr>
            <w:tcW w:w="1276" w:type="dxa"/>
          </w:tcPr>
          <w:p w14:paraId="5D177679" w14:textId="77777777" w:rsidR="003B33FC" w:rsidRDefault="003B33FC" w:rsidP="00704203">
            <w:pPr>
              <w:pStyle w:val="TableParagraph"/>
              <w:ind w:left="65"/>
              <w:rPr>
                <w:sz w:val="24"/>
              </w:rPr>
            </w:pPr>
            <w:r>
              <w:rPr>
                <w:spacing w:val="-2"/>
                <w:sz w:val="24"/>
              </w:rPr>
              <w:t>410794.45</w:t>
            </w:r>
          </w:p>
        </w:tc>
        <w:tc>
          <w:tcPr>
            <w:tcW w:w="1276" w:type="dxa"/>
          </w:tcPr>
          <w:p w14:paraId="6828E6FB" w14:textId="77777777" w:rsidR="003B33FC" w:rsidRDefault="003B33FC" w:rsidP="00704203">
            <w:pPr>
              <w:pStyle w:val="TableParagraph"/>
              <w:ind w:left="66" w:right="27"/>
              <w:rPr>
                <w:sz w:val="24"/>
              </w:rPr>
            </w:pPr>
            <w:r>
              <w:rPr>
                <w:spacing w:val="-2"/>
                <w:sz w:val="24"/>
              </w:rPr>
              <w:t>2162193.57</w:t>
            </w:r>
          </w:p>
        </w:tc>
        <w:tc>
          <w:tcPr>
            <w:tcW w:w="2490" w:type="dxa"/>
          </w:tcPr>
          <w:p w14:paraId="04322206"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124FF6CE" w14:textId="77777777" w:rsidR="003B33FC" w:rsidRDefault="003B33FC" w:rsidP="00704203">
            <w:pPr>
              <w:pStyle w:val="TableParagraph"/>
              <w:ind w:left="792" w:right="761"/>
              <w:rPr>
                <w:sz w:val="24"/>
              </w:rPr>
            </w:pPr>
            <w:r>
              <w:rPr>
                <w:spacing w:val="-4"/>
                <w:sz w:val="24"/>
              </w:rPr>
              <w:t>1.00</w:t>
            </w:r>
          </w:p>
        </w:tc>
        <w:tc>
          <w:tcPr>
            <w:tcW w:w="1575" w:type="dxa"/>
          </w:tcPr>
          <w:p w14:paraId="20BC0046" w14:textId="77777777" w:rsidR="003B33FC" w:rsidRDefault="003B33FC" w:rsidP="00704203">
            <w:pPr>
              <w:pStyle w:val="TableParagraph"/>
              <w:ind w:right="710"/>
              <w:jc w:val="right"/>
              <w:rPr>
                <w:sz w:val="24"/>
              </w:rPr>
            </w:pPr>
            <w:r>
              <w:rPr>
                <w:w w:val="99"/>
                <w:sz w:val="24"/>
              </w:rPr>
              <w:t>-</w:t>
            </w:r>
          </w:p>
        </w:tc>
      </w:tr>
      <w:tr w:rsidR="003B33FC" w14:paraId="181B99AD" w14:textId="77777777" w:rsidTr="00704203">
        <w:trPr>
          <w:trHeight w:val="284"/>
        </w:trPr>
        <w:tc>
          <w:tcPr>
            <w:tcW w:w="1514" w:type="dxa"/>
          </w:tcPr>
          <w:p w14:paraId="66156665" w14:textId="77777777" w:rsidR="003B33FC" w:rsidRDefault="003B33FC" w:rsidP="00704203">
            <w:pPr>
              <w:pStyle w:val="TableParagraph"/>
              <w:ind w:left="90" w:right="54"/>
              <w:rPr>
                <w:sz w:val="24"/>
              </w:rPr>
            </w:pPr>
            <w:r>
              <w:rPr>
                <w:spacing w:val="-5"/>
                <w:sz w:val="24"/>
              </w:rPr>
              <w:t>82</w:t>
            </w:r>
          </w:p>
        </w:tc>
        <w:tc>
          <w:tcPr>
            <w:tcW w:w="1276" w:type="dxa"/>
          </w:tcPr>
          <w:p w14:paraId="5E06285A" w14:textId="77777777" w:rsidR="003B33FC" w:rsidRDefault="003B33FC" w:rsidP="00704203">
            <w:pPr>
              <w:pStyle w:val="TableParagraph"/>
              <w:ind w:left="65"/>
              <w:rPr>
                <w:sz w:val="24"/>
              </w:rPr>
            </w:pPr>
            <w:r>
              <w:rPr>
                <w:spacing w:val="-2"/>
                <w:sz w:val="24"/>
              </w:rPr>
              <w:t>410777.09</w:t>
            </w:r>
          </w:p>
        </w:tc>
        <w:tc>
          <w:tcPr>
            <w:tcW w:w="1276" w:type="dxa"/>
          </w:tcPr>
          <w:p w14:paraId="2D46E19C" w14:textId="77777777" w:rsidR="003B33FC" w:rsidRDefault="003B33FC" w:rsidP="00704203">
            <w:pPr>
              <w:pStyle w:val="TableParagraph"/>
              <w:ind w:left="66" w:right="27"/>
              <w:rPr>
                <w:sz w:val="24"/>
              </w:rPr>
            </w:pPr>
            <w:r>
              <w:rPr>
                <w:spacing w:val="-2"/>
                <w:sz w:val="24"/>
              </w:rPr>
              <w:t>2162211.73</w:t>
            </w:r>
          </w:p>
        </w:tc>
        <w:tc>
          <w:tcPr>
            <w:tcW w:w="2490" w:type="dxa"/>
          </w:tcPr>
          <w:p w14:paraId="1349DA24"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134260F6" w14:textId="77777777" w:rsidR="003B33FC" w:rsidRDefault="003B33FC" w:rsidP="00704203">
            <w:pPr>
              <w:pStyle w:val="TableParagraph"/>
              <w:ind w:left="792" w:right="761"/>
              <w:rPr>
                <w:sz w:val="24"/>
              </w:rPr>
            </w:pPr>
            <w:r>
              <w:rPr>
                <w:spacing w:val="-4"/>
                <w:sz w:val="24"/>
              </w:rPr>
              <w:t>1.00</w:t>
            </w:r>
          </w:p>
        </w:tc>
        <w:tc>
          <w:tcPr>
            <w:tcW w:w="1575" w:type="dxa"/>
          </w:tcPr>
          <w:p w14:paraId="748E7496" w14:textId="77777777" w:rsidR="003B33FC" w:rsidRDefault="003B33FC" w:rsidP="00704203">
            <w:pPr>
              <w:pStyle w:val="TableParagraph"/>
              <w:ind w:right="710"/>
              <w:jc w:val="right"/>
              <w:rPr>
                <w:sz w:val="24"/>
              </w:rPr>
            </w:pPr>
            <w:r>
              <w:rPr>
                <w:w w:val="99"/>
                <w:sz w:val="24"/>
              </w:rPr>
              <w:t>-</w:t>
            </w:r>
          </w:p>
        </w:tc>
      </w:tr>
      <w:tr w:rsidR="003B33FC" w14:paraId="1D548CE6" w14:textId="77777777" w:rsidTr="00704203">
        <w:trPr>
          <w:trHeight w:val="284"/>
        </w:trPr>
        <w:tc>
          <w:tcPr>
            <w:tcW w:w="1514" w:type="dxa"/>
          </w:tcPr>
          <w:p w14:paraId="75E34CFF" w14:textId="77777777" w:rsidR="003B33FC" w:rsidRDefault="003B33FC" w:rsidP="00704203">
            <w:pPr>
              <w:pStyle w:val="TableParagraph"/>
              <w:ind w:left="90" w:right="54"/>
              <w:rPr>
                <w:sz w:val="24"/>
              </w:rPr>
            </w:pPr>
            <w:r>
              <w:rPr>
                <w:spacing w:val="-5"/>
                <w:sz w:val="24"/>
              </w:rPr>
              <w:t>83</w:t>
            </w:r>
          </w:p>
        </w:tc>
        <w:tc>
          <w:tcPr>
            <w:tcW w:w="1276" w:type="dxa"/>
          </w:tcPr>
          <w:p w14:paraId="2C0DD9F5" w14:textId="77777777" w:rsidR="003B33FC" w:rsidRDefault="003B33FC" w:rsidP="00704203">
            <w:pPr>
              <w:pStyle w:val="TableParagraph"/>
              <w:ind w:left="65"/>
              <w:rPr>
                <w:sz w:val="24"/>
              </w:rPr>
            </w:pPr>
            <w:r>
              <w:rPr>
                <w:spacing w:val="-2"/>
                <w:sz w:val="24"/>
              </w:rPr>
              <w:t>410760.76</w:t>
            </w:r>
          </w:p>
        </w:tc>
        <w:tc>
          <w:tcPr>
            <w:tcW w:w="1276" w:type="dxa"/>
          </w:tcPr>
          <w:p w14:paraId="2A6F67A5" w14:textId="77777777" w:rsidR="003B33FC" w:rsidRDefault="003B33FC" w:rsidP="00704203">
            <w:pPr>
              <w:pStyle w:val="TableParagraph"/>
              <w:ind w:left="66" w:right="27"/>
              <w:rPr>
                <w:sz w:val="24"/>
              </w:rPr>
            </w:pPr>
            <w:r>
              <w:rPr>
                <w:spacing w:val="-2"/>
                <w:sz w:val="24"/>
              </w:rPr>
              <w:t>2162235.10</w:t>
            </w:r>
          </w:p>
        </w:tc>
        <w:tc>
          <w:tcPr>
            <w:tcW w:w="2490" w:type="dxa"/>
          </w:tcPr>
          <w:p w14:paraId="0EE7DE0A"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703DE8D7" w14:textId="77777777" w:rsidR="003B33FC" w:rsidRDefault="003B33FC" w:rsidP="00704203">
            <w:pPr>
              <w:pStyle w:val="TableParagraph"/>
              <w:ind w:left="792" w:right="761"/>
              <w:rPr>
                <w:sz w:val="24"/>
              </w:rPr>
            </w:pPr>
            <w:r>
              <w:rPr>
                <w:spacing w:val="-4"/>
                <w:sz w:val="24"/>
              </w:rPr>
              <w:t>1.00</w:t>
            </w:r>
          </w:p>
        </w:tc>
        <w:tc>
          <w:tcPr>
            <w:tcW w:w="1575" w:type="dxa"/>
          </w:tcPr>
          <w:p w14:paraId="121A7DB0" w14:textId="77777777" w:rsidR="003B33FC" w:rsidRDefault="003B33FC" w:rsidP="00704203">
            <w:pPr>
              <w:pStyle w:val="TableParagraph"/>
              <w:ind w:right="710"/>
              <w:jc w:val="right"/>
              <w:rPr>
                <w:sz w:val="24"/>
              </w:rPr>
            </w:pPr>
            <w:r>
              <w:rPr>
                <w:w w:val="99"/>
                <w:sz w:val="24"/>
              </w:rPr>
              <w:t>-</w:t>
            </w:r>
          </w:p>
        </w:tc>
      </w:tr>
      <w:tr w:rsidR="003B33FC" w14:paraId="04C172EE" w14:textId="77777777" w:rsidTr="00704203">
        <w:trPr>
          <w:trHeight w:val="284"/>
        </w:trPr>
        <w:tc>
          <w:tcPr>
            <w:tcW w:w="1514" w:type="dxa"/>
          </w:tcPr>
          <w:p w14:paraId="4FAE23BA" w14:textId="77777777" w:rsidR="003B33FC" w:rsidRDefault="003B33FC" w:rsidP="00704203">
            <w:pPr>
              <w:pStyle w:val="TableParagraph"/>
              <w:ind w:left="90" w:right="54"/>
              <w:rPr>
                <w:sz w:val="24"/>
              </w:rPr>
            </w:pPr>
            <w:r>
              <w:rPr>
                <w:spacing w:val="-5"/>
                <w:sz w:val="24"/>
              </w:rPr>
              <w:t>84</w:t>
            </w:r>
          </w:p>
        </w:tc>
        <w:tc>
          <w:tcPr>
            <w:tcW w:w="1276" w:type="dxa"/>
          </w:tcPr>
          <w:p w14:paraId="669D7E0B" w14:textId="77777777" w:rsidR="003B33FC" w:rsidRDefault="003B33FC" w:rsidP="00704203">
            <w:pPr>
              <w:pStyle w:val="TableParagraph"/>
              <w:ind w:left="65"/>
              <w:rPr>
                <w:sz w:val="24"/>
              </w:rPr>
            </w:pPr>
            <w:r>
              <w:rPr>
                <w:spacing w:val="-2"/>
                <w:sz w:val="24"/>
              </w:rPr>
              <w:t>410699.57</w:t>
            </w:r>
          </w:p>
        </w:tc>
        <w:tc>
          <w:tcPr>
            <w:tcW w:w="1276" w:type="dxa"/>
          </w:tcPr>
          <w:p w14:paraId="42F96647" w14:textId="77777777" w:rsidR="003B33FC" w:rsidRDefault="003B33FC" w:rsidP="00704203">
            <w:pPr>
              <w:pStyle w:val="TableParagraph"/>
              <w:ind w:left="66" w:right="27"/>
              <w:rPr>
                <w:sz w:val="24"/>
              </w:rPr>
            </w:pPr>
            <w:r>
              <w:rPr>
                <w:spacing w:val="-2"/>
                <w:sz w:val="24"/>
              </w:rPr>
              <w:t>2162253.53</w:t>
            </w:r>
          </w:p>
        </w:tc>
        <w:tc>
          <w:tcPr>
            <w:tcW w:w="2490" w:type="dxa"/>
          </w:tcPr>
          <w:p w14:paraId="74D59C6A"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1DE7A8E" w14:textId="77777777" w:rsidR="003B33FC" w:rsidRDefault="003B33FC" w:rsidP="00704203">
            <w:pPr>
              <w:pStyle w:val="TableParagraph"/>
              <w:ind w:left="792" w:right="761"/>
              <w:rPr>
                <w:sz w:val="24"/>
              </w:rPr>
            </w:pPr>
            <w:r>
              <w:rPr>
                <w:spacing w:val="-4"/>
                <w:sz w:val="24"/>
              </w:rPr>
              <w:t>1.00</w:t>
            </w:r>
          </w:p>
        </w:tc>
        <w:tc>
          <w:tcPr>
            <w:tcW w:w="1575" w:type="dxa"/>
          </w:tcPr>
          <w:p w14:paraId="0F1070BB" w14:textId="77777777" w:rsidR="003B33FC" w:rsidRDefault="003B33FC" w:rsidP="00704203">
            <w:pPr>
              <w:pStyle w:val="TableParagraph"/>
              <w:ind w:right="710"/>
              <w:jc w:val="right"/>
              <w:rPr>
                <w:sz w:val="24"/>
              </w:rPr>
            </w:pPr>
            <w:r>
              <w:rPr>
                <w:w w:val="99"/>
                <w:sz w:val="24"/>
              </w:rPr>
              <w:t>-</w:t>
            </w:r>
          </w:p>
        </w:tc>
      </w:tr>
      <w:tr w:rsidR="003B33FC" w14:paraId="0C28D70A" w14:textId="77777777" w:rsidTr="00704203">
        <w:trPr>
          <w:trHeight w:val="284"/>
        </w:trPr>
        <w:tc>
          <w:tcPr>
            <w:tcW w:w="1514" w:type="dxa"/>
          </w:tcPr>
          <w:p w14:paraId="0C62C265" w14:textId="77777777" w:rsidR="003B33FC" w:rsidRDefault="003B33FC" w:rsidP="00704203">
            <w:pPr>
              <w:pStyle w:val="TableParagraph"/>
              <w:ind w:left="90" w:right="54"/>
              <w:rPr>
                <w:sz w:val="24"/>
              </w:rPr>
            </w:pPr>
            <w:r>
              <w:rPr>
                <w:spacing w:val="-5"/>
                <w:sz w:val="24"/>
              </w:rPr>
              <w:t>85</w:t>
            </w:r>
          </w:p>
        </w:tc>
        <w:tc>
          <w:tcPr>
            <w:tcW w:w="1276" w:type="dxa"/>
          </w:tcPr>
          <w:p w14:paraId="43C85D6E" w14:textId="77777777" w:rsidR="003B33FC" w:rsidRDefault="003B33FC" w:rsidP="00704203">
            <w:pPr>
              <w:pStyle w:val="TableParagraph"/>
              <w:ind w:left="65"/>
              <w:rPr>
                <w:sz w:val="24"/>
              </w:rPr>
            </w:pPr>
            <w:r>
              <w:rPr>
                <w:spacing w:val="-2"/>
                <w:sz w:val="24"/>
              </w:rPr>
              <w:t>410669.21</w:t>
            </w:r>
          </w:p>
        </w:tc>
        <w:tc>
          <w:tcPr>
            <w:tcW w:w="1276" w:type="dxa"/>
          </w:tcPr>
          <w:p w14:paraId="78B51C66" w14:textId="77777777" w:rsidR="003B33FC" w:rsidRDefault="003B33FC" w:rsidP="00704203">
            <w:pPr>
              <w:pStyle w:val="TableParagraph"/>
              <w:ind w:left="66" w:right="27"/>
              <w:rPr>
                <w:sz w:val="24"/>
              </w:rPr>
            </w:pPr>
            <w:r>
              <w:rPr>
                <w:spacing w:val="-2"/>
                <w:sz w:val="24"/>
              </w:rPr>
              <w:t>2162265.44</w:t>
            </w:r>
          </w:p>
        </w:tc>
        <w:tc>
          <w:tcPr>
            <w:tcW w:w="2490" w:type="dxa"/>
          </w:tcPr>
          <w:p w14:paraId="570F7448"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06ECD87C" w14:textId="77777777" w:rsidR="003B33FC" w:rsidRDefault="003B33FC" w:rsidP="00704203">
            <w:pPr>
              <w:pStyle w:val="TableParagraph"/>
              <w:ind w:left="792" w:right="761"/>
              <w:rPr>
                <w:sz w:val="24"/>
              </w:rPr>
            </w:pPr>
            <w:r>
              <w:rPr>
                <w:spacing w:val="-4"/>
                <w:sz w:val="24"/>
              </w:rPr>
              <w:t>1.00</w:t>
            </w:r>
          </w:p>
        </w:tc>
        <w:tc>
          <w:tcPr>
            <w:tcW w:w="1575" w:type="dxa"/>
          </w:tcPr>
          <w:p w14:paraId="4739B6DB" w14:textId="77777777" w:rsidR="003B33FC" w:rsidRDefault="003B33FC" w:rsidP="00704203">
            <w:pPr>
              <w:pStyle w:val="TableParagraph"/>
              <w:ind w:right="710"/>
              <w:jc w:val="right"/>
              <w:rPr>
                <w:sz w:val="24"/>
              </w:rPr>
            </w:pPr>
            <w:r>
              <w:rPr>
                <w:w w:val="99"/>
                <w:sz w:val="24"/>
              </w:rPr>
              <w:t>-</w:t>
            </w:r>
          </w:p>
        </w:tc>
      </w:tr>
    </w:tbl>
    <w:p w14:paraId="15CE4831" w14:textId="77777777" w:rsidR="003B33FC" w:rsidRDefault="003B33FC" w:rsidP="003B33FC">
      <w:pPr>
        <w:jc w:val="right"/>
        <w:rPr>
          <w:sz w:val="24"/>
        </w:rPr>
        <w:sectPr w:rsidR="003B33FC">
          <w:pgSz w:w="11900" w:h="16840"/>
          <w:pgMar w:top="820" w:right="460" w:bottom="280" w:left="1020" w:header="720" w:footer="720" w:gutter="0"/>
          <w:cols w:space="720"/>
        </w:sectPr>
      </w:pPr>
    </w:p>
    <w:p w14:paraId="25B44410" w14:textId="77777777" w:rsidR="003B33FC" w:rsidRDefault="003B33FC" w:rsidP="003B33FC">
      <w:pPr>
        <w:pStyle w:val="a0"/>
        <w:spacing w:before="6"/>
        <w:rPr>
          <w:sz w:val="2"/>
        </w:rPr>
      </w:pP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14"/>
        <w:gridCol w:w="1276"/>
        <w:gridCol w:w="1276"/>
        <w:gridCol w:w="2490"/>
        <w:gridCol w:w="2017"/>
        <w:gridCol w:w="1575"/>
      </w:tblGrid>
      <w:tr w:rsidR="003B33FC" w14:paraId="3DC29A01" w14:textId="77777777" w:rsidTr="00704203">
        <w:trPr>
          <w:trHeight w:val="284"/>
        </w:trPr>
        <w:tc>
          <w:tcPr>
            <w:tcW w:w="1514" w:type="dxa"/>
          </w:tcPr>
          <w:p w14:paraId="0FA3DF80" w14:textId="77777777" w:rsidR="003B33FC" w:rsidRDefault="003B33FC" w:rsidP="00704203">
            <w:pPr>
              <w:pStyle w:val="TableParagraph"/>
              <w:spacing w:before="0" w:line="265" w:lineRule="exact"/>
              <w:ind w:left="36" w:right="0"/>
              <w:rPr>
                <w:sz w:val="24"/>
              </w:rPr>
            </w:pPr>
            <w:r>
              <w:rPr>
                <w:w w:val="99"/>
                <w:sz w:val="24"/>
              </w:rPr>
              <w:t>1</w:t>
            </w:r>
          </w:p>
        </w:tc>
        <w:tc>
          <w:tcPr>
            <w:tcW w:w="1276" w:type="dxa"/>
          </w:tcPr>
          <w:p w14:paraId="1CC1E222" w14:textId="77777777" w:rsidR="003B33FC" w:rsidRDefault="003B33FC" w:rsidP="00704203">
            <w:pPr>
              <w:pStyle w:val="TableParagraph"/>
              <w:spacing w:before="0" w:line="265" w:lineRule="exact"/>
              <w:ind w:left="39" w:right="0"/>
              <w:rPr>
                <w:sz w:val="24"/>
              </w:rPr>
            </w:pPr>
            <w:r>
              <w:rPr>
                <w:w w:val="99"/>
                <w:sz w:val="24"/>
              </w:rPr>
              <w:t>2</w:t>
            </w:r>
          </w:p>
        </w:tc>
        <w:tc>
          <w:tcPr>
            <w:tcW w:w="1276" w:type="dxa"/>
          </w:tcPr>
          <w:p w14:paraId="550CE168" w14:textId="77777777" w:rsidR="003B33FC" w:rsidRDefault="003B33FC" w:rsidP="00704203">
            <w:pPr>
              <w:pStyle w:val="TableParagraph"/>
              <w:spacing w:before="0" w:line="265" w:lineRule="exact"/>
              <w:ind w:left="41" w:right="0"/>
              <w:rPr>
                <w:sz w:val="24"/>
              </w:rPr>
            </w:pPr>
            <w:r>
              <w:rPr>
                <w:w w:val="99"/>
                <w:sz w:val="24"/>
              </w:rPr>
              <w:t>3</w:t>
            </w:r>
          </w:p>
        </w:tc>
        <w:tc>
          <w:tcPr>
            <w:tcW w:w="2490" w:type="dxa"/>
          </w:tcPr>
          <w:p w14:paraId="6A302F51" w14:textId="77777777" w:rsidR="003B33FC" w:rsidRDefault="003B33FC" w:rsidP="00704203">
            <w:pPr>
              <w:pStyle w:val="TableParagraph"/>
              <w:spacing w:before="0" w:line="265" w:lineRule="exact"/>
              <w:ind w:left="43" w:right="0"/>
              <w:rPr>
                <w:sz w:val="24"/>
              </w:rPr>
            </w:pPr>
            <w:r>
              <w:rPr>
                <w:w w:val="99"/>
                <w:sz w:val="24"/>
              </w:rPr>
              <w:t>4</w:t>
            </w:r>
          </w:p>
        </w:tc>
        <w:tc>
          <w:tcPr>
            <w:tcW w:w="2017" w:type="dxa"/>
          </w:tcPr>
          <w:p w14:paraId="55941CC7" w14:textId="77777777" w:rsidR="003B33FC" w:rsidRDefault="003B33FC" w:rsidP="00704203">
            <w:pPr>
              <w:pStyle w:val="TableParagraph"/>
              <w:ind w:left="43" w:right="0"/>
              <w:rPr>
                <w:sz w:val="24"/>
              </w:rPr>
            </w:pPr>
            <w:r>
              <w:rPr>
                <w:w w:val="99"/>
                <w:sz w:val="24"/>
              </w:rPr>
              <w:t>5</w:t>
            </w:r>
          </w:p>
        </w:tc>
        <w:tc>
          <w:tcPr>
            <w:tcW w:w="1575" w:type="dxa"/>
          </w:tcPr>
          <w:p w14:paraId="2E20DCC7" w14:textId="77777777" w:rsidR="003B33FC" w:rsidRDefault="003B33FC" w:rsidP="00704203">
            <w:pPr>
              <w:pStyle w:val="TableParagraph"/>
              <w:ind w:right="692"/>
              <w:jc w:val="right"/>
              <w:rPr>
                <w:sz w:val="24"/>
              </w:rPr>
            </w:pPr>
            <w:r>
              <w:rPr>
                <w:w w:val="99"/>
                <w:sz w:val="24"/>
              </w:rPr>
              <w:t>6</w:t>
            </w:r>
          </w:p>
        </w:tc>
      </w:tr>
      <w:tr w:rsidR="003B33FC" w14:paraId="5FEF0836" w14:textId="77777777" w:rsidTr="00704203">
        <w:trPr>
          <w:trHeight w:val="284"/>
        </w:trPr>
        <w:tc>
          <w:tcPr>
            <w:tcW w:w="1514" w:type="dxa"/>
          </w:tcPr>
          <w:p w14:paraId="6D9AFECA" w14:textId="77777777" w:rsidR="003B33FC" w:rsidRDefault="003B33FC" w:rsidP="00704203">
            <w:pPr>
              <w:pStyle w:val="TableParagraph"/>
              <w:ind w:left="645" w:right="0"/>
              <w:jc w:val="left"/>
              <w:rPr>
                <w:sz w:val="24"/>
              </w:rPr>
            </w:pPr>
            <w:r>
              <w:rPr>
                <w:spacing w:val="-5"/>
                <w:sz w:val="24"/>
              </w:rPr>
              <w:t>86</w:t>
            </w:r>
          </w:p>
        </w:tc>
        <w:tc>
          <w:tcPr>
            <w:tcW w:w="1276" w:type="dxa"/>
          </w:tcPr>
          <w:p w14:paraId="6E2D70D5" w14:textId="77777777" w:rsidR="003B33FC" w:rsidRDefault="003B33FC" w:rsidP="00704203">
            <w:pPr>
              <w:pStyle w:val="TableParagraph"/>
              <w:ind w:left="65"/>
              <w:rPr>
                <w:sz w:val="24"/>
              </w:rPr>
            </w:pPr>
            <w:r>
              <w:rPr>
                <w:spacing w:val="-2"/>
                <w:sz w:val="24"/>
              </w:rPr>
              <w:t>410621.86</w:t>
            </w:r>
          </w:p>
        </w:tc>
        <w:tc>
          <w:tcPr>
            <w:tcW w:w="1276" w:type="dxa"/>
          </w:tcPr>
          <w:p w14:paraId="604E997B" w14:textId="77777777" w:rsidR="003B33FC" w:rsidRDefault="003B33FC" w:rsidP="00704203">
            <w:pPr>
              <w:pStyle w:val="TableParagraph"/>
              <w:ind w:left="66" w:right="27"/>
              <w:rPr>
                <w:sz w:val="24"/>
              </w:rPr>
            </w:pPr>
            <w:r>
              <w:rPr>
                <w:spacing w:val="-2"/>
                <w:sz w:val="24"/>
              </w:rPr>
              <w:t>2162264.90</w:t>
            </w:r>
          </w:p>
        </w:tc>
        <w:tc>
          <w:tcPr>
            <w:tcW w:w="2490" w:type="dxa"/>
          </w:tcPr>
          <w:p w14:paraId="4262F87F"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9E400CB" w14:textId="77777777" w:rsidR="003B33FC" w:rsidRDefault="003B33FC" w:rsidP="00704203">
            <w:pPr>
              <w:pStyle w:val="TableParagraph"/>
              <w:ind w:left="792" w:right="761"/>
              <w:rPr>
                <w:sz w:val="24"/>
              </w:rPr>
            </w:pPr>
            <w:r>
              <w:rPr>
                <w:spacing w:val="-4"/>
                <w:sz w:val="24"/>
              </w:rPr>
              <w:t>1.00</w:t>
            </w:r>
          </w:p>
        </w:tc>
        <w:tc>
          <w:tcPr>
            <w:tcW w:w="1575" w:type="dxa"/>
          </w:tcPr>
          <w:p w14:paraId="6AFF51B9" w14:textId="77777777" w:rsidR="003B33FC" w:rsidRDefault="003B33FC" w:rsidP="00704203">
            <w:pPr>
              <w:pStyle w:val="TableParagraph"/>
              <w:ind w:right="710"/>
              <w:jc w:val="right"/>
              <w:rPr>
                <w:sz w:val="24"/>
              </w:rPr>
            </w:pPr>
            <w:r>
              <w:rPr>
                <w:w w:val="99"/>
                <w:sz w:val="24"/>
              </w:rPr>
              <w:t>-</w:t>
            </w:r>
          </w:p>
        </w:tc>
      </w:tr>
      <w:tr w:rsidR="003B33FC" w14:paraId="4B0A05AD" w14:textId="77777777" w:rsidTr="00704203">
        <w:trPr>
          <w:trHeight w:val="284"/>
        </w:trPr>
        <w:tc>
          <w:tcPr>
            <w:tcW w:w="1514" w:type="dxa"/>
          </w:tcPr>
          <w:p w14:paraId="701AEFEF" w14:textId="77777777" w:rsidR="003B33FC" w:rsidRDefault="003B33FC" w:rsidP="00704203">
            <w:pPr>
              <w:pStyle w:val="TableParagraph"/>
              <w:ind w:left="645" w:right="0"/>
              <w:jc w:val="left"/>
              <w:rPr>
                <w:sz w:val="24"/>
              </w:rPr>
            </w:pPr>
            <w:r>
              <w:rPr>
                <w:spacing w:val="-5"/>
                <w:sz w:val="24"/>
              </w:rPr>
              <w:t>87</w:t>
            </w:r>
          </w:p>
        </w:tc>
        <w:tc>
          <w:tcPr>
            <w:tcW w:w="1276" w:type="dxa"/>
          </w:tcPr>
          <w:p w14:paraId="54738861" w14:textId="77777777" w:rsidR="003B33FC" w:rsidRDefault="003B33FC" w:rsidP="00704203">
            <w:pPr>
              <w:pStyle w:val="TableParagraph"/>
              <w:ind w:left="65"/>
              <w:rPr>
                <w:sz w:val="24"/>
              </w:rPr>
            </w:pPr>
            <w:r>
              <w:rPr>
                <w:spacing w:val="-2"/>
                <w:sz w:val="24"/>
              </w:rPr>
              <w:t>410606.14</w:t>
            </w:r>
          </w:p>
        </w:tc>
        <w:tc>
          <w:tcPr>
            <w:tcW w:w="1276" w:type="dxa"/>
          </w:tcPr>
          <w:p w14:paraId="6F43C215" w14:textId="77777777" w:rsidR="003B33FC" w:rsidRDefault="003B33FC" w:rsidP="00704203">
            <w:pPr>
              <w:pStyle w:val="TableParagraph"/>
              <w:ind w:left="66" w:right="27"/>
              <w:rPr>
                <w:sz w:val="24"/>
              </w:rPr>
            </w:pPr>
            <w:r>
              <w:rPr>
                <w:spacing w:val="-2"/>
                <w:sz w:val="24"/>
              </w:rPr>
              <w:t>2162260.95</w:t>
            </w:r>
          </w:p>
        </w:tc>
        <w:tc>
          <w:tcPr>
            <w:tcW w:w="2490" w:type="dxa"/>
          </w:tcPr>
          <w:p w14:paraId="15799F76"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75E720D8" w14:textId="77777777" w:rsidR="003B33FC" w:rsidRDefault="003B33FC" w:rsidP="00704203">
            <w:pPr>
              <w:pStyle w:val="TableParagraph"/>
              <w:ind w:left="792" w:right="761"/>
              <w:rPr>
                <w:sz w:val="24"/>
              </w:rPr>
            </w:pPr>
            <w:r>
              <w:rPr>
                <w:spacing w:val="-4"/>
                <w:sz w:val="24"/>
              </w:rPr>
              <w:t>1.00</w:t>
            </w:r>
          </w:p>
        </w:tc>
        <w:tc>
          <w:tcPr>
            <w:tcW w:w="1575" w:type="dxa"/>
          </w:tcPr>
          <w:p w14:paraId="3EE3FA67" w14:textId="77777777" w:rsidR="003B33FC" w:rsidRDefault="003B33FC" w:rsidP="00704203">
            <w:pPr>
              <w:pStyle w:val="TableParagraph"/>
              <w:ind w:right="710"/>
              <w:jc w:val="right"/>
              <w:rPr>
                <w:sz w:val="24"/>
              </w:rPr>
            </w:pPr>
            <w:r>
              <w:rPr>
                <w:w w:val="99"/>
                <w:sz w:val="24"/>
              </w:rPr>
              <w:t>-</w:t>
            </w:r>
          </w:p>
        </w:tc>
      </w:tr>
      <w:tr w:rsidR="003B33FC" w14:paraId="618B3DF7" w14:textId="77777777" w:rsidTr="00704203">
        <w:trPr>
          <w:trHeight w:val="284"/>
        </w:trPr>
        <w:tc>
          <w:tcPr>
            <w:tcW w:w="1514" w:type="dxa"/>
          </w:tcPr>
          <w:p w14:paraId="5A88A9E5" w14:textId="77777777" w:rsidR="003B33FC" w:rsidRDefault="003B33FC" w:rsidP="00704203">
            <w:pPr>
              <w:pStyle w:val="TableParagraph"/>
              <w:ind w:left="645" w:right="0"/>
              <w:jc w:val="left"/>
              <w:rPr>
                <w:sz w:val="24"/>
              </w:rPr>
            </w:pPr>
            <w:r>
              <w:rPr>
                <w:spacing w:val="-5"/>
                <w:sz w:val="24"/>
              </w:rPr>
              <w:t>88</w:t>
            </w:r>
          </w:p>
        </w:tc>
        <w:tc>
          <w:tcPr>
            <w:tcW w:w="1276" w:type="dxa"/>
          </w:tcPr>
          <w:p w14:paraId="47EA8D2F" w14:textId="77777777" w:rsidR="003B33FC" w:rsidRDefault="003B33FC" w:rsidP="00704203">
            <w:pPr>
              <w:pStyle w:val="TableParagraph"/>
              <w:ind w:left="65"/>
              <w:rPr>
                <w:sz w:val="24"/>
              </w:rPr>
            </w:pPr>
            <w:r>
              <w:rPr>
                <w:spacing w:val="-2"/>
                <w:sz w:val="24"/>
              </w:rPr>
              <w:t>410578.26</w:t>
            </w:r>
          </w:p>
        </w:tc>
        <w:tc>
          <w:tcPr>
            <w:tcW w:w="1276" w:type="dxa"/>
          </w:tcPr>
          <w:p w14:paraId="0C37197F" w14:textId="77777777" w:rsidR="003B33FC" w:rsidRDefault="003B33FC" w:rsidP="00704203">
            <w:pPr>
              <w:pStyle w:val="TableParagraph"/>
              <w:ind w:left="66" w:right="27"/>
              <w:rPr>
                <w:sz w:val="24"/>
              </w:rPr>
            </w:pPr>
            <w:r>
              <w:rPr>
                <w:spacing w:val="-2"/>
                <w:sz w:val="24"/>
              </w:rPr>
              <w:t>2162259.62</w:t>
            </w:r>
          </w:p>
        </w:tc>
        <w:tc>
          <w:tcPr>
            <w:tcW w:w="2490" w:type="dxa"/>
          </w:tcPr>
          <w:p w14:paraId="38D9D350"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178C640E" w14:textId="77777777" w:rsidR="003B33FC" w:rsidRDefault="003B33FC" w:rsidP="00704203">
            <w:pPr>
              <w:pStyle w:val="TableParagraph"/>
              <w:ind w:left="792" w:right="761"/>
              <w:rPr>
                <w:sz w:val="24"/>
              </w:rPr>
            </w:pPr>
            <w:r>
              <w:rPr>
                <w:spacing w:val="-4"/>
                <w:sz w:val="24"/>
              </w:rPr>
              <w:t>1.00</w:t>
            </w:r>
          </w:p>
        </w:tc>
        <w:tc>
          <w:tcPr>
            <w:tcW w:w="1575" w:type="dxa"/>
          </w:tcPr>
          <w:p w14:paraId="7FE72534" w14:textId="77777777" w:rsidR="003B33FC" w:rsidRDefault="003B33FC" w:rsidP="00704203">
            <w:pPr>
              <w:pStyle w:val="TableParagraph"/>
              <w:ind w:right="710"/>
              <w:jc w:val="right"/>
              <w:rPr>
                <w:sz w:val="24"/>
              </w:rPr>
            </w:pPr>
            <w:r>
              <w:rPr>
                <w:w w:val="99"/>
                <w:sz w:val="24"/>
              </w:rPr>
              <w:t>-</w:t>
            </w:r>
          </w:p>
        </w:tc>
      </w:tr>
      <w:tr w:rsidR="003B33FC" w14:paraId="0A6F669B" w14:textId="77777777" w:rsidTr="00704203">
        <w:trPr>
          <w:trHeight w:val="284"/>
        </w:trPr>
        <w:tc>
          <w:tcPr>
            <w:tcW w:w="1514" w:type="dxa"/>
          </w:tcPr>
          <w:p w14:paraId="35D51329" w14:textId="77777777" w:rsidR="003B33FC" w:rsidRDefault="003B33FC" w:rsidP="00704203">
            <w:pPr>
              <w:pStyle w:val="TableParagraph"/>
              <w:ind w:left="645" w:right="0"/>
              <w:jc w:val="left"/>
              <w:rPr>
                <w:sz w:val="24"/>
              </w:rPr>
            </w:pPr>
            <w:r>
              <w:rPr>
                <w:spacing w:val="-5"/>
                <w:sz w:val="24"/>
              </w:rPr>
              <w:t>89</w:t>
            </w:r>
          </w:p>
        </w:tc>
        <w:tc>
          <w:tcPr>
            <w:tcW w:w="1276" w:type="dxa"/>
          </w:tcPr>
          <w:p w14:paraId="4A4CCAFC" w14:textId="77777777" w:rsidR="003B33FC" w:rsidRDefault="003B33FC" w:rsidP="00704203">
            <w:pPr>
              <w:pStyle w:val="TableParagraph"/>
              <w:ind w:left="65"/>
              <w:rPr>
                <w:sz w:val="24"/>
              </w:rPr>
            </w:pPr>
            <w:r>
              <w:rPr>
                <w:spacing w:val="-2"/>
                <w:sz w:val="24"/>
              </w:rPr>
              <w:t>410545.50</w:t>
            </w:r>
          </w:p>
        </w:tc>
        <w:tc>
          <w:tcPr>
            <w:tcW w:w="1276" w:type="dxa"/>
          </w:tcPr>
          <w:p w14:paraId="7F13FD22" w14:textId="77777777" w:rsidR="003B33FC" w:rsidRDefault="003B33FC" w:rsidP="00704203">
            <w:pPr>
              <w:pStyle w:val="TableParagraph"/>
              <w:ind w:left="66" w:right="27"/>
              <w:rPr>
                <w:sz w:val="24"/>
              </w:rPr>
            </w:pPr>
            <w:r>
              <w:rPr>
                <w:spacing w:val="-2"/>
                <w:sz w:val="24"/>
              </w:rPr>
              <w:t>2162263.57</w:t>
            </w:r>
          </w:p>
        </w:tc>
        <w:tc>
          <w:tcPr>
            <w:tcW w:w="2490" w:type="dxa"/>
          </w:tcPr>
          <w:p w14:paraId="3CE30E84"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DB0BFE2" w14:textId="77777777" w:rsidR="003B33FC" w:rsidRDefault="003B33FC" w:rsidP="00704203">
            <w:pPr>
              <w:pStyle w:val="TableParagraph"/>
              <w:ind w:left="792" w:right="761"/>
              <w:rPr>
                <w:sz w:val="24"/>
              </w:rPr>
            </w:pPr>
            <w:r>
              <w:rPr>
                <w:spacing w:val="-4"/>
                <w:sz w:val="24"/>
              </w:rPr>
              <w:t>1.00</w:t>
            </w:r>
          </w:p>
        </w:tc>
        <w:tc>
          <w:tcPr>
            <w:tcW w:w="1575" w:type="dxa"/>
          </w:tcPr>
          <w:p w14:paraId="30BE2A74" w14:textId="77777777" w:rsidR="003B33FC" w:rsidRDefault="003B33FC" w:rsidP="00704203">
            <w:pPr>
              <w:pStyle w:val="TableParagraph"/>
              <w:ind w:right="710"/>
              <w:jc w:val="right"/>
              <w:rPr>
                <w:sz w:val="24"/>
              </w:rPr>
            </w:pPr>
            <w:r>
              <w:rPr>
                <w:w w:val="99"/>
                <w:sz w:val="24"/>
              </w:rPr>
              <w:t>-</w:t>
            </w:r>
          </w:p>
        </w:tc>
      </w:tr>
      <w:tr w:rsidR="003B33FC" w14:paraId="58FC0F81" w14:textId="77777777" w:rsidTr="00704203">
        <w:trPr>
          <w:trHeight w:val="284"/>
        </w:trPr>
        <w:tc>
          <w:tcPr>
            <w:tcW w:w="1514" w:type="dxa"/>
          </w:tcPr>
          <w:p w14:paraId="6EC00034" w14:textId="77777777" w:rsidR="003B33FC" w:rsidRDefault="003B33FC" w:rsidP="00704203">
            <w:pPr>
              <w:pStyle w:val="TableParagraph"/>
              <w:ind w:left="645" w:right="0"/>
              <w:jc w:val="left"/>
              <w:rPr>
                <w:sz w:val="24"/>
              </w:rPr>
            </w:pPr>
            <w:r>
              <w:rPr>
                <w:spacing w:val="-5"/>
                <w:sz w:val="24"/>
              </w:rPr>
              <w:t>90</w:t>
            </w:r>
          </w:p>
        </w:tc>
        <w:tc>
          <w:tcPr>
            <w:tcW w:w="1276" w:type="dxa"/>
          </w:tcPr>
          <w:p w14:paraId="56D4B80F" w14:textId="77777777" w:rsidR="003B33FC" w:rsidRDefault="003B33FC" w:rsidP="00704203">
            <w:pPr>
              <w:pStyle w:val="TableParagraph"/>
              <w:ind w:left="65"/>
              <w:rPr>
                <w:sz w:val="24"/>
              </w:rPr>
            </w:pPr>
            <w:r>
              <w:rPr>
                <w:spacing w:val="-2"/>
                <w:sz w:val="24"/>
              </w:rPr>
              <w:t>410508.37</w:t>
            </w:r>
          </w:p>
        </w:tc>
        <w:tc>
          <w:tcPr>
            <w:tcW w:w="1276" w:type="dxa"/>
          </w:tcPr>
          <w:p w14:paraId="39A60A51" w14:textId="77777777" w:rsidR="003B33FC" w:rsidRDefault="003B33FC" w:rsidP="00704203">
            <w:pPr>
              <w:pStyle w:val="TableParagraph"/>
              <w:ind w:left="66" w:right="27"/>
              <w:rPr>
                <w:sz w:val="24"/>
              </w:rPr>
            </w:pPr>
            <w:r>
              <w:rPr>
                <w:spacing w:val="-2"/>
                <w:sz w:val="24"/>
              </w:rPr>
              <w:t>2162275.64</w:t>
            </w:r>
          </w:p>
        </w:tc>
        <w:tc>
          <w:tcPr>
            <w:tcW w:w="2490" w:type="dxa"/>
          </w:tcPr>
          <w:p w14:paraId="31E68A5C"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7456C974" w14:textId="77777777" w:rsidR="003B33FC" w:rsidRDefault="003B33FC" w:rsidP="00704203">
            <w:pPr>
              <w:pStyle w:val="TableParagraph"/>
              <w:ind w:left="792" w:right="761"/>
              <w:rPr>
                <w:sz w:val="24"/>
              </w:rPr>
            </w:pPr>
            <w:r>
              <w:rPr>
                <w:spacing w:val="-4"/>
                <w:sz w:val="24"/>
              </w:rPr>
              <w:t>1.00</w:t>
            </w:r>
          </w:p>
        </w:tc>
        <w:tc>
          <w:tcPr>
            <w:tcW w:w="1575" w:type="dxa"/>
          </w:tcPr>
          <w:p w14:paraId="407B65C5" w14:textId="77777777" w:rsidR="003B33FC" w:rsidRDefault="003B33FC" w:rsidP="00704203">
            <w:pPr>
              <w:pStyle w:val="TableParagraph"/>
              <w:ind w:right="710"/>
              <w:jc w:val="right"/>
              <w:rPr>
                <w:sz w:val="24"/>
              </w:rPr>
            </w:pPr>
            <w:r>
              <w:rPr>
                <w:w w:val="99"/>
                <w:sz w:val="24"/>
              </w:rPr>
              <w:t>-</w:t>
            </w:r>
          </w:p>
        </w:tc>
      </w:tr>
      <w:tr w:rsidR="003B33FC" w14:paraId="46F182DC" w14:textId="77777777" w:rsidTr="00704203">
        <w:trPr>
          <w:trHeight w:val="284"/>
        </w:trPr>
        <w:tc>
          <w:tcPr>
            <w:tcW w:w="1514" w:type="dxa"/>
          </w:tcPr>
          <w:p w14:paraId="58EBB901" w14:textId="77777777" w:rsidR="003B33FC" w:rsidRDefault="003B33FC" w:rsidP="00704203">
            <w:pPr>
              <w:pStyle w:val="TableParagraph"/>
              <w:ind w:left="645" w:right="0"/>
              <w:jc w:val="left"/>
              <w:rPr>
                <w:sz w:val="24"/>
              </w:rPr>
            </w:pPr>
            <w:r>
              <w:rPr>
                <w:spacing w:val="-5"/>
                <w:sz w:val="24"/>
              </w:rPr>
              <w:t>91</w:t>
            </w:r>
          </w:p>
        </w:tc>
        <w:tc>
          <w:tcPr>
            <w:tcW w:w="1276" w:type="dxa"/>
          </w:tcPr>
          <w:p w14:paraId="66253FD7" w14:textId="77777777" w:rsidR="003B33FC" w:rsidRDefault="003B33FC" w:rsidP="00704203">
            <w:pPr>
              <w:pStyle w:val="TableParagraph"/>
              <w:ind w:left="65"/>
              <w:rPr>
                <w:sz w:val="24"/>
              </w:rPr>
            </w:pPr>
            <w:r>
              <w:rPr>
                <w:spacing w:val="-2"/>
                <w:sz w:val="24"/>
              </w:rPr>
              <w:t>410451.72</w:t>
            </w:r>
          </w:p>
        </w:tc>
        <w:tc>
          <w:tcPr>
            <w:tcW w:w="1276" w:type="dxa"/>
          </w:tcPr>
          <w:p w14:paraId="3E0F0B33" w14:textId="77777777" w:rsidR="003B33FC" w:rsidRDefault="003B33FC" w:rsidP="00704203">
            <w:pPr>
              <w:pStyle w:val="TableParagraph"/>
              <w:ind w:left="66" w:right="27"/>
              <w:rPr>
                <w:sz w:val="24"/>
              </w:rPr>
            </w:pPr>
            <w:r>
              <w:rPr>
                <w:spacing w:val="-2"/>
                <w:sz w:val="24"/>
              </w:rPr>
              <w:t>2162291.90</w:t>
            </w:r>
          </w:p>
        </w:tc>
        <w:tc>
          <w:tcPr>
            <w:tcW w:w="2490" w:type="dxa"/>
          </w:tcPr>
          <w:p w14:paraId="622D732D"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04A8626A" w14:textId="77777777" w:rsidR="003B33FC" w:rsidRDefault="003B33FC" w:rsidP="00704203">
            <w:pPr>
              <w:pStyle w:val="TableParagraph"/>
              <w:ind w:left="792" w:right="761"/>
              <w:rPr>
                <w:sz w:val="24"/>
              </w:rPr>
            </w:pPr>
            <w:r>
              <w:rPr>
                <w:spacing w:val="-4"/>
                <w:sz w:val="24"/>
              </w:rPr>
              <w:t>1.00</w:t>
            </w:r>
          </w:p>
        </w:tc>
        <w:tc>
          <w:tcPr>
            <w:tcW w:w="1575" w:type="dxa"/>
          </w:tcPr>
          <w:p w14:paraId="4AD4208C" w14:textId="77777777" w:rsidR="003B33FC" w:rsidRDefault="003B33FC" w:rsidP="00704203">
            <w:pPr>
              <w:pStyle w:val="TableParagraph"/>
              <w:ind w:right="710"/>
              <w:jc w:val="right"/>
              <w:rPr>
                <w:sz w:val="24"/>
              </w:rPr>
            </w:pPr>
            <w:r>
              <w:rPr>
                <w:w w:val="99"/>
                <w:sz w:val="24"/>
              </w:rPr>
              <w:t>-</w:t>
            </w:r>
          </w:p>
        </w:tc>
      </w:tr>
      <w:tr w:rsidR="003B33FC" w14:paraId="1DD4A78F" w14:textId="77777777" w:rsidTr="00704203">
        <w:trPr>
          <w:trHeight w:val="284"/>
        </w:trPr>
        <w:tc>
          <w:tcPr>
            <w:tcW w:w="1514" w:type="dxa"/>
          </w:tcPr>
          <w:p w14:paraId="3A361042" w14:textId="77777777" w:rsidR="003B33FC" w:rsidRDefault="003B33FC" w:rsidP="00704203">
            <w:pPr>
              <w:pStyle w:val="TableParagraph"/>
              <w:ind w:left="645" w:right="0"/>
              <w:jc w:val="left"/>
              <w:rPr>
                <w:sz w:val="24"/>
              </w:rPr>
            </w:pPr>
            <w:r>
              <w:rPr>
                <w:spacing w:val="-5"/>
                <w:sz w:val="24"/>
              </w:rPr>
              <w:t>92</w:t>
            </w:r>
          </w:p>
        </w:tc>
        <w:tc>
          <w:tcPr>
            <w:tcW w:w="1276" w:type="dxa"/>
          </w:tcPr>
          <w:p w14:paraId="471A81C1" w14:textId="77777777" w:rsidR="003B33FC" w:rsidRDefault="003B33FC" w:rsidP="00704203">
            <w:pPr>
              <w:pStyle w:val="TableParagraph"/>
              <w:ind w:left="65"/>
              <w:rPr>
                <w:sz w:val="24"/>
              </w:rPr>
            </w:pPr>
            <w:r>
              <w:rPr>
                <w:spacing w:val="-2"/>
                <w:sz w:val="24"/>
              </w:rPr>
              <w:t>410402.81</w:t>
            </w:r>
          </w:p>
        </w:tc>
        <w:tc>
          <w:tcPr>
            <w:tcW w:w="1276" w:type="dxa"/>
          </w:tcPr>
          <w:p w14:paraId="5EF0916B" w14:textId="77777777" w:rsidR="003B33FC" w:rsidRDefault="003B33FC" w:rsidP="00704203">
            <w:pPr>
              <w:pStyle w:val="TableParagraph"/>
              <w:ind w:left="66" w:right="27"/>
              <w:rPr>
                <w:sz w:val="24"/>
              </w:rPr>
            </w:pPr>
            <w:r>
              <w:rPr>
                <w:spacing w:val="-2"/>
                <w:sz w:val="24"/>
              </w:rPr>
              <w:t>2162300.65</w:t>
            </w:r>
          </w:p>
        </w:tc>
        <w:tc>
          <w:tcPr>
            <w:tcW w:w="2490" w:type="dxa"/>
          </w:tcPr>
          <w:p w14:paraId="4E079A93"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14C1D80A" w14:textId="77777777" w:rsidR="003B33FC" w:rsidRDefault="003B33FC" w:rsidP="00704203">
            <w:pPr>
              <w:pStyle w:val="TableParagraph"/>
              <w:ind w:left="792" w:right="761"/>
              <w:rPr>
                <w:sz w:val="24"/>
              </w:rPr>
            </w:pPr>
            <w:r>
              <w:rPr>
                <w:spacing w:val="-4"/>
                <w:sz w:val="24"/>
              </w:rPr>
              <w:t>1.00</w:t>
            </w:r>
          </w:p>
        </w:tc>
        <w:tc>
          <w:tcPr>
            <w:tcW w:w="1575" w:type="dxa"/>
          </w:tcPr>
          <w:p w14:paraId="6B89BAEB" w14:textId="77777777" w:rsidR="003B33FC" w:rsidRDefault="003B33FC" w:rsidP="00704203">
            <w:pPr>
              <w:pStyle w:val="TableParagraph"/>
              <w:ind w:right="710"/>
              <w:jc w:val="right"/>
              <w:rPr>
                <w:sz w:val="24"/>
              </w:rPr>
            </w:pPr>
            <w:r>
              <w:rPr>
                <w:w w:val="99"/>
                <w:sz w:val="24"/>
              </w:rPr>
              <w:t>-</w:t>
            </w:r>
          </w:p>
        </w:tc>
      </w:tr>
      <w:tr w:rsidR="003B33FC" w14:paraId="1CE556C8" w14:textId="77777777" w:rsidTr="00704203">
        <w:trPr>
          <w:trHeight w:val="284"/>
        </w:trPr>
        <w:tc>
          <w:tcPr>
            <w:tcW w:w="1514" w:type="dxa"/>
          </w:tcPr>
          <w:p w14:paraId="022CD8DE" w14:textId="77777777" w:rsidR="003B33FC" w:rsidRDefault="003B33FC" w:rsidP="00704203">
            <w:pPr>
              <w:pStyle w:val="TableParagraph"/>
              <w:ind w:left="645" w:right="0"/>
              <w:jc w:val="left"/>
              <w:rPr>
                <w:sz w:val="24"/>
              </w:rPr>
            </w:pPr>
            <w:r>
              <w:rPr>
                <w:spacing w:val="-5"/>
                <w:sz w:val="24"/>
              </w:rPr>
              <w:t>93</w:t>
            </w:r>
          </w:p>
        </w:tc>
        <w:tc>
          <w:tcPr>
            <w:tcW w:w="1276" w:type="dxa"/>
          </w:tcPr>
          <w:p w14:paraId="0D886DCE" w14:textId="77777777" w:rsidR="003B33FC" w:rsidRDefault="003B33FC" w:rsidP="00704203">
            <w:pPr>
              <w:pStyle w:val="TableParagraph"/>
              <w:ind w:left="65"/>
              <w:rPr>
                <w:sz w:val="24"/>
              </w:rPr>
            </w:pPr>
            <w:r>
              <w:rPr>
                <w:spacing w:val="-2"/>
                <w:sz w:val="24"/>
              </w:rPr>
              <w:t>410330.59</w:t>
            </w:r>
          </w:p>
        </w:tc>
        <w:tc>
          <w:tcPr>
            <w:tcW w:w="1276" w:type="dxa"/>
          </w:tcPr>
          <w:p w14:paraId="45E9314F" w14:textId="77777777" w:rsidR="003B33FC" w:rsidRDefault="003B33FC" w:rsidP="00704203">
            <w:pPr>
              <w:pStyle w:val="TableParagraph"/>
              <w:ind w:left="66" w:right="27"/>
              <w:rPr>
                <w:sz w:val="24"/>
              </w:rPr>
            </w:pPr>
            <w:r>
              <w:rPr>
                <w:spacing w:val="-2"/>
                <w:sz w:val="24"/>
              </w:rPr>
              <w:t>2162303.92</w:t>
            </w:r>
          </w:p>
        </w:tc>
        <w:tc>
          <w:tcPr>
            <w:tcW w:w="2490" w:type="dxa"/>
          </w:tcPr>
          <w:p w14:paraId="1E157A65"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39052E3D" w14:textId="77777777" w:rsidR="003B33FC" w:rsidRDefault="003B33FC" w:rsidP="00704203">
            <w:pPr>
              <w:pStyle w:val="TableParagraph"/>
              <w:ind w:left="792" w:right="761"/>
              <w:rPr>
                <w:sz w:val="24"/>
              </w:rPr>
            </w:pPr>
            <w:r>
              <w:rPr>
                <w:spacing w:val="-4"/>
                <w:sz w:val="24"/>
              </w:rPr>
              <w:t>1.00</w:t>
            </w:r>
          </w:p>
        </w:tc>
        <w:tc>
          <w:tcPr>
            <w:tcW w:w="1575" w:type="dxa"/>
          </w:tcPr>
          <w:p w14:paraId="16CBA0D2" w14:textId="77777777" w:rsidR="003B33FC" w:rsidRDefault="003B33FC" w:rsidP="00704203">
            <w:pPr>
              <w:pStyle w:val="TableParagraph"/>
              <w:ind w:right="710"/>
              <w:jc w:val="right"/>
              <w:rPr>
                <w:sz w:val="24"/>
              </w:rPr>
            </w:pPr>
            <w:r>
              <w:rPr>
                <w:w w:val="99"/>
                <w:sz w:val="24"/>
              </w:rPr>
              <w:t>-</w:t>
            </w:r>
          </w:p>
        </w:tc>
      </w:tr>
      <w:tr w:rsidR="003B33FC" w14:paraId="5E6D9362" w14:textId="77777777" w:rsidTr="00704203">
        <w:trPr>
          <w:trHeight w:val="284"/>
        </w:trPr>
        <w:tc>
          <w:tcPr>
            <w:tcW w:w="1514" w:type="dxa"/>
          </w:tcPr>
          <w:p w14:paraId="253EFCDE" w14:textId="77777777" w:rsidR="003B33FC" w:rsidRDefault="003B33FC" w:rsidP="00704203">
            <w:pPr>
              <w:pStyle w:val="TableParagraph"/>
              <w:ind w:left="645" w:right="0"/>
              <w:jc w:val="left"/>
              <w:rPr>
                <w:sz w:val="24"/>
              </w:rPr>
            </w:pPr>
            <w:r>
              <w:rPr>
                <w:spacing w:val="-5"/>
                <w:sz w:val="24"/>
              </w:rPr>
              <w:t>94</w:t>
            </w:r>
          </w:p>
        </w:tc>
        <w:tc>
          <w:tcPr>
            <w:tcW w:w="1276" w:type="dxa"/>
          </w:tcPr>
          <w:p w14:paraId="7C778BB0" w14:textId="77777777" w:rsidR="003B33FC" w:rsidRDefault="003B33FC" w:rsidP="00704203">
            <w:pPr>
              <w:pStyle w:val="TableParagraph"/>
              <w:ind w:left="65"/>
              <w:rPr>
                <w:sz w:val="24"/>
              </w:rPr>
            </w:pPr>
            <w:r>
              <w:rPr>
                <w:spacing w:val="-2"/>
                <w:sz w:val="24"/>
              </w:rPr>
              <w:t>410302.68</w:t>
            </w:r>
          </w:p>
        </w:tc>
        <w:tc>
          <w:tcPr>
            <w:tcW w:w="1276" w:type="dxa"/>
          </w:tcPr>
          <w:p w14:paraId="1136E43D" w14:textId="77777777" w:rsidR="003B33FC" w:rsidRDefault="003B33FC" w:rsidP="00704203">
            <w:pPr>
              <w:pStyle w:val="TableParagraph"/>
              <w:ind w:left="66" w:right="27"/>
              <w:rPr>
                <w:sz w:val="24"/>
              </w:rPr>
            </w:pPr>
            <w:r>
              <w:rPr>
                <w:spacing w:val="-2"/>
                <w:sz w:val="24"/>
              </w:rPr>
              <w:t>2162304.28</w:t>
            </w:r>
          </w:p>
        </w:tc>
        <w:tc>
          <w:tcPr>
            <w:tcW w:w="2490" w:type="dxa"/>
          </w:tcPr>
          <w:p w14:paraId="01DEB109"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573A5493" w14:textId="77777777" w:rsidR="003B33FC" w:rsidRDefault="003B33FC" w:rsidP="00704203">
            <w:pPr>
              <w:pStyle w:val="TableParagraph"/>
              <w:ind w:left="792" w:right="761"/>
              <w:rPr>
                <w:sz w:val="24"/>
              </w:rPr>
            </w:pPr>
            <w:r>
              <w:rPr>
                <w:spacing w:val="-4"/>
                <w:sz w:val="24"/>
              </w:rPr>
              <w:t>1.00</w:t>
            </w:r>
          </w:p>
        </w:tc>
        <w:tc>
          <w:tcPr>
            <w:tcW w:w="1575" w:type="dxa"/>
          </w:tcPr>
          <w:p w14:paraId="73CB6EFB" w14:textId="77777777" w:rsidR="003B33FC" w:rsidRDefault="003B33FC" w:rsidP="00704203">
            <w:pPr>
              <w:pStyle w:val="TableParagraph"/>
              <w:ind w:right="710"/>
              <w:jc w:val="right"/>
              <w:rPr>
                <w:sz w:val="24"/>
              </w:rPr>
            </w:pPr>
            <w:r>
              <w:rPr>
                <w:w w:val="99"/>
                <w:sz w:val="24"/>
              </w:rPr>
              <w:t>-</w:t>
            </w:r>
          </w:p>
        </w:tc>
      </w:tr>
      <w:tr w:rsidR="003B33FC" w14:paraId="70FD91AE" w14:textId="77777777" w:rsidTr="00704203">
        <w:trPr>
          <w:trHeight w:val="284"/>
        </w:trPr>
        <w:tc>
          <w:tcPr>
            <w:tcW w:w="1514" w:type="dxa"/>
          </w:tcPr>
          <w:p w14:paraId="2CBC0EB7" w14:textId="77777777" w:rsidR="003B33FC" w:rsidRDefault="003B33FC" w:rsidP="00704203">
            <w:pPr>
              <w:pStyle w:val="TableParagraph"/>
              <w:ind w:left="645" w:right="0"/>
              <w:jc w:val="left"/>
              <w:rPr>
                <w:sz w:val="24"/>
              </w:rPr>
            </w:pPr>
            <w:r>
              <w:rPr>
                <w:spacing w:val="-5"/>
                <w:sz w:val="24"/>
              </w:rPr>
              <w:t>95</w:t>
            </w:r>
          </w:p>
        </w:tc>
        <w:tc>
          <w:tcPr>
            <w:tcW w:w="1276" w:type="dxa"/>
          </w:tcPr>
          <w:p w14:paraId="458D3C7A" w14:textId="77777777" w:rsidR="003B33FC" w:rsidRDefault="003B33FC" w:rsidP="00704203">
            <w:pPr>
              <w:pStyle w:val="TableParagraph"/>
              <w:ind w:left="65"/>
              <w:rPr>
                <w:sz w:val="24"/>
              </w:rPr>
            </w:pPr>
            <w:r>
              <w:rPr>
                <w:spacing w:val="-2"/>
                <w:sz w:val="24"/>
              </w:rPr>
              <w:t>410264.49</w:t>
            </w:r>
          </w:p>
        </w:tc>
        <w:tc>
          <w:tcPr>
            <w:tcW w:w="1276" w:type="dxa"/>
          </w:tcPr>
          <w:p w14:paraId="5655DE6C" w14:textId="77777777" w:rsidR="003B33FC" w:rsidRDefault="003B33FC" w:rsidP="00704203">
            <w:pPr>
              <w:pStyle w:val="TableParagraph"/>
              <w:ind w:left="66" w:right="27"/>
              <w:rPr>
                <w:sz w:val="24"/>
              </w:rPr>
            </w:pPr>
            <w:r>
              <w:rPr>
                <w:spacing w:val="-2"/>
                <w:sz w:val="24"/>
              </w:rPr>
              <w:t>2162294.65</w:t>
            </w:r>
          </w:p>
        </w:tc>
        <w:tc>
          <w:tcPr>
            <w:tcW w:w="2490" w:type="dxa"/>
          </w:tcPr>
          <w:p w14:paraId="3742C7BA"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17F4F307" w14:textId="77777777" w:rsidR="003B33FC" w:rsidRDefault="003B33FC" w:rsidP="00704203">
            <w:pPr>
              <w:pStyle w:val="TableParagraph"/>
              <w:ind w:left="792" w:right="761"/>
              <w:rPr>
                <w:sz w:val="24"/>
              </w:rPr>
            </w:pPr>
            <w:r>
              <w:rPr>
                <w:spacing w:val="-4"/>
                <w:sz w:val="24"/>
              </w:rPr>
              <w:t>1.00</w:t>
            </w:r>
          </w:p>
        </w:tc>
        <w:tc>
          <w:tcPr>
            <w:tcW w:w="1575" w:type="dxa"/>
          </w:tcPr>
          <w:p w14:paraId="2B1C1FD2" w14:textId="77777777" w:rsidR="003B33FC" w:rsidRDefault="003B33FC" w:rsidP="00704203">
            <w:pPr>
              <w:pStyle w:val="TableParagraph"/>
              <w:ind w:right="710"/>
              <w:jc w:val="right"/>
              <w:rPr>
                <w:sz w:val="24"/>
              </w:rPr>
            </w:pPr>
            <w:r>
              <w:rPr>
                <w:w w:val="99"/>
                <w:sz w:val="24"/>
              </w:rPr>
              <w:t>-</w:t>
            </w:r>
          </w:p>
        </w:tc>
      </w:tr>
      <w:tr w:rsidR="003B33FC" w14:paraId="3C719CA7" w14:textId="77777777" w:rsidTr="00704203">
        <w:trPr>
          <w:trHeight w:val="284"/>
        </w:trPr>
        <w:tc>
          <w:tcPr>
            <w:tcW w:w="1514" w:type="dxa"/>
          </w:tcPr>
          <w:p w14:paraId="4ACAAA9C" w14:textId="77777777" w:rsidR="003B33FC" w:rsidRDefault="003B33FC" w:rsidP="00704203">
            <w:pPr>
              <w:pStyle w:val="TableParagraph"/>
              <w:ind w:left="645" w:right="0"/>
              <w:jc w:val="left"/>
              <w:rPr>
                <w:sz w:val="24"/>
              </w:rPr>
            </w:pPr>
            <w:r>
              <w:rPr>
                <w:spacing w:val="-5"/>
                <w:sz w:val="24"/>
              </w:rPr>
              <w:t>96</w:t>
            </w:r>
          </w:p>
        </w:tc>
        <w:tc>
          <w:tcPr>
            <w:tcW w:w="1276" w:type="dxa"/>
          </w:tcPr>
          <w:p w14:paraId="5BFFF9D0" w14:textId="77777777" w:rsidR="003B33FC" w:rsidRDefault="003B33FC" w:rsidP="00704203">
            <w:pPr>
              <w:pStyle w:val="TableParagraph"/>
              <w:ind w:left="65"/>
              <w:rPr>
                <w:sz w:val="24"/>
              </w:rPr>
            </w:pPr>
            <w:r>
              <w:rPr>
                <w:spacing w:val="-2"/>
                <w:sz w:val="24"/>
              </w:rPr>
              <w:t>410237.79</w:t>
            </w:r>
          </w:p>
        </w:tc>
        <w:tc>
          <w:tcPr>
            <w:tcW w:w="1276" w:type="dxa"/>
          </w:tcPr>
          <w:p w14:paraId="061F83EC" w14:textId="77777777" w:rsidR="003B33FC" w:rsidRDefault="003B33FC" w:rsidP="00704203">
            <w:pPr>
              <w:pStyle w:val="TableParagraph"/>
              <w:ind w:left="66" w:right="27"/>
              <w:rPr>
                <w:sz w:val="24"/>
              </w:rPr>
            </w:pPr>
            <w:r>
              <w:rPr>
                <w:spacing w:val="-2"/>
                <w:sz w:val="24"/>
              </w:rPr>
              <w:t>2162291.56</w:t>
            </w:r>
          </w:p>
        </w:tc>
        <w:tc>
          <w:tcPr>
            <w:tcW w:w="2490" w:type="dxa"/>
          </w:tcPr>
          <w:p w14:paraId="0214A2AB"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CB13ADB" w14:textId="77777777" w:rsidR="003B33FC" w:rsidRDefault="003B33FC" w:rsidP="00704203">
            <w:pPr>
              <w:pStyle w:val="TableParagraph"/>
              <w:ind w:left="792" w:right="761"/>
              <w:rPr>
                <w:sz w:val="24"/>
              </w:rPr>
            </w:pPr>
            <w:r>
              <w:rPr>
                <w:spacing w:val="-4"/>
                <w:sz w:val="24"/>
              </w:rPr>
              <w:t>1.00</w:t>
            </w:r>
          </w:p>
        </w:tc>
        <w:tc>
          <w:tcPr>
            <w:tcW w:w="1575" w:type="dxa"/>
          </w:tcPr>
          <w:p w14:paraId="662BE15D" w14:textId="77777777" w:rsidR="003B33FC" w:rsidRDefault="003B33FC" w:rsidP="00704203">
            <w:pPr>
              <w:pStyle w:val="TableParagraph"/>
              <w:ind w:right="710"/>
              <w:jc w:val="right"/>
              <w:rPr>
                <w:sz w:val="24"/>
              </w:rPr>
            </w:pPr>
            <w:r>
              <w:rPr>
                <w:w w:val="99"/>
                <w:sz w:val="24"/>
              </w:rPr>
              <w:t>-</w:t>
            </w:r>
          </w:p>
        </w:tc>
      </w:tr>
      <w:tr w:rsidR="003B33FC" w14:paraId="5EF9DB12" w14:textId="77777777" w:rsidTr="00704203">
        <w:trPr>
          <w:trHeight w:val="284"/>
        </w:trPr>
        <w:tc>
          <w:tcPr>
            <w:tcW w:w="1514" w:type="dxa"/>
          </w:tcPr>
          <w:p w14:paraId="6D9393C6" w14:textId="77777777" w:rsidR="003B33FC" w:rsidRDefault="003B33FC" w:rsidP="00704203">
            <w:pPr>
              <w:pStyle w:val="TableParagraph"/>
              <w:ind w:left="645" w:right="0"/>
              <w:jc w:val="left"/>
              <w:rPr>
                <w:sz w:val="24"/>
              </w:rPr>
            </w:pPr>
            <w:r>
              <w:rPr>
                <w:spacing w:val="-5"/>
                <w:sz w:val="24"/>
              </w:rPr>
              <w:t>97</w:t>
            </w:r>
          </w:p>
        </w:tc>
        <w:tc>
          <w:tcPr>
            <w:tcW w:w="1276" w:type="dxa"/>
          </w:tcPr>
          <w:p w14:paraId="5198FC5A" w14:textId="77777777" w:rsidR="003B33FC" w:rsidRDefault="003B33FC" w:rsidP="00704203">
            <w:pPr>
              <w:pStyle w:val="TableParagraph"/>
              <w:ind w:left="65"/>
              <w:rPr>
                <w:sz w:val="24"/>
              </w:rPr>
            </w:pPr>
            <w:r>
              <w:rPr>
                <w:spacing w:val="-2"/>
                <w:sz w:val="24"/>
              </w:rPr>
              <w:t>410138.77</w:t>
            </w:r>
          </w:p>
        </w:tc>
        <w:tc>
          <w:tcPr>
            <w:tcW w:w="1276" w:type="dxa"/>
          </w:tcPr>
          <w:p w14:paraId="7515F869" w14:textId="77777777" w:rsidR="003B33FC" w:rsidRDefault="003B33FC" w:rsidP="00704203">
            <w:pPr>
              <w:pStyle w:val="TableParagraph"/>
              <w:ind w:left="66" w:right="27"/>
              <w:rPr>
                <w:sz w:val="24"/>
              </w:rPr>
            </w:pPr>
            <w:r>
              <w:rPr>
                <w:spacing w:val="-2"/>
                <w:sz w:val="24"/>
              </w:rPr>
              <w:t>2162296.62</w:t>
            </w:r>
          </w:p>
        </w:tc>
        <w:tc>
          <w:tcPr>
            <w:tcW w:w="2490" w:type="dxa"/>
          </w:tcPr>
          <w:p w14:paraId="66E7CDAD"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5CA57A9" w14:textId="77777777" w:rsidR="003B33FC" w:rsidRDefault="003B33FC" w:rsidP="00704203">
            <w:pPr>
              <w:pStyle w:val="TableParagraph"/>
              <w:ind w:left="792" w:right="761"/>
              <w:rPr>
                <w:sz w:val="24"/>
              </w:rPr>
            </w:pPr>
            <w:r>
              <w:rPr>
                <w:spacing w:val="-4"/>
                <w:sz w:val="24"/>
              </w:rPr>
              <w:t>1.00</w:t>
            </w:r>
          </w:p>
        </w:tc>
        <w:tc>
          <w:tcPr>
            <w:tcW w:w="1575" w:type="dxa"/>
          </w:tcPr>
          <w:p w14:paraId="1E91EB3A" w14:textId="77777777" w:rsidR="003B33FC" w:rsidRDefault="003B33FC" w:rsidP="00704203">
            <w:pPr>
              <w:pStyle w:val="TableParagraph"/>
              <w:ind w:right="710"/>
              <w:jc w:val="right"/>
              <w:rPr>
                <w:sz w:val="24"/>
              </w:rPr>
            </w:pPr>
            <w:r>
              <w:rPr>
                <w:w w:val="99"/>
                <w:sz w:val="24"/>
              </w:rPr>
              <w:t>-</w:t>
            </w:r>
          </w:p>
        </w:tc>
      </w:tr>
      <w:tr w:rsidR="003B33FC" w14:paraId="7AFF85D1" w14:textId="77777777" w:rsidTr="00704203">
        <w:trPr>
          <w:trHeight w:val="284"/>
        </w:trPr>
        <w:tc>
          <w:tcPr>
            <w:tcW w:w="1514" w:type="dxa"/>
          </w:tcPr>
          <w:p w14:paraId="32563AED" w14:textId="77777777" w:rsidR="003B33FC" w:rsidRDefault="003B33FC" w:rsidP="00704203">
            <w:pPr>
              <w:pStyle w:val="TableParagraph"/>
              <w:ind w:left="645" w:right="0"/>
              <w:jc w:val="left"/>
              <w:rPr>
                <w:sz w:val="24"/>
              </w:rPr>
            </w:pPr>
            <w:r>
              <w:rPr>
                <w:spacing w:val="-5"/>
                <w:sz w:val="24"/>
              </w:rPr>
              <w:t>98</w:t>
            </w:r>
          </w:p>
        </w:tc>
        <w:tc>
          <w:tcPr>
            <w:tcW w:w="1276" w:type="dxa"/>
          </w:tcPr>
          <w:p w14:paraId="311F5377" w14:textId="77777777" w:rsidR="003B33FC" w:rsidRDefault="003B33FC" w:rsidP="00704203">
            <w:pPr>
              <w:pStyle w:val="TableParagraph"/>
              <w:ind w:left="65"/>
              <w:rPr>
                <w:sz w:val="24"/>
              </w:rPr>
            </w:pPr>
            <w:r>
              <w:rPr>
                <w:spacing w:val="-2"/>
                <w:sz w:val="24"/>
              </w:rPr>
              <w:t>410108.55</w:t>
            </w:r>
          </w:p>
        </w:tc>
        <w:tc>
          <w:tcPr>
            <w:tcW w:w="1276" w:type="dxa"/>
          </w:tcPr>
          <w:p w14:paraId="19D1CD01" w14:textId="77777777" w:rsidR="003B33FC" w:rsidRDefault="003B33FC" w:rsidP="00704203">
            <w:pPr>
              <w:pStyle w:val="TableParagraph"/>
              <w:ind w:left="66" w:right="27"/>
              <w:rPr>
                <w:sz w:val="24"/>
              </w:rPr>
            </w:pPr>
            <w:r>
              <w:rPr>
                <w:spacing w:val="-2"/>
                <w:sz w:val="24"/>
              </w:rPr>
              <w:t>2162300.05</w:t>
            </w:r>
          </w:p>
        </w:tc>
        <w:tc>
          <w:tcPr>
            <w:tcW w:w="2490" w:type="dxa"/>
          </w:tcPr>
          <w:p w14:paraId="20B271DD"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78C6DE3C" w14:textId="77777777" w:rsidR="003B33FC" w:rsidRDefault="003B33FC" w:rsidP="00704203">
            <w:pPr>
              <w:pStyle w:val="TableParagraph"/>
              <w:ind w:left="792" w:right="761"/>
              <w:rPr>
                <w:sz w:val="24"/>
              </w:rPr>
            </w:pPr>
            <w:r>
              <w:rPr>
                <w:spacing w:val="-4"/>
                <w:sz w:val="24"/>
              </w:rPr>
              <w:t>1.00</w:t>
            </w:r>
          </w:p>
        </w:tc>
        <w:tc>
          <w:tcPr>
            <w:tcW w:w="1575" w:type="dxa"/>
          </w:tcPr>
          <w:p w14:paraId="0048916C" w14:textId="77777777" w:rsidR="003B33FC" w:rsidRDefault="003B33FC" w:rsidP="00704203">
            <w:pPr>
              <w:pStyle w:val="TableParagraph"/>
              <w:ind w:right="710"/>
              <w:jc w:val="right"/>
              <w:rPr>
                <w:sz w:val="24"/>
              </w:rPr>
            </w:pPr>
            <w:r>
              <w:rPr>
                <w:w w:val="99"/>
                <w:sz w:val="24"/>
              </w:rPr>
              <w:t>-</w:t>
            </w:r>
          </w:p>
        </w:tc>
      </w:tr>
      <w:tr w:rsidR="003B33FC" w14:paraId="4DEC6DB3" w14:textId="77777777" w:rsidTr="00704203">
        <w:trPr>
          <w:trHeight w:val="284"/>
        </w:trPr>
        <w:tc>
          <w:tcPr>
            <w:tcW w:w="1514" w:type="dxa"/>
          </w:tcPr>
          <w:p w14:paraId="37BD9BDD" w14:textId="77777777" w:rsidR="003B33FC" w:rsidRDefault="003B33FC" w:rsidP="00704203">
            <w:pPr>
              <w:pStyle w:val="TableParagraph"/>
              <w:ind w:left="645" w:right="0"/>
              <w:jc w:val="left"/>
              <w:rPr>
                <w:sz w:val="24"/>
              </w:rPr>
            </w:pPr>
            <w:r>
              <w:rPr>
                <w:spacing w:val="-5"/>
                <w:sz w:val="24"/>
              </w:rPr>
              <w:t>99</w:t>
            </w:r>
          </w:p>
        </w:tc>
        <w:tc>
          <w:tcPr>
            <w:tcW w:w="1276" w:type="dxa"/>
          </w:tcPr>
          <w:p w14:paraId="00113598" w14:textId="77777777" w:rsidR="003B33FC" w:rsidRDefault="003B33FC" w:rsidP="00704203">
            <w:pPr>
              <w:pStyle w:val="TableParagraph"/>
              <w:ind w:left="65"/>
              <w:rPr>
                <w:sz w:val="24"/>
              </w:rPr>
            </w:pPr>
            <w:r>
              <w:rPr>
                <w:spacing w:val="-2"/>
                <w:sz w:val="24"/>
              </w:rPr>
              <w:t>410080.26</w:t>
            </w:r>
          </w:p>
        </w:tc>
        <w:tc>
          <w:tcPr>
            <w:tcW w:w="1276" w:type="dxa"/>
          </w:tcPr>
          <w:p w14:paraId="2F41C68F" w14:textId="77777777" w:rsidR="003B33FC" w:rsidRDefault="003B33FC" w:rsidP="00704203">
            <w:pPr>
              <w:pStyle w:val="TableParagraph"/>
              <w:ind w:left="66" w:right="27"/>
              <w:rPr>
                <w:sz w:val="24"/>
              </w:rPr>
            </w:pPr>
            <w:r>
              <w:rPr>
                <w:spacing w:val="-2"/>
                <w:sz w:val="24"/>
              </w:rPr>
              <w:t>2162289.38</w:t>
            </w:r>
          </w:p>
        </w:tc>
        <w:tc>
          <w:tcPr>
            <w:tcW w:w="2490" w:type="dxa"/>
          </w:tcPr>
          <w:p w14:paraId="096B3A97"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71B35D69" w14:textId="77777777" w:rsidR="003B33FC" w:rsidRDefault="003B33FC" w:rsidP="00704203">
            <w:pPr>
              <w:pStyle w:val="TableParagraph"/>
              <w:ind w:left="792" w:right="761"/>
              <w:rPr>
                <w:sz w:val="24"/>
              </w:rPr>
            </w:pPr>
            <w:r>
              <w:rPr>
                <w:spacing w:val="-4"/>
                <w:sz w:val="24"/>
              </w:rPr>
              <w:t>1.00</w:t>
            </w:r>
          </w:p>
        </w:tc>
        <w:tc>
          <w:tcPr>
            <w:tcW w:w="1575" w:type="dxa"/>
          </w:tcPr>
          <w:p w14:paraId="09138BF2" w14:textId="77777777" w:rsidR="003B33FC" w:rsidRDefault="003B33FC" w:rsidP="00704203">
            <w:pPr>
              <w:pStyle w:val="TableParagraph"/>
              <w:ind w:right="710"/>
              <w:jc w:val="right"/>
              <w:rPr>
                <w:sz w:val="24"/>
              </w:rPr>
            </w:pPr>
            <w:r>
              <w:rPr>
                <w:w w:val="99"/>
                <w:sz w:val="24"/>
              </w:rPr>
              <w:t>-</w:t>
            </w:r>
          </w:p>
        </w:tc>
      </w:tr>
      <w:tr w:rsidR="003B33FC" w14:paraId="5E4892C7" w14:textId="77777777" w:rsidTr="00704203">
        <w:trPr>
          <w:trHeight w:val="284"/>
        </w:trPr>
        <w:tc>
          <w:tcPr>
            <w:tcW w:w="1514" w:type="dxa"/>
          </w:tcPr>
          <w:p w14:paraId="02393B02" w14:textId="77777777" w:rsidR="003B33FC" w:rsidRDefault="003B33FC" w:rsidP="00704203">
            <w:pPr>
              <w:pStyle w:val="TableParagraph"/>
              <w:ind w:left="585" w:right="0"/>
              <w:jc w:val="left"/>
              <w:rPr>
                <w:sz w:val="24"/>
              </w:rPr>
            </w:pPr>
            <w:r>
              <w:rPr>
                <w:spacing w:val="-5"/>
                <w:sz w:val="24"/>
              </w:rPr>
              <w:t>100</w:t>
            </w:r>
          </w:p>
        </w:tc>
        <w:tc>
          <w:tcPr>
            <w:tcW w:w="1276" w:type="dxa"/>
          </w:tcPr>
          <w:p w14:paraId="68995A12" w14:textId="77777777" w:rsidR="003B33FC" w:rsidRDefault="003B33FC" w:rsidP="00704203">
            <w:pPr>
              <w:pStyle w:val="TableParagraph"/>
              <w:ind w:left="65"/>
              <w:rPr>
                <w:sz w:val="24"/>
              </w:rPr>
            </w:pPr>
            <w:r>
              <w:rPr>
                <w:spacing w:val="-2"/>
                <w:sz w:val="24"/>
              </w:rPr>
              <w:t>410047.51</w:t>
            </w:r>
          </w:p>
        </w:tc>
        <w:tc>
          <w:tcPr>
            <w:tcW w:w="1276" w:type="dxa"/>
          </w:tcPr>
          <w:p w14:paraId="5E215408" w14:textId="77777777" w:rsidR="003B33FC" w:rsidRDefault="003B33FC" w:rsidP="00704203">
            <w:pPr>
              <w:pStyle w:val="TableParagraph"/>
              <w:ind w:left="66" w:right="27"/>
              <w:rPr>
                <w:sz w:val="24"/>
              </w:rPr>
            </w:pPr>
            <w:r>
              <w:rPr>
                <w:spacing w:val="-2"/>
                <w:sz w:val="24"/>
              </w:rPr>
              <w:t>2162259.13</w:t>
            </w:r>
          </w:p>
        </w:tc>
        <w:tc>
          <w:tcPr>
            <w:tcW w:w="2490" w:type="dxa"/>
          </w:tcPr>
          <w:p w14:paraId="3FA1B28A"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394B26BC" w14:textId="77777777" w:rsidR="003B33FC" w:rsidRDefault="003B33FC" w:rsidP="00704203">
            <w:pPr>
              <w:pStyle w:val="TableParagraph"/>
              <w:ind w:left="792" w:right="761"/>
              <w:rPr>
                <w:sz w:val="24"/>
              </w:rPr>
            </w:pPr>
            <w:r>
              <w:rPr>
                <w:spacing w:val="-4"/>
                <w:sz w:val="24"/>
              </w:rPr>
              <w:t>1.00</w:t>
            </w:r>
          </w:p>
        </w:tc>
        <w:tc>
          <w:tcPr>
            <w:tcW w:w="1575" w:type="dxa"/>
          </w:tcPr>
          <w:p w14:paraId="1319C288" w14:textId="77777777" w:rsidR="003B33FC" w:rsidRDefault="003B33FC" w:rsidP="00704203">
            <w:pPr>
              <w:pStyle w:val="TableParagraph"/>
              <w:ind w:right="710"/>
              <w:jc w:val="right"/>
              <w:rPr>
                <w:sz w:val="24"/>
              </w:rPr>
            </w:pPr>
            <w:r>
              <w:rPr>
                <w:w w:val="99"/>
                <w:sz w:val="24"/>
              </w:rPr>
              <w:t>-</w:t>
            </w:r>
          </w:p>
        </w:tc>
      </w:tr>
      <w:tr w:rsidR="003B33FC" w14:paraId="5C2AC3F2" w14:textId="77777777" w:rsidTr="00704203">
        <w:trPr>
          <w:trHeight w:val="284"/>
        </w:trPr>
        <w:tc>
          <w:tcPr>
            <w:tcW w:w="1514" w:type="dxa"/>
          </w:tcPr>
          <w:p w14:paraId="2133BF0D" w14:textId="77777777" w:rsidR="003B33FC" w:rsidRDefault="003B33FC" w:rsidP="00704203">
            <w:pPr>
              <w:pStyle w:val="TableParagraph"/>
              <w:ind w:left="585" w:right="0"/>
              <w:jc w:val="left"/>
              <w:rPr>
                <w:sz w:val="24"/>
              </w:rPr>
            </w:pPr>
            <w:r>
              <w:rPr>
                <w:spacing w:val="-5"/>
                <w:sz w:val="24"/>
              </w:rPr>
              <w:t>101</w:t>
            </w:r>
          </w:p>
        </w:tc>
        <w:tc>
          <w:tcPr>
            <w:tcW w:w="1276" w:type="dxa"/>
          </w:tcPr>
          <w:p w14:paraId="593518A2" w14:textId="77777777" w:rsidR="003B33FC" w:rsidRDefault="003B33FC" w:rsidP="00704203">
            <w:pPr>
              <w:pStyle w:val="TableParagraph"/>
              <w:ind w:left="65"/>
              <w:rPr>
                <w:sz w:val="24"/>
              </w:rPr>
            </w:pPr>
            <w:r>
              <w:rPr>
                <w:spacing w:val="-2"/>
                <w:sz w:val="24"/>
              </w:rPr>
              <w:t>410028.26</w:t>
            </w:r>
          </w:p>
        </w:tc>
        <w:tc>
          <w:tcPr>
            <w:tcW w:w="1276" w:type="dxa"/>
          </w:tcPr>
          <w:p w14:paraId="64FEE08E" w14:textId="77777777" w:rsidR="003B33FC" w:rsidRDefault="003B33FC" w:rsidP="00704203">
            <w:pPr>
              <w:pStyle w:val="TableParagraph"/>
              <w:ind w:left="66" w:right="27"/>
              <w:rPr>
                <w:sz w:val="24"/>
              </w:rPr>
            </w:pPr>
            <w:r>
              <w:rPr>
                <w:spacing w:val="-2"/>
                <w:sz w:val="24"/>
              </w:rPr>
              <w:t>2162214.41</w:t>
            </w:r>
          </w:p>
        </w:tc>
        <w:tc>
          <w:tcPr>
            <w:tcW w:w="2490" w:type="dxa"/>
          </w:tcPr>
          <w:p w14:paraId="20F9A265"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23D7CB5E" w14:textId="77777777" w:rsidR="003B33FC" w:rsidRDefault="003B33FC" w:rsidP="00704203">
            <w:pPr>
              <w:pStyle w:val="TableParagraph"/>
              <w:ind w:left="792" w:right="761"/>
              <w:rPr>
                <w:sz w:val="24"/>
              </w:rPr>
            </w:pPr>
            <w:r>
              <w:rPr>
                <w:spacing w:val="-4"/>
                <w:sz w:val="24"/>
              </w:rPr>
              <w:t>1.00</w:t>
            </w:r>
          </w:p>
        </w:tc>
        <w:tc>
          <w:tcPr>
            <w:tcW w:w="1575" w:type="dxa"/>
          </w:tcPr>
          <w:p w14:paraId="28A1A459" w14:textId="77777777" w:rsidR="003B33FC" w:rsidRDefault="003B33FC" w:rsidP="00704203">
            <w:pPr>
              <w:pStyle w:val="TableParagraph"/>
              <w:ind w:right="710"/>
              <w:jc w:val="right"/>
              <w:rPr>
                <w:sz w:val="24"/>
              </w:rPr>
            </w:pPr>
            <w:r>
              <w:rPr>
                <w:w w:val="99"/>
                <w:sz w:val="24"/>
              </w:rPr>
              <w:t>-</w:t>
            </w:r>
          </w:p>
        </w:tc>
      </w:tr>
      <w:tr w:rsidR="003B33FC" w14:paraId="6A0E80FB" w14:textId="77777777" w:rsidTr="00704203">
        <w:trPr>
          <w:trHeight w:val="284"/>
        </w:trPr>
        <w:tc>
          <w:tcPr>
            <w:tcW w:w="1514" w:type="dxa"/>
          </w:tcPr>
          <w:p w14:paraId="6FABFE0B" w14:textId="77777777" w:rsidR="003B33FC" w:rsidRDefault="003B33FC" w:rsidP="00704203">
            <w:pPr>
              <w:pStyle w:val="TableParagraph"/>
              <w:ind w:left="585" w:right="0"/>
              <w:jc w:val="left"/>
              <w:rPr>
                <w:sz w:val="24"/>
              </w:rPr>
            </w:pPr>
            <w:r>
              <w:rPr>
                <w:spacing w:val="-5"/>
                <w:sz w:val="24"/>
              </w:rPr>
              <w:t>102</w:t>
            </w:r>
          </w:p>
        </w:tc>
        <w:tc>
          <w:tcPr>
            <w:tcW w:w="1276" w:type="dxa"/>
          </w:tcPr>
          <w:p w14:paraId="343DD1C0" w14:textId="77777777" w:rsidR="003B33FC" w:rsidRDefault="003B33FC" w:rsidP="00704203">
            <w:pPr>
              <w:pStyle w:val="TableParagraph"/>
              <w:ind w:left="65"/>
              <w:rPr>
                <w:sz w:val="24"/>
              </w:rPr>
            </w:pPr>
            <w:r>
              <w:rPr>
                <w:spacing w:val="-2"/>
                <w:sz w:val="24"/>
              </w:rPr>
              <w:t>410019.21</w:t>
            </w:r>
          </w:p>
        </w:tc>
        <w:tc>
          <w:tcPr>
            <w:tcW w:w="1276" w:type="dxa"/>
          </w:tcPr>
          <w:p w14:paraId="42A48000" w14:textId="77777777" w:rsidR="003B33FC" w:rsidRDefault="003B33FC" w:rsidP="00704203">
            <w:pPr>
              <w:pStyle w:val="TableParagraph"/>
              <w:ind w:left="66" w:right="27"/>
              <w:rPr>
                <w:sz w:val="24"/>
              </w:rPr>
            </w:pPr>
            <w:r>
              <w:rPr>
                <w:spacing w:val="-2"/>
                <w:sz w:val="24"/>
              </w:rPr>
              <w:t>2162199.27</w:t>
            </w:r>
          </w:p>
        </w:tc>
        <w:tc>
          <w:tcPr>
            <w:tcW w:w="2490" w:type="dxa"/>
          </w:tcPr>
          <w:p w14:paraId="3BCF6441"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1E45ECCE" w14:textId="77777777" w:rsidR="003B33FC" w:rsidRDefault="003B33FC" w:rsidP="00704203">
            <w:pPr>
              <w:pStyle w:val="TableParagraph"/>
              <w:ind w:left="792" w:right="761"/>
              <w:rPr>
                <w:sz w:val="24"/>
              </w:rPr>
            </w:pPr>
            <w:r>
              <w:rPr>
                <w:spacing w:val="-4"/>
                <w:sz w:val="24"/>
              </w:rPr>
              <w:t>1.00</w:t>
            </w:r>
          </w:p>
        </w:tc>
        <w:tc>
          <w:tcPr>
            <w:tcW w:w="1575" w:type="dxa"/>
          </w:tcPr>
          <w:p w14:paraId="7B9A507B" w14:textId="77777777" w:rsidR="003B33FC" w:rsidRDefault="003B33FC" w:rsidP="00704203">
            <w:pPr>
              <w:pStyle w:val="TableParagraph"/>
              <w:ind w:right="710"/>
              <w:jc w:val="right"/>
              <w:rPr>
                <w:sz w:val="24"/>
              </w:rPr>
            </w:pPr>
            <w:r>
              <w:rPr>
                <w:w w:val="99"/>
                <w:sz w:val="24"/>
              </w:rPr>
              <w:t>-</w:t>
            </w:r>
          </w:p>
        </w:tc>
      </w:tr>
      <w:tr w:rsidR="003B33FC" w14:paraId="06E09D3C" w14:textId="77777777" w:rsidTr="00704203">
        <w:trPr>
          <w:trHeight w:val="284"/>
        </w:trPr>
        <w:tc>
          <w:tcPr>
            <w:tcW w:w="1514" w:type="dxa"/>
          </w:tcPr>
          <w:p w14:paraId="49771897" w14:textId="77777777" w:rsidR="003B33FC" w:rsidRDefault="003B33FC" w:rsidP="00704203">
            <w:pPr>
              <w:pStyle w:val="TableParagraph"/>
              <w:ind w:left="585" w:right="0"/>
              <w:jc w:val="left"/>
              <w:rPr>
                <w:sz w:val="24"/>
              </w:rPr>
            </w:pPr>
            <w:r>
              <w:rPr>
                <w:spacing w:val="-5"/>
                <w:sz w:val="24"/>
              </w:rPr>
              <w:t>103</w:t>
            </w:r>
          </w:p>
        </w:tc>
        <w:tc>
          <w:tcPr>
            <w:tcW w:w="1276" w:type="dxa"/>
          </w:tcPr>
          <w:p w14:paraId="78F738E9" w14:textId="77777777" w:rsidR="003B33FC" w:rsidRDefault="003B33FC" w:rsidP="00704203">
            <w:pPr>
              <w:pStyle w:val="TableParagraph"/>
              <w:ind w:left="65"/>
              <w:rPr>
                <w:sz w:val="24"/>
              </w:rPr>
            </w:pPr>
            <w:r>
              <w:rPr>
                <w:spacing w:val="-2"/>
                <w:sz w:val="24"/>
              </w:rPr>
              <w:t>410008.05</w:t>
            </w:r>
          </w:p>
        </w:tc>
        <w:tc>
          <w:tcPr>
            <w:tcW w:w="1276" w:type="dxa"/>
          </w:tcPr>
          <w:p w14:paraId="3F4F3D9A" w14:textId="77777777" w:rsidR="003B33FC" w:rsidRDefault="003B33FC" w:rsidP="00704203">
            <w:pPr>
              <w:pStyle w:val="TableParagraph"/>
              <w:ind w:left="66" w:right="27"/>
              <w:rPr>
                <w:sz w:val="24"/>
              </w:rPr>
            </w:pPr>
            <w:r>
              <w:rPr>
                <w:spacing w:val="-2"/>
                <w:sz w:val="24"/>
              </w:rPr>
              <w:t>2162192.86</w:t>
            </w:r>
          </w:p>
        </w:tc>
        <w:tc>
          <w:tcPr>
            <w:tcW w:w="2490" w:type="dxa"/>
          </w:tcPr>
          <w:p w14:paraId="5DFB19A1"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051329C8" w14:textId="77777777" w:rsidR="003B33FC" w:rsidRDefault="003B33FC" w:rsidP="00704203">
            <w:pPr>
              <w:pStyle w:val="TableParagraph"/>
              <w:ind w:left="792" w:right="761"/>
              <w:rPr>
                <w:sz w:val="24"/>
              </w:rPr>
            </w:pPr>
            <w:r>
              <w:rPr>
                <w:spacing w:val="-4"/>
                <w:sz w:val="24"/>
              </w:rPr>
              <w:t>1.00</w:t>
            </w:r>
          </w:p>
        </w:tc>
        <w:tc>
          <w:tcPr>
            <w:tcW w:w="1575" w:type="dxa"/>
          </w:tcPr>
          <w:p w14:paraId="4B368D89" w14:textId="77777777" w:rsidR="003B33FC" w:rsidRDefault="003B33FC" w:rsidP="00704203">
            <w:pPr>
              <w:pStyle w:val="TableParagraph"/>
              <w:ind w:right="710"/>
              <w:jc w:val="right"/>
              <w:rPr>
                <w:sz w:val="24"/>
              </w:rPr>
            </w:pPr>
            <w:r>
              <w:rPr>
                <w:w w:val="99"/>
                <w:sz w:val="24"/>
              </w:rPr>
              <w:t>-</w:t>
            </w:r>
          </w:p>
        </w:tc>
      </w:tr>
      <w:tr w:rsidR="003B33FC" w14:paraId="4737A483" w14:textId="77777777" w:rsidTr="00704203">
        <w:trPr>
          <w:trHeight w:val="284"/>
        </w:trPr>
        <w:tc>
          <w:tcPr>
            <w:tcW w:w="1514" w:type="dxa"/>
          </w:tcPr>
          <w:p w14:paraId="71FCBFD1" w14:textId="77777777" w:rsidR="003B33FC" w:rsidRDefault="003B33FC" w:rsidP="00704203">
            <w:pPr>
              <w:pStyle w:val="TableParagraph"/>
              <w:ind w:left="585" w:right="0"/>
              <w:jc w:val="left"/>
              <w:rPr>
                <w:sz w:val="24"/>
              </w:rPr>
            </w:pPr>
            <w:r>
              <w:rPr>
                <w:spacing w:val="-5"/>
                <w:sz w:val="24"/>
              </w:rPr>
              <w:t>104</w:t>
            </w:r>
          </w:p>
        </w:tc>
        <w:tc>
          <w:tcPr>
            <w:tcW w:w="1276" w:type="dxa"/>
          </w:tcPr>
          <w:p w14:paraId="08579789" w14:textId="77777777" w:rsidR="003B33FC" w:rsidRDefault="003B33FC" w:rsidP="00704203">
            <w:pPr>
              <w:pStyle w:val="TableParagraph"/>
              <w:ind w:left="65"/>
              <w:rPr>
                <w:sz w:val="24"/>
              </w:rPr>
            </w:pPr>
            <w:r>
              <w:rPr>
                <w:spacing w:val="-2"/>
                <w:sz w:val="24"/>
              </w:rPr>
              <w:t>409968.23</w:t>
            </w:r>
          </w:p>
        </w:tc>
        <w:tc>
          <w:tcPr>
            <w:tcW w:w="1276" w:type="dxa"/>
          </w:tcPr>
          <w:p w14:paraId="235D17BF" w14:textId="77777777" w:rsidR="003B33FC" w:rsidRDefault="003B33FC" w:rsidP="00704203">
            <w:pPr>
              <w:pStyle w:val="TableParagraph"/>
              <w:ind w:left="66" w:right="27"/>
              <w:rPr>
                <w:sz w:val="24"/>
              </w:rPr>
            </w:pPr>
            <w:r>
              <w:rPr>
                <w:spacing w:val="-2"/>
                <w:sz w:val="24"/>
              </w:rPr>
              <w:t>2162197.25</w:t>
            </w:r>
          </w:p>
        </w:tc>
        <w:tc>
          <w:tcPr>
            <w:tcW w:w="2490" w:type="dxa"/>
          </w:tcPr>
          <w:p w14:paraId="4564BDF9"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4D8CD27" w14:textId="77777777" w:rsidR="003B33FC" w:rsidRDefault="003B33FC" w:rsidP="00704203">
            <w:pPr>
              <w:pStyle w:val="TableParagraph"/>
              <w:ind w:left="792" w:right="761"/>
              <w:rPr>
                <w:sz w:val="24"/>
              </w:rPr>
            </w:pPr>
            <w:r>
              <w:rPr>
                <w:spacing w:val="-4"/>
                <w:sz w:val="24"/>
              </w:rPr>
              <w:t>1.00</w:t>
            </w:r>
          </w:p>
        </w:tc>
        <w:tc>
          <w:tcPr>
            <w:tcW w:w="1575" w:type="dxa"/>
          </w:tcPr>
          <w:p w14:paraId="4C4326E3" w14:textId="77777777" w:rsidR="003B33FC" w:rsidRDefault="003B33FC" w:rsidP="00704203">
            <w:pPr>
              <w:pStyle w:val="TableParagraph"/>
              <w:ind w:right="710"/>
              <w:jc w:val="right"/>
              <w:rPr>
                <w:sz w:val="24"/>
              </w:rPr>
            </w:pPr>
            <w:r>
              <w:rPr>
                <w:w w:val="99"/>
                <w:sz w:val="24"/>
              </w:rPr>
              <w:t>-</w:t>
            </w:r>
          </w:p>
        </w:tc>
      </w:tr>
      <w:tr w:rsidR="003B33FC" w14:paraId="0654E18C" w14:textId="77777777" w:rsidTr="00704203">
        <w:trPr>
          <w:trHeight w:val="284"/>
        </w:trPr>
        <w:tc>
          <w:tcPr>
            <w:tcW w:w="1514" w:type="dxa"/>
          </w:tcPr>
          <w:p w14:paraId="3CAF0B75" w14:textId="77777777" w:rsidR="003B33FC" w:rsidRDefault="003B33FC" w:rsidP="00704203">
            <w:pPr>
              <w:pStyle w:val="TableParagraph"/>
              <w:ind w:left="585" w:right="0"/>
              <w:jc w:val="left"/>
              <w:rPr>
                <w:sz w:val="24"/>
              </w:rPr>
            </w:pPr>
            <w:r>
              <w:rPr>
                <w:spacing w:val="-5"/>
                <w:sz w:val="24"/>
              </w:rPr>
              <w:t>105</w:t>
            </w:r>
          </w:p>
        </w:tc>
        <w:tc>
          <w:tcPr>
            <w:tcW w:w="1276" w:type="dxa"/>
          </w:tcPr>
          <w:p w14:paraId="2257677D" w14:textId="77777777" w:rsidR="003B33FC" w:rsidRDefault="003B33FC" w:rsidP="00704203">
            <w:pPr>
              <w:pStyle w:val="TableParagraph"/>
              <w:ind w:left="65"/>
              <w:rPr>
                <w:sz w:val="24"/>
              </w:rPr>
            </w:pPr>
            <w:r>
              <w:rPr>
                <w:spacing w:val="-2"/>
                <w:sz w:val="24"/>
              </w:rPr>
              <w:t>409951.72</w:t>
            </w:r>
          </w:p>
        </w:tc>
        <w:tc>
          <w:tcPr>
            <w:tcW w:w="1276" w:type="dxa"/>
          </w:tcPr>
          <w:p w14:paraId="0E29F40A" w14:textId="77777777" w:rsidR="003B33FC" w:rsidRDefault="003B33FC" w:rsidP="00704203">
            <w:pPr>
              <w:pStyle w:val="TableParagraph"/>
              <w:ind w:left="66" w:right="27"/>
              <w:rPr>
                <w:sz w:val="24"/>
              </w:rPr>
            </w:pPr>
            <w:r>
              <w:rPr>
                <w:spacing w:val="-2"/>
                <w:sz w:val="24"/>
              </w:rPr>
              <w:t>2162199.63</w:t>
            </w:r>
          </w:p>
        </w:tc>
        <w:tc>
          <w:tcPr>
            <w:tcW w:w="2490" w:type="dxa"/>
          </w:tcPr>
          <w:p w14:paraId="7A83DE00"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2FE892F2" w14:textId="77777777" w:rsidR="003B33FC" w:rsidRDefault="003B33FC" w:rsidP="00704203">
            <w:pPr>
              <w:pStyle w:val="TableParagraph"/>
              <w:ind w:left="792" w:right="761"/>
              <w:rPr>
                <w:sz w:val="24"/>
              </w:rPr>
            </w:pPr>
            <w:r>
              <w:rPr>
                <w:spacing w:val="-4"/>
                <w:sz w:val="24"/>
              </w:rPr>
              <w:t>1.00</w:t>
            </w:r>
          </w:p>
        </w:tc>
        <w:tc>
          <w:tcPr>
            <w:tcW w:w="1575" w:type="dxa"/>
          </w:tcPr>
          <w:p w14:paraId="085A2BF4" w14:textId="77777777" w:rsidR="003B33FC" w:rsidRDefault="003B33FC" w:rsidP="00704203">
            <w:pPr>
              <w:pStyle w:val="TableParagraph"/>
              <w:ind w:right="710"/>
              <w:jc w:val="right"/>
              <w:rPr>
                <w:sz w:val="24"/>
              </w:rPr>
            </w:pPr>
            <w:r>
              <w:rPr>
                <w:w w:val="99"/>
                <w:sz w:val="24"/>
              </w:rPr>
              <w:t>-</w:t>
            </w:r>
          </w:p>
        </w:tc>
      </w:tr>
      <w:tr w:rsidR="003B33FC" w14:paraId="44E870E9" w14:textId="77777777" w:rsidTr="00704203">
        <w:trPr>
          <w:trHeight w:val="284"/>
        </w:trPr>
        <w:tc>
          <w:tcPr>
            <w:tcW w:w="1514" w:type="dxa"/>
          </w:tcPr>
          <w:p w14:paraId="015D6A4A" w14:textId="77777777" w:rsidR="003B33FC" w:rsidRDefault="003B33FC" w:rsidP="00704203">
            <w:pPr>
              <w:pStyle w:val="TableParagraph"/>
              <w:ind w:left="585" w:right="0"/>
              <w:jc w:val="left"/>
              <w:rPr>
                <w:sz w:val="24"/>
              </w:rPr>
            </w:pPr>
            <w:r>
              <w:rPr>
                <w:spacing w:val="-5"/>
                <w:sz w:val="24"/>
              </w:rPr>
              <w:t>106</w:t>
            </w:r>
          </w:p>
        </w:tc>
        <w:tc>
          <w:tcPr>
            <w:tcW w:w="1276" w:type="dxa"/>
          </w:tcPr>
          <w:p w14:paraId="77C355B9" w14:textId="77777777" w:rsidR="003B33FC" w:rsidRDefault="003B33FC" w:rsidP="00704203">
            <w:pPr>
              <w:pStyle w:val="TableParagraph"/>
              <w:ind w:left="65"/>
              <w:rPr>
                <w:sz w:val="24"/>
              </w:rPr>
            </w:pPr>
            <w:r>
              <w:rPr>
                <w:spacing w:val="-2"/>
                <w:sz w:val="24"/>
              </w:rPr>
              <w:t>409934.88</w:t>
            </w:r>
          </w:p>
        </w:tc>
        <w:tc>
          <w:tcPr>
            <w:tcW w:w="1276" w:type="dxa"/>
          </w:tcPr>
          <w:p w14:paraId="1BBC86EF" w14:textId="77777777" w:rsidR="003B33FC" w:rsidRDefault="003B33FC" w:rsidP="00704203">
            <w:pPr>
              <w:pStyle w:val="TableParagraph"/>
              <w:ind w:left="66" w:right="27"/>
              <w:rPr>
                <w:sz w:val="24"/>
              </w:rPr>
            </w:pPr>
            <w:r>
              <w:rPr>
                <w:spacing w:val="-2"/>
                <w:sz w:val="24"/>
              </w:rPr>
              <w:t>2162197.80</w:t>
            </w:r>
          </w:p>
        </w:tc>
        <w:tc>
          <w:tcPr>
            <w:tcW w:w="2490" w:type="dxa"/>
          </w:tcPr>
          <w:p w14:paraId="2A912D0E"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1E7A4EB3" w14:textId="77777777" w:rsidR="003B33FC" w:rsidRDefault="003B33FC" w:rsidP="00704203">
            <w:pPr>
              <w:pStyle w:val="TableParagraph"/>
              <w:ind w:left="792" w:right="761"/>
              <w:rPr>
                <w:sz w:val="24"/>
              </w:rPr>
            </w:pPr>
            <w:r>
              <w:rPr>
                <w:spacing w:val="-4"/>
                <w:sz w:val="24"/>
              </w:rPr>
              <w:t>1.00</w:t>
            </w:r>
          </w:p>
        </w:tc>
        <w:tc>
          <w:tcPr>
            <w:tcW w:w="1575" w:type="dxa"/>
          </w:tcPr>
          <w:p w14:paraId="5529EFFC" w14:textId="77777777" w:rsidR="003B33FC" w:rsidRDefault="003B33FC" w:rsidP="00704203">
            <w:pPr>
              <w:pStyle w:val="TableParagraph"/>
              <w:ind w:right="710"/>
              <w:jc w:val="right"/>
              <w:rPr>
                <w:sz w:val="24"/>
              </w:rPr>
            </w:pPr>
            <w:r>
              <w:rPr>
                <w:w w:val="99"/>
                <w:sz w:val="24"/>
              </w:rPr>
              <w:t>-</w:t>
            </w:r>
          </w:p>
        </w:tc>
      </w:tr>
      <w:tr w:rsidR="003B33FC" w14:paraId="559DACFD" w14:textId="77777777" w:rsidTr="00704203">
        <w:trPr>
          <w:trHeight w:val="284"/>
        </w:trPr>
        <w:tc>
          <w:tcPr>
            <w:tcW w:w="1514" w:type="dxa"/>
          </w:tcPr>
          <w:p w14:paraId="244076BC" w14:textId="77777777" w:rsidR="003B33FC" w:rsidRDefault="003B33FC" w:rsidP="00704203">
            <w:pPr>
              <w:pStyle w:val="TableParagraph"/>
              <w:ind w:left="585" w:right="0"/>
              <w:jc w:val="left"/>
              <w:rPr>
                <w:sz w:val="24"/>
              </w:rPr>
            </w:pPr>
            <w:r>
              <w:rPr>
                <w:spacing w:val="-5"/>
                <w:sz w:val="24"/>
              </w:rPr>
              <w:t>107</w:t>
            </w:r>
          </w:p>
        </w:tc>
        <w:tc>
          <w:tcPr>
            <w:tcW w:w="1276" w:type="dxa"/>
          </w:tcPr>
          <w:p w14:paraId="5817C6D6" w14:textId="77777777" w:rsidR="003B33FC" w:rsidRDefault="003B33FC" w:rsidP="00704203">
            <w:pPr>
              <w:pStyle w:val="TableParagraph"/>
              <w:ind w:left="65"/>
              <w:rPr>
                <w:sz w:val="24"/>
              </w:rPr>
            </w:pPr>
            <w:r>
              <w:rPr>
                <w:spacing w:val="-2"/>
                <w:sz w:val="24"/>
              </w:rPr>
              <w:t>409924.80</w:t>
            </w:r>
          </w:p>
        </w:tc>
        <w:tc>
          <w:tcPr>
            <w:tcW w:w="1276" w:type="dxa"/>
          </w:tcPr>
          <w:p w14:paraId="2333F6F5" w14:textId="77777777" w:rsidR="003B33FC" w:rsidRDefault="003B33FC" w:rsidP="00704203">
            <w:pPr>
              <w:pStyle w:val="TableParagraph"/>
              <w:ind w:left="66" w:right="27"/>
              <w:rPr>
                <w:sz w:val="24"/>
              </w:rPr>
            </w:pPr>
            <w:r>
              <w:rPr>
                <w:spacing w:val="-2"/>
                <w:sz w:val="24"/>
              </w:rPr>
              <w:t>2162181.80</w:t>
            </w:r>
          </w:p>
        </w:tc>
        <w:tc>
          <w:tcPr>
            <w:tcW w:w="2490" w:type="dxa"/>
          </w:tcPr>
          <w:p w14:paraId="1B95C81C"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5C2A8900" w14:textId="77777777" w:rsidR="003B33FC" w:rsidRDefault="003B33FC" w:rsidP="00704203">
            <w:pPr>
              <w:pStyle w:val="TableParagraph"/>
              <w:ind w:left="792" w:right="761"/>
              <w:rPr>
                <w:sz w:val="24"/>
              </w:rPr>
            </w:pPr>
            <w:r>
              <w:rPr>
                <w:spacing w:val="-4"/>
                <w:sz w:val="24"/>
              </w:rPr>
              <w:t>1.00</w:t>
            </w:r>
          </w:p>
        </w:tc>
        <w:tc>
          <w:tcPr>
            <w:tcW w:w="1575" w:type="dxa"/>
          </w:tcPr>
          <w:p w14:paraId="66D6B2FE" w14:textId="77777777" w:rsidR="003B33FC" w:rsidRDefault="003B33FC" w:rsidP="00704203">
            <w:pPr>
              <w:pStyle w:val="TableParagraph"/>
              <w:ind w:right="710"/>
              <w:jc w:val="right"/>
              <w:rPr>
                <w:sz w:val="24"/>
              </w:rPr>
            </w:pPr>
            <w:r>
              <w:rPr>
                <w:w w:val="99"/>
                <w:sz w:val="24"/>
              </w:rPr>
              <w:t>-</w:t>
            </w:r>
          </w:p>
        </w:tc>
      </w:tr>
      <w:tr w:rsidR="003B33FC" w14:paraId="0C668942" w14:textId="77777777" w:rsidTr="00704203">
        <w:trPr>
          <w:trHeight w:val="284"/>
        </w:trPr>
        <w:tc>
          <w:tcPr>
            <w:tcW w:w="1514" w:type="dxa"/>
          </w:tcPr>
          <w:p w14:paraId="1D024346" w14:textId="77777777" w:rsidR="003B33FC" w:rsidRDefault="003B33FC" w:rsidP="00704203">
            <w:pPr>
              <w:pStyle w:val="TableParagraph"/>
              <w:ind w:left="585" w:right="0"/>
              <w:jc w:val="left"/>
              <w:rPr>
                <w:sz w:val="24"/>
              </w:rPr>
            </w:pPr>
            <w:r>
              <w:rPr>
                <w:spacing w:val="-5"/>
                <w:sz w:val="24"/>
              </w:rPr>
              <w:t>108</w:t>
            </w:r>
          </w:p>
        </w:tc>
        <w:tc>
          <w:tcPr>
            <w:tcW w:w="1276" w:type="dxa"/>
          </w:tcPr>
          <w:p w14:paraId="7ADB9457" w14:textId="77777777" w:rsidR="003B33FC" w:rsidRDefault="003B33FC" w:rsidP="00704203">
            <w:pPr>
              <w:pStyle w:val="TableParagraph"/>
              <w:ind w:left="65"/>
              <w:rPr>
                <w:sz w:val="24"/>
              </w:rPr>
            </w:pPr>
            <w:r>
              <w:rPr>
                <w:spacing w:val="-2"/>
                <w:sz w:val="24"/>
              </w:rPr>
              <w:t>409917.89</w:t>
            </w:r>
          </w:p>
        </w:tc>
        <w:tc>
          <w:tcPr>
            <w:tcW w:w="1276" w:type="dxa"/>
          </w:tcPr>
          <w:p w14:paraId="54D6CB7C" w14:textId="77777777" w:rsidR="003B33FC" w:rsidRDefault="003B33FC" w:rsidP="00704203">
            <w:pPr>
              <w:pStyle w:val="TableParagraph"/>
              <w:ind w:left="66" w:right="27"/>
              <w:rPr>
                <w:sz w:val="24"/>
              </w:rPr>
            </w:pPr>
            <w:r>
              <w:rPr>
                <w:spacing w:val="-2"/>
                <w:sz w:val="24"/>
              </w:rPr>
              <w:t>2162157.37</w:t>
            </w:r>
          </w:p>
        </w:tc>
        <w:tc>
          <w:tcPr>
            <w:tcW w:w="2490" w:type="dxa"/>
          </w:tcPr>
          <w:p w14:paraId="4F4933E1"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65824CA" w14:textId="77777777" w:rsidR="003B33FC" w:rsidRDefault="003B33FC" w:rsidP="00704203">
            <w:pPr>
              <w:pStyle w:val="TableParagraph"/>
              <w:ind w:left="792" w:right="761"/>
              <w:rPr>
                <w:sz w:val="24"/>
              </w:rPr>
            </w:pPr>
            <w:r>
              <w:rPr>
                <w:spacing w:val="-4"/>
                <w:sz w:val="24"/>
              </w:rPr>
              <w:t>1.00</w:t>
            </w:r>
          </w:p>
        </w:tc>
        <w:tc>
          <w:tcPr>
            <w:tcW w:w="1575" w:type="dxa"/>
          </w:tcPr>
          <w:p w14:paraId="3E88425C" w14:textId="77777777" w:rsidR="003B33FC" w:rsidRDefault="003B33FC" w:rsidP="00704203">
            <w:pPr>
              <w:pStyle w:val="TableParagraph"/>
              <w:ind w:right="710"/>
              <w:jc w:val="right"/>
              <w:rPr>
                <w:sz w:val="24"/>
              </w:rPr>
            </w:pPr>
            <w:r>
              <w:rPr>
                <w:w w:val="99"/>
                <w:sz w:val="24"/>
              </w:rPr>
              <w:t>-</w:t>
            </w:r>
          </w:p>
        </w:tc>
      </w:tr>
      <w:tr w:rsidR="003B33FC" w14:paraId="1F55B6A3" w14:textId="77777777" w:rsidTr="00704203">
        <w:trPr>
          <w:trHeight w:val="284"/>
        </w:trPr>
        <w:tc>
          <w:tcPr>
            <w:tcW w:w="1514" w:type="dxa"/>
          </w:tcPr>
          <w:p w14:paraId="54AC678A" w14:textId="77777777" w:rsidR="003B33FC" w:rsidRDefault="003B33FC" w:rsidP="00704203">
            <w:pPr>
              <w:pStyle w:val="TableParagraph"/>
              <w:ind w:left="585" w:right="0"/>
              <w:jc w:val="left"/>
              <w:rPr>
                <w:sz w:val="24"/>
              </w:rPr>
            </w:pPr>
            <w:r>
              <w:rPr>
                <w:spacing w:val="-5"/>
                <w:sz w:val="24"/>
              </w:rPr>
              <w:t>109</w:t>
            </w:r>
          </w:p>
        </w:tc>
        <w:tc>
          <w:tcPr>
            <w:tcW w:w="1276" w:type="dxa"/>
          </w:tcPr>
          <w:p w14:paraId="750D0CAB" w14:textId="77777777" w:rsidR="003B33FC" w:rsidRDefault="003B33FC" w:rsidP="00704203">
            <w:pPr>
              <w:pStyle w:val="TableParagraph"/>
              <w:ind w:left="65"/>
              <w:rPr>
                <w:sz w:val="24"/>
              </w:rPr>
            </w:pPr>
            <w:r>
              <w:rPr>
                <w:spacing w:val="-2"/>
                <w:sz w:val="24"/>
              </w:rPr>
              <w:t>409904.99</w:t>
            </w:r>
          </w:p>
        </w:tc>
        <w:tc>
          <w:tcPr>
            <w:tcW w:w="1276" w:type="dxa"/>
          </w:tcPr>
          <w:p w14:paraId="10ABFFC6" w14:textId="77777777" w:rsidR="003B33FC" w:rsidRDefault="003B33FC" w:rsidP="00704203">
            <w:pPr>
              <w:pStyle w:val="TableParagraph"/>
              <w:ind w:left="66" w:right="27"/>
              <w:rPr>
                <w:sz w:val="24"/>
              </w:rPr>
            </w:pPr>
            <w:r>
              <w:rPr>
                <w:spacing w:val="-2"/>
                <w:sz w:val="24"/>
              </w:rPr>
              <w:t>2162136.29</w:t>
            </w:r>
          </w:p>
        </w:tc>
        <w:tc>
          <w:tcPr>
            <w:tcW w:w="2490" w:type="dxa"/>
          </w:tcPr>
          <w:p w14:paraId="318007F4"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17BDD7E3" w14:textId="77777777" w:rsidR="003B33FC" w:rsidRDefault="003B33FC" w:rsidP="00704203">
            <w:pPr>
              <w:pStyle w:val="TableParagraph"/>
              <w:ind w:left="792" w:right="761"/>
              <w:rPr>
                <w:sz w:val="24"/>
              </w:rPr>
            </w:pPr>
            <w:r>
              <w:rPr>
                <w:spacing w:val="-4"/>
                <w:sz w:val="24"/>
              </w:rPr>
              <w:t>1.00</w:t>
            </w:r>
          </w:p>
        </w:tc>
        <w:tc>
          <w:tcPr>
            <w:tcW w:w="1575" w:type="dxa"/>
          </w:tcPr>
          <w:p w14:paraId="690FD470" w14:textId="77777777" w:rsidR="003B33FC" w:rsidRDefault="003B33FC" w:rsidP="00704203">
            <w:pPr>
              <w:pStyle w:val="TableParagraph"/>
              <w:ind w:right="710"/>
              <w:jc w:val="right"/>
              <w:rPr>
                <w:sz w:val="24"/>
              </w:rPr>
            </w:pPr>
            <w:r>
              <w:rPr>
                <w:w w:val="99"/>
                <w:sz w:val="24"/>
              </w:rPr>
              <w:t>-</w:t>
            </w:r>
          </w:p>
        </w:tc>
      </w:tr>
      <w:tr w:rsidR="003B33FC" w14:paraId="470799D1" w14:textId="77777777" w:rsidTr="00704203">
        <w:trPr>
          <w:trHeight w:val="284"/>
        </w:trPr>
        <w:tc>
          <w:tcPr>
            <w:tcW w:w="1514" w:type="dxa"/>
          </w:tcPr>
          <w:p w14:paraId="364C5EE9" w14:textId="77777777" w:rsidR="003B33FC" w:rsidRDefault="003B33FC" w:rsidP="00704203">
            <w:pPr>
              <w:pStyle w:val="TableParagraph"/>
              <w:ind w:left="585" w:right="0"/>
              <w:jc w:val="left"/>
              <w:rPr>
                <w:sz w:val="24"/>
              </w:rPr>
            </w:pPr>
            <w:r>
              <w:rPr>
                <w:spacing w:val="-5"/>
                <w:sz w:val="24"/>
              </w:rPr>
              <w:t>110</w:t>
            </w:r>
          </w:p>
        </w:tc>
        <w:tc>
          <w:tcPr>
            <w:tcW w:w="1276" w:type="dxa"/>
          </w:tcPr>
          <w:p w14:paraId="2AE1E65D" w14:textId="77777777" w:rsidR="003B33FC" w:rsidRDefault="003B33FC" w:rsidP="00704203">
            <w:pPr>
              <w:pStyle w:val="TableParagraph"/>
              <w:ind w:left="65"/>
              <w:rPr>
                <w:sz w:val="24"/>
              </w:rPr>
            </w:pPr>
            <w:r>
              <w:rPr>
                <w:spacing w:val="-2"/>
                <w:sz w:val="24"/>
              </w:rPr>
              <w:t>409860.73</w:t>
            </w:r>
          </w:p>
        </w:tc>
        <w:tc>
          <w:tcPr>
            <w:tcW w:w="1276" w:type="dxa"/>
          </w:tcPr>
          <w:p w14:paraId="374F4FD5" w14:textId="77777777" w:rsidR="003B33FC" w:rsidRDefault="003B33FC" w:rsidP="00704203">
            <w:pPr>
              <w:pStyle w:val="TableParagraph"/>
              <w:ind w:left="66" w:right="27"/>
              <w:rPr>
                <w:sz w:val="24"/>
              </w:rPr>
            </w:pPr>
            <w:r>
              <w:rPr>
                <w:spacing w:val="-2"/>
                <w:sz w:val="24"/>
              </w:rPr>
              <w:t>2162095.60</w:t>
            </w:r>
          </w:p>
        </w:tc>
        <w:tc>
          <w:tcPr>
            <w:tcW w:w="2490" w:type="dxa"/>
          </w:tcPr>
          <w:p w14:paraId="78B6743E"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0A9674E0" w14:textId="77777777" w:rsidR="003B33FC" w:rsidRDefault="003B33FC" w:rsidP="00704203">
            <w:pPr>
              <w:pStyle w:val="TableParagraph"/>
              <w:ind w:left="792" w:right="761"/>
              <w:rPr>
                <w:sz w:val="24"/>
              </w:rPr>
            </w:pPr>
            <w:r>
              <w:rPr>
                <w:spacing w:val="-4"/>
                <w:sz w:val="24"/>
              </w:rPr>
              <w:t>1.00</w:t>
            </w:r>
          </w:p>
        </w:tc>
        <w:tc>
          <w:tcPr>
            <w:tcW w:w="1575" w:type="dxa"/>
          </w:tcPr>
          <w:p w14:paraId="490E5CB6" w14:textId="77777777" w:rsidR="003B33FC" w:rsidRDefault="003B33FC" w:rsidP="00704203">
            <w:pPr>
              <w:pStyle w:val="TableParagraph"/>
              <w:ind w:right="710"/>
              <w:jc w:val="right"/>
              <w:rPr>
                <w:sz w:val="24"/>
              </w:rPr>
            </w:pPr>
            <w:r>
              <w:rPr>
                <w:w w:val="99"/>
                <w:sz w:val="24"/>
              </w:rPr>
              <w:t>-</w:t>
            </w:r>
          </w:p>
        </w:tc>
      </w:tr>
      <w:tr w:rsidR="003B33FC" w14:paraId="77933A46" w14:textId="77777777" w:rsidTr="00704203">
        <w:trPr>
          <w:trHeight w:val="284"/>
        </w:trPr>
        <w:tc>
          <w:tcPr>
            <w:tcW w:w="1514" w:type="dxa"/>
          </w:tcPr>
          <w:p w14:paraId="09A4CFC1" w14:textId="77777777" w:rsidR="003B33FC" w:rsidRDefault="003B33FC" w:rsidP="00704203">
            <w:pPr>
              <w:pStyle w:val="TableParagraph"/>
              <w:ind w:left="585" w:right="0"/>
              <w:jc w:val="left"/>
              <w:rPr>
                <w:sz w:val="24"/>
              </w:rPr>
            </w:pPr>
            <w:r>
              <w:rPr>
                <w:spacing w:val="-5"/>
                <w:sz w:val="24"/>
              </w:rPr>
              <w:t>111</w:t>
            </w:r>
          </w:p>
        </w:tc>
        <w:tc>
          <w:tcPr>
            <w:tcW w:w="1276" w:type="dxa"/>
          </w:tcPr>
          <w:p w14:paraId="12C2D703" w14:textId="77777777" w:rsidR="003B33FC" w:rsidRDefault="003B33FC" w:rsidP="00704203">
            <w:pPr>
              <w:pStyle w:val="TableParagraph"/>
              <w:ind w:left="65"/>
              <w:rPr>
                <w:sz w:val="24"/>
              </w:rPr>
            </w:pPr>
            <w:r>
              <w:rPr>
                <w:spacing w:val="-2"/>
                <w:sz w:val="24"/>
              </w:rPr>
              <w:t>409870.89</w:t>
            </w:r>
          </w:p>
        </w:tc>
        <w:tc>
          <w:tcPr>
            <w:tcW w:w="1276" w:type="dxa"/>
          </w:tcPr>
          <w:p w14:paraId="57BF54E5" w14:textId="77777777" w:rsidR="003B33FC" w:rsidRDefault="003B33FC" w:rsidP="00704203">
            <w:pPr>
              <w:pStyle w:val="TableParagraph"/>
              <w:ind w:left="66" w:right="27"/>
              <w:rPr>
                <w:sz w:val="24"/>
              </w:rPr>
            </w:pPr>
            <w:r>
              <w:rPr>
                <w:spacing w:val="-2"/>
                <w:sz w:val="24"/>
              </w:rPr>
              <w:t>2162069.91</w:t>
            </w:r>
          </w:p>
        </w:tc>
        <w:tc>
          <w:tcPr>
            <w:tcW w:w="2490" w:type="dxa"/>
          </w:tcPr>
          <w:p w14:paraId="6228C7FB"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518CCC83" w14:textId="77777777" w:rsidR="003B33FC" w:rsidRDefault="003B33FC" w:rsidP="00704203">
            <w:pPr>
              <w:pStyle w:val="TableParagraph"/>
              <w:ind w:left="792" w:right="761"/>
              <w:rPr>
                <w:sz w:val="24"/>
              </w:rPr>
            </w:pPr>
            <w:r>
              <w:rPr>
                <w:spacing w:val="-4"/>
                <w:sz w:val="24"/>
              </w:rPr>
              <w:t>1.00</w:t>
            </w:r>
          </w:p>
        </w:tc>
        <w:tc>
          <w:tcPr>
            <w:tcW w:w="1575" w:type="dxa"/>
          </w:tcPr>
          <w:p w14:paraId="218E9FC0" w14:textId="77777777" w:rsidR="003B33FC" w:rsidRDefault="003B33FC" w:rsidP="00704203">
            <w:pPr>
              <w:pStyle w:val="TableParagraph"/>
              <w:ind w:right="710"/>
              <w:jc w:val="right"/>
              <w:rPr>
                <w:sz w:val="24"/>
              </w:rPr>
            </w:pPr>
            <w:r>
              <w:rPr>
                <w:w w:val="99"/>
                <w:sz w:val="24"/>
              </w:rPr>
              <w:t>-</w:t>
            </w:r>
          </w:p>
        </w:tc>
      </w:tr>
      <w:tr w:rsidR="003B33FC" w14:paraId="6002743C" w14:textId="77777777" w:rsidTr="00704203">
        <w:trPr>
          <w:trHeight w:val="284"/>
        </w:trPr>
        <w:tc>
          <w:tcPr>
            <w:tcW w:w="1514" w:type="dxa"/>
          </w:tcPr>
          <w:p w14:paraId="662F921A" w14:textId="77777777" w:rsidR="003B33FC" w:rsidRDefault="003B33FC" w:rsidP="00704203">
            <w:pPr>
              <w:pStyle w:val="TableParagraph"/>
              <w:ind w:left="585" w:right="0"/>
              <w:jc w:val="left"/>
              <w:rPr>
                <w:sz w:val="24"/>
              </w:rPr>
            </w:pPr>
            <w:r>
              <w:rPr>
                <w:spacing w:val="-5"/>
                <w:sz w:val="24"/>
              </w:rPr>
              <w:t>112</w:t>
            </w:r>
          </w:p>
        </w:tc>
        <w:tc>
          <w:tcPr>
            <w:tcW w:w="1276" w:type="dxa"/>
          </w:tcPr>
          <w:p w14:paraId="4A04E741" w14:textId="77777777" w:rsidR="003B33FC" w:rsidRDefault="003B33FC" w:rsidP="00704203">
            <w:pPr>
              <w:pStyle w:val="TableParagraph"/>
              <w:ind w:left="65"/>
              <w:rPr>
                <w:sz w:val="24"/>
              </w:rPr>
            </w:pPr>
            <w:r>
              <w:rPr>
                <w:spacing w:val="-2"/>
                <w:sz w:val="24"/>
              </w:rPr>
              <w:t>409840.64</w:t>
            </w:r>
          </w:p>
        </w:tc>
        <w:tc>
          <w:tcPr>
            <w:tcW w:w="1276" w:type="dxa"/>
          </w:tcPr>
          <w:p w14:paraId="39289376" w14:textId="77777777" w:rsidR="003B33FC" w:rsidRDefault="003B33FC" w:rsidP="00704203">
            <w:pPr>
              <w:pStyle w:val="TableParagraph"/>
              <w:ind w:left="66" w:right="27"/>
              <w:rPr>
                <w:sz w:val="24"/>
              </w:rPr>
            </w:pPr>
            <w:r>
              <w:rPr>
                <w:spacing w:val="-2"/>
                <w:sz w:val="24"/>
              </w:rPr>
              <w:t>2162045.10</w:t>
            </w:r>
          </w:p>
        </w:tc>
        <w:tc>
          <w:tcPr>
            <w:tcW w:w="2490" w:type="dxa"/>
          </w:tcPr>
          <w:p w14:paraId="64ADF074"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7FEE8321" w14:textId="77777777" w:rsidR="003B33FC" w:rsidRDefault="003B33FC" w:rsidP="00704203">
            <w:pPr>
              <w:pStyle w:val="TableParagraph"/>
              <w:ind w:left="792" w:right="761"/>
              <w:rPr>
                <w:sz w:val="24"/>
              </w:rPr>
            </w:pPr>
            <w:r>
              <w:rPr>
                <w:spacing w:val="-4"/>
                <w:sz w:val="24"/>
              </w:rPr>
              <w:t>1.00</w:t>
            </w:r>
          </w:p>
        </w:tc>
        <w:tc>
          <w:tcPr>
            <w:tcW w:w="1575" w:type="dxa"/>
          </w:tcPr>
          <w:p w14:paraId="7C2985E4" w14:textId="77777777" w:rsidR="003B33FC" w:rsidRDefault="003B33FC" w:rsidP="00704203">
            <w:pPr>
              <w:pStyle w:val="TableParagraph"/>
              <w:ind w:right="710"/>
              <w:jc w:val="right"/>
              <w:rPr>
                <w:sz w:val="24"/>
              </w:rPr>
            </w:pPr>
            <w:r>
              <w:rPr>
                <w:w w:val="99"/>
                <w:sz w:val="24"/>
              </w:rPr>
              <w:t>-</w:t>
            </w:r>
          </w:p>
        </w:tc>
      </w:tr>
      <w:tr w:rsidR="003B33FC" w14:paraId="4A6DA26B" w14:textId="77777777" w:rsidTr="00704203">
        <w:trPr>
          <w:trHeight w:val="284"/>
        </w:trPr>
        <w:tc>
          <w:tcPr>
            <w:tcW w:w="1514" w:type="dxa"/>
          </w:tcPr>
          <w:p w14:paraId="59321E1A" w14:textId="77777777" w:rsidR="003B33FC" w:rsidRDefault="003B33FC" w:rsidP="00704203">
            <w:pPr>
              <w:pStyle w:val="TableParagraph"/>
              <w:ind w:left="585" w:right="0"/>
              <w:jc w:val="left"/>
              <w:rPr>
                <w:sz w:val="24"/>
              </w:rPr>
            </w:pPr>
            <w:r>
              <w:rPr>
                <w:spacing w:val="-5"/>
                <w:sz w:val="24"/>
              </w:rPr>
              <w:t>113</w:t>
            </w:r>
          </w:p>
        </w:tc>
        <w:tc>
          <w:tcPr>
            <w:tcW w:w="1276" w:type="dxa"/>
          </w:tcPr>
          <w:p w14:paraId="72B9B265" w14:textId="77777777" w:rsidR="003B33FC" w:rsidRDefault="003B33FC" w:rsidP="00704203">
            <w:pPr>
              <w:pStyle w:val="TableParagraph"/>
              <w:ind w:left="65"/>
              <w:rPr>
                <w:sz w:val="24"/>
              </w:rPr>
            </w:pPr>
            <w:r>
              <w:rPr>
                <w:spacing w:val="-2"/>
                <w:sz w:val="24"/>
              </w:rPr>
              <w:t>409819.00</w:t>
            </w:r>
          </w:p>
        </w:tc>
        <w:tc>
          <w:tcPr>
            <w:tcW w:w="1276" w:type="dxa"/>
          </w:tcPr>
          <w:p w14:paraId="58FDBC8F" w14:textId="77777777" w:rsidR="003B33FC" w:rsidRDefault="003B33FC" w:rsidP="00704203">
            <w:pPr>
              <w:pStyle w:val="TableParagraph"/>
              <w:ind w:left="66" w:right="27"/>
              <w:rPr>
                <w:sz w:val="24"/>
              </w:rPr>
            </w:pPr>
            <w:r>
              <w:rPr>
                <w:spacing w:val="-2"/>
                <w:sz w:val="24"/>
              </w:rPr>
              <w:t>2162038.05</w:t>
            </w:r>
          </w:p>
        </w:tc>
        <w:tc>
          <w:tcPr>
            <w:tcW w:w="2490" w:type="dxa"/>
          </w:tcPr>
          <w:p w14:paraId="19379B22"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05473162" w14:textId="77777777" w:rsidR="003B33FC" w:rsidRDefault="003B33FC" w:rsidP="00704203">
            <w:pPr>
              <w:pStyle w:val="TableParagraph"/>
              <w:ind w:left="792" w:right="761"/>
              <w:rPr>
                <w:sz w:val="24"/>
              </w:rPr>
            </w:pPr>
            <w:r>
              <w:rPr>
                <w:spacing w:val="-4"/>
                <w:sz w:val="24"/>
              </w:rPr>
              <w:t>1.00</w:t>
            </w:r>
          </w:p>
        </w:tc>
        <w:tc>
          <w:tcPr>
            <w:tcW w:w="1575" w:type="dxa"/>
          </w:tcPr>
          <w:p w14:paraId="173E41C3" w14:textId="77777777" w:rsidR="003B33FC" w:rsidRDefault="003B33FC" w:rsidP="00704203">
            <w:pPr>
              <w:pStyle w:val="TableParagraph"/>
              <w:ind w:right="710"/>
              <w:jc w:val="right"/>
              <w:rPr>
                <w:sz w:val="24"/>
              </w:rPr>
            </w:pPr>
            <w:r>
              <w:rPr>
                <w:w w:val="99"/>
                <w:sz w:val="24"/>
              </w:rPr>
              <w:t>-</w:t>
            </w:r>
          </w:p>
        </w:tc>
      </w:tr>
      <w:tr w:rsidR="003B33FC" w14:paraId="209C097F" w14:textId="77777777" w:rsidTr="00704203">
        <w:trPr>
          <w:trHeight w:val="284"/>
        </w:trPr>
        <w:tc>
          <w:tcPr>
            <w:tcW w:w="1514" w:type="dxa"/>
          </w:tcPr>
          <w:p w14:paraId="6AFCAEC5" w14:textId="77777777" w:rsidR="003B33FC" w:rsidRDefault="003B33FC" w:rsidP="00704203">
            <w:pPr>
              <w:pStyle w:val="TableParagraph"/>
              <w:ind w:left="585" w:right="0"/>
              <w:jc w:val="left"/>
              <w:rPr>
                <w:sz w:val="24"/>
              </w:rPr>
            </w:pPr>
            <w:r>
              <w:rPr>
                <w:spacing w:val="-5"/>
                <w:sz w:val="24"/>
              </w:rPr>
              <w:t>114</w:t>
            </w:r>
          </w:p>
        </w:tc>
        <w:tc>
          <w:tcPr>
            <w:tcW w:w="1276" w:type="dxa"/>
          </w:tcPr>
          <w:p w14:paraId="7AC9BBD7" w14:textId="77777777" w:rsidR="003B33FC" w:rsidRDefault="003B33FC" w:rsidP="00704203">
            <w:pPr>
              <w:pStyle w:val="TableParagraph"/>
              <w:ind w:left="65"/>
              <w:rPr>
                <w:sz w:val="24"/>
              </w:rPr>
            </w:pPr>
            <w:r>
              <w:rPr>
                <w:spacing w:val="-2"/>
                <w:sz w:val="24"/>
              </w:rPr>
              <w:t>409806.07</w:t>
            </w:r>
          </w:p>
        </w:tc>
        <w:tc>
          <w:tcPr>
            <w:tcW w:w="1276" w:type="dxa"/>
          </w:tcPr>
          <w:p w14:paraId="2838261C" w14:textId="77777777" w:rsidR="003B33FC" w:rsidRDefault="003B33FC" w:rsidP="00704203">
            <w:pPr>
              <w:pStyle w:val="TableParagraph"/>
              <w:ind w:left="66" w:right="27"/>
              <w:rPr>
                <w:sz w:val="24"/>
              </w:rPr>
            </w:pPr>
            <w:r>
              <w:rPr>
                <w:spacing w:val="-2"/>
                <w:sz w:val="24"/>
              </w:rPr>
              <w:t>2162034.78</w:t>
            </w:r>
          </w:p>
        </w:tc>
        <w:tc>
          <w:tcPr>
            <w:tcW w:w="2490" w:type="dxa"/>
          </w:tcPr>
          <w:p w14:paraId="0D1AD585"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597DFE85" w14:textId="77777777" w:rsidR="003B33FC" w:rsidRDefault="003B33FC" w:rsidP="00704203">
            <w:pPr>
              <w:pStyle w:val="TableParagraph"/>
              <w:ind w:left="792" w:right="761"/>
              <w:rPr>
                <w:sz w:val="24"/>
              </w:rPr>
            </w:pPr>
            <w:r>
              <w:rPr>
                <w:spacing w:val="-4"/>
                <w:sz w:val="24"/>
              </w:rPr>
              <w:t>1.00</w:t>
            </w:r>
          </w:p>
        </w:tc>
        <w:tc>
          <w:tcPr>
            <w:tcW w:w="1575" w:type="dxa"/>
          </w:tcPr>
          <w:p w14:paraId="519A1ECA" w14:textId="77777777" w:rsidR="003B33FC" w:rsidRDefault="003B33FC" w:rsidP="00704203">
            <w:pPr>
              <w:pStyle w:val="TableParagraph"/>
              <w:ind w:right="710"/>
              <w:jc w:val="right"/>
              <w:rPr>
                <w:sz w:val="24"/>
              </w:rPr>
            </w:pPr>
            <w:r>
              <w:rPr>
                <w:w w:val="99"/>
                <w:sz w:val="24"/>
              </w:rPr>
              <w:t>-</w:t>
            </w:r>
          </w:p>
        </w:tc>
      </w:tr>
      <w:tr w:rsidR="003B33FC" w14:paraId="2056B2B3" w14:textId="77777777" w:rsidTr="00704203">
        <w:trPr>
          <w:trHeight w:val="284"/>
        </w:trPr>
        <w:tc>
          <w:tcPr>
            <w:tcW w:w="1514" w:type="dxa"/>
          </w:tcPr>
          <w:p w14:paraId="1D250602" w14:textId="77777777" w:rsidR="003B33FC" w:rsidRDefault="003B33FC" w:rsidP="00704203">
            <w:pPr>
              <w:pStyle w:val="TableParagraph"/>
              <w:ind w:left="585" w:right="0"/>
              <w:jc w:val="left"/>
              <w:rPr>
                <w:sz w:val="24"/>
              </w:rPr>
            </w:pPr>
            <w:r>
              <w:rPr>
                <w:spacing w:val="-5"/>
                <w:sz w:val="24"/>
              </w:rPr>
              <w:t>115</w:t>
            </w:r>
          </w:p>
        </w:tc>
        <w:tc>
          <w:tcPr>
            <w:tcW w:w="1276" w:type="dxa"/>
          </w:tcPr>
          <w:p w14:paraId="30644F66" w14:textId="77777777" w:rsidR="003B33FC" w:rsidRDefault="003B33FC" w:rsidP="00704203">
            <w:pPr>
              <w:pStyle w:val="TableParagraph"/>
              <w:ind w:left="65"/>
              <w:rPr>
                <w:sz w:val="24"/>
              </w:rPr>
            </w:pPr>
            <w:r>
              <w:rPr>
                <w:spacing w:val="-2"/>
                <w:sz w:val="24"/>
              </w:rPr>
              <w:t>409770.28</w:t>
            </w:r>
          </w:p>
        </w:tc>
        <w:tc>
          <w:tcPr>
            <w:tcW w:w="1276" w:type="dxa"/>
          </w:tcPr>
          <w:p w14:paraId="1346B946" w14:textId="77777777" w:rsidR="003B33FC" w:rsidRDefault="003B33FC" w:rsidP="00704203">
            <w:pPr>
              <w:pStyle w:val="TableParagraph"/>
              <w:ind w:left="66" w:right="27"/>
              <w:rPr>
                <w:sz w:val="24"/>
              </w:rPr>
            </w:pPr>
            <w:r>
              <w:rPr>
                <w:spacing w:val="-2"/>
                <w:sz w:val="24"/>
              </w:rPr>
              <w:t>2162061.27</w:t>
            </w:r>
          </w:p>
        </w:tc>
        <w:tc>
          <w:tcPr>
            <w:tcW w:w="2490" w:type="dxa"/>
          </w:tcPr>
          <w:p w14:paraId="1B3E7545"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46258C71" w14:textId="77777777" w:rsidR="003B33FC" w:rsidRDefault="003B33FC" w:rsidP="00704203">
            <w:pPr>
              <w:pStyle w:val="TableParagraph"/>
              <w:ind w:left="792" w:right="761"/>
              <w:rPr>
                <w:sz w:val="24"/>
              </w:rPr>
            </w:pPr>
            <w:r>
              <w:rPr>
                <w:spacing w:val="-4"/>
                <w:sz w:val="24"/>
              </w:rPr>
              <w:t>0.10</w:t>
            </w:r>
          </w:p>
        </w:tc>
        <w:tc>
          <w:tcPr>
            <w:tcW w:w="1575" w:type="dxa"/>
          </w:tcPr>
          <w:p w14:paraId="2989A39E" w14:textId="77777777" w:rsidR="003B33FC" w:rsidRDefault="003B33FC" w:rsidP="00704203">
            <w:pPr>
              <w:pStyle w:val="TableParagraph"/>
              <w:ind w:right="710"/>
              <w:jc w:val="right"/>
              <w:rPr>
                <w:sz w:val="24"/>
              </w:rPr>
            </w:pPr>
            <w:r>
              <w:rPr>
                <w:w w:val="99"/>
                <w:sz w:val="24"/>
              </w:rPr>
              <w:t>-</w:t>
            </w:r>
          </w:p>
        </w:tc>
      </w:tr>
      <w:tr w:rsidR="003B33FC" w14:paraId="01D49542" w14:textId="77777777" w:rsidTr="00704203">
        <w:trPr>
          <w:trHeight w:val="284"/>
        </w:trPr>
        <w:tc>
          <w:tcPr>
            <w:tcW w:w="1514" w:type="dxa"/>
          </w:tcPr>
          <w:p w14:paraId="39124FC0" w14:textId="77777777" w:rsidR="003B33FC" w:rsidRDefault="003B33FC" w:rsidP="00704203">
            <w:pPr>
              <w:pStyle w:val="TableParagraph"/>
              <w:ind w:left="585" w:right="0"/>
              <w:jc w:val="left"/>
              <w:rPr>
                <w:sz w:val="24"/>
              </w:rPr>
            </w:pPr>
            <w:r>
              <w:rPr>
                <w:spacing w:val="-5"/>
                <w:sz w:val="24"/>
              </w:rPr>
              <w:t>116</w:t>
            </w:r>
          </w:p>
        </w:tc>
        <w:tc>
          <w:tcPr>
            <w:tcW w:w="1276" w:type="dxa"/>
          </w:tcPr>
          <w:p w14:paraId="0E8A409C" w14:textId="77777777" w:rsidR="003B33FC" w:rsidRDefault="003B33FC" w:rsidP="00704203">
            <w:pPr>
              <w:pStyle w:val="TableParagraph"/>
              <w:ind w:left="65"/>
              <w:rPr>
                <w:sz w:val="24"/>
              </w:rPr>
            </w:pPr>
            <w:r>
              <w:rPr>
                <w:spacing w:val="-2"/>
                <w:sz w:val="24"/>
              </w:rPr>
              <w:t>409766.40</w:t>
            </w:r>
          </w:p>
        </w:tc>
        <w:tc>
          <w:tcPr>
            <w:tcW w:w="1276" w:type="dxa"/>
          </w:tcPr>
          <w:p w14:paraId="68DD5B90" w14:textId="77777777" w:rsidR="003B33FC" w:rsidRDefault="003B33FC" w:rsidP="00704203">
            <w:pPr>
              <w:pStyle w:val="TableParagraph"/>
              <w:ind w:left="66" w:right="27"/>
              <w:rPr>
                <w:sz w:val="24"/>
              </w:rPr>
            </w:pPr>
            <w:r>
              <w:rPr>
                <w:spacing w:val="-2"/>
                <w:sz w:val="24"/>
              </w:rPr>
              <w:t>2162066.23</w:t>
            </w:r>
          </w:p>
        </w:tc>
        <w:tc>
          <w:tcPr>
            <w:tcW w:w="2490" w:type="dxa"/>
          </w:tcPr>
          <w:p w14:paraId="0F0E9AAD"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3E509FE3" w14:textId="77777777" w:rsidR="003B33FC" w:rsidRDefault="003B33FC" w:rsidP="00704203">
            <w:pPr>
              <w:pStyle w:val="TableParagraph"/>
              <w:ind w:left="792" w:right="761"/>
              <w:rPr>
                <w:sz w:val="24"/>
              </w:rPr>
            </w:pPr>
            <w:r>
              <w:rPr>
                <w:spacing w:val="-4"/>
                <w:sz w:val="24"/>
              </w:rPr>
              <w:t>0.10</w:t>
            </w:r>
          </w:p>
        </w:tc>
        <w:tc>
          <w:tcPr>
            <w:tcW w:w="1575" w:type="dxa"/>
          </w:tcPr>
          <w:p w14:paraId="3612946B" w14:textId="77777777" w:rsidR="003B33FC" w:rsidRDefault="003B33FC" w:rsidP="00704203">
            <w:pPr>
              <w:pStyle w:val="TableParagraph"/>
              <w:ind w:right="710"/>
              <w:jc w:val="right"/>
              <w:rPr>
                <w:sz w:val="24"/>
              </w:rPr>
            </w:pPr>
            <w:r>
              <w:rPr>
                <w:w w:val="99"/>
                <w:sz w:val="24"/>
              </w:rPr>
              <w:t>-</w:t>
            </w:r>
          </w:p>
        </w:tc>
      </w:tr>
      <w:tr w:rsidR="003B33FC" w14:paraId="30BB314C" w14:textId="77777777" w:rsidTr="00704203">
        <w:trPr>
          <w:trHeight w:val="284"/>
        </w:trPr>
        <w:tc>
          <w:tcPr>
            <w:tcW w:w="1514" w:type="dxa"/>
          </w:tcPr>
          <w:p w14:paraId="536EA3EC" w14:textId="77777777" w:rsidR="003B33FC" w:rsidRDefault="003B33FC" w:rsidP="00704203">
            <w:pPr>
              <w:pStyle w:val="TableParagraph"/>
              <w:ind w:left="585" w:right="0"/>
              <w:jc w:val="left"/>
              <w:rPr>
                <w:sz w:val="24"/>
              </w:rPr>
            </w:pPr>
            <w:r>
              <w:rPr>
                <w:spacing w:val="-5"/>
                <w:sz w:val="24"/>
              </w:rPr>
              <w:t>117</w:t>
            </w:r>
          </w:p>
        </w:tc>
        <w:tc>
          <w:tcPr>
            <w:tcW w:w="1276" w:type="dxa"/>
          </w:tcPr>
          <w:p w14:paraId="56936F40" w14:textId="77777777" w:rsidR="003B33FC" w:rsidRDefault="003B33FC" w:rsidP="00704203">
            <w:pPr>
              <w:pStyle w:val="TableParagraph"/>
              <w:ind w:left="65"/>
              <w:rPr>
                <w:sz w:val="24"/>
              </w:rPr>
            </w:pPr>
            <w:r>
              <w:rPr>
                <w:spacing w:val="-2"/>
                <w:sz w:val="24"/>
              </w:rPr>
              <w:t>409765.02</w:t>
            </w:r>
          </w:p>
        </w:tc>
        <w:tc>
          <w:tcPr>
            <w:tcW w:w="1276" w:type="dxa"/>
          </w:tcPr>
          <w:p w14:paraId="711FC4E9" w14:textId="77777777" w:rsidR="003B33FC" w:rsidRDefault="003B33FC" w:rsidP="00704203">
            <w:pPr>
              <w:pStyle w:val="TableParagraph"/>
              <w:ind w:left="66" w:right="27"/>
              <w:rPr>
                <w:sz w:val="24"/>
              </w:rPr>
            </w:pPr>
            <w:r>
              <w:rPr>
                <w:spacing w:val="-2"/>
                <w:sz w:val="24"/>
              </w:rPr>
              <w:t>2162070.65</w:t>
            </w:r>
          </w:p>
        </w:tc>
        <w:tc>
          <w:tcPr>
            <w:tcW w:w="2490" w:type="dxa"/>
          </w:tcPr>
          <w:p w14:paraId="6AD2169A"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18BA0ACF" w14:textId="77777777" w:rsidR="003B33FC" w:rsidRDefault="003B33FC" w:rsidP="00704203">
            <w:pPr>
              <w:pStyle w:val="TableParagraph"/>
              <w:ind w:left="792" w:right="761"/>
              <w:rPr>
                <w:sz w:val="24"/>
              </w:rPr>
            </w:pPr>
            <w:r>
              <w:rPr>
                <w:spacing w:val="-4"/>
                <w:sz w:val="24"/>
              </w:rPr>
              <w:t>0.10</w:t>
            </w:r>
          </w:p>
        </w:tc>
        <w:tc>
          <w:tcPr>
            <w:tcW w:w="1575" w:type="dxa"/>
          </w:tcPr>
          <w:p w14:paraId="343D5A3A" w14:textId="77777777" w:rsidR="003B33FC" w:rsidRDefault="003B33FC" w:rsidP="00704203">
            <w:pPr>
              <w:pStyle w:val="TableParagraph"/>
              <w:ind w:right="710"/>
              <w:jc w:val="right"/>
              <w:rPr>
                <w:sz w:val="24"/>
              </w:rPr>
            </w:pPr>
            <w:r>
              <w:rPr>
                <w:w w:val="99"/>
                <w:sz w:val="24"/>
              </w:rPr>
              <w:t>-</w:t>
            </w:r>
          </w:p>
        </w:tc>
      </w:tr>
      <w:tr w:rsidR="003B33FC" w14:paraId="741A606F" w14:textId="77777777" w:rsidTr="00704203">
        <w:trPr>
          <w:trHeight w:val="284"/>
        </w:trPr>
        <w:tc>
          <w:tcPr>
            <w:tcW w:w="1514" w:type="dxa"/>
          </w:tcPr>
          <w:p w14:paraId="185EFC5D" w14:textId="77777777" w:rsidR="003B33FC" w:rsidRDefault="003B33FC" w:rsidP="00704203">
            <w:pPr>
              <w:pStyle w:val="TableParagraph"/>
              <w:ind w:left="585" w:right="0"/>
              <w:jc w:val="left"/>
              <w:rPr>
                <w:sz w:val="24"/>
              </w:rPr>
            </w:pPr>
            <w:r>
              <w:rPr>
                <w:spacing w:val="-5"/>
                <w:sz w:val="24"/>
              </w:rPr>
              <w:t>118</w:t>
            </w:r>
          </w:p>
        </w:tc>
        <w:tc>
          <w:tcPr>
            <w:tcW w:w="1276" w:type="dxa"/>
          </w:tcPr>
          <w:p w14:paraId="0F0447C4" w14:textId="77777777" w:rsidR="003B33FC" w:rsidRDefault="003B33FC" w:rsidP="00704203">
            <w:pPr>
              <w:pStyle w:val="TableParagraph"/>
              <w:ind w:left="65"/>
              <w:rPr>
                <w:sz w:val="24"/>
              </w:rPr>
            </w:pPr>
            <w:r>
              <w:rPr>
                <w:spacing w:val="-2"/>
                <w:sz w:val="24"/>
              </w:rPr>
              <w:t>409766.44</w:t>
            </w:r>
          </w:p>
        </w:tc>
        <w:tc>
          <w:tcPr>
            <w:tcW w:w="1276" w:type="dxa"/>
          </w:tcPr>
          <w:p w14:paraId="3241E4B9" w14:textId="77777777" w:rsidR="003B33FC" w:rsidRDefault="003B33FC" w:rsidP="00704203">
            <w:pPr>
              <w:pStyle w:val="TableParagraph"/>
              <w:ind w:left="66" w:right="27"/>
              <w:rPr>
                <w:sz w:val="24"/>
              </w:rPr>
            </w:pPr>
            <w:r>
              <w:rPr>
                <w:spacing w:val="-2"/>
                <w:sz w:val="24"/>
              </w:rPr>
              <w:t>2162074.45</w:t>
            </w:r>
          </w:p>
        </w:tc>
        <w:tc>
          <w:tcPr>
            <w:tcW w:w="2490" w:type="dxa"/>
          </w:tcPr>
          <w:p w14:paraId="24F061BA"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34E1F237" w14:textId="77777777" w:rsidR="003B33FC" w:rsidRDefault="003B33FC" w:rsidP="00704203">
            <w:pPr>
              <w:pStyle w:val="TableParagraph"/>
              <w:ind w:left="792" w:right="761"/>
              <w:rPr>
                <w:sz w:val="24"/>
              </w:rPr>
            </w:pPr>
            <w:r>
              <w:rPr>
                <w:spacing w:val="-4"/>
                <w:sz w:val="24"/>
              </w:rPr>
              <w:t>0.10</w:t>
            </w:r>
          </w:p>
        </w:tc>
        <w:tc>
          <w:tcPr>
            <w:tcW w:w="1575" w:type="dxa"/>
          </w:tcPr>
          <w:p w14:paraId="5B15F30F" w14:textId="77777777" w:rsidR="003B33FC" w:rsidRDefault="003B33FC" w:rsidP="00704203">
            <w:pPr>
              <w:pStyle w:val="TableParagraph"/>
              <w:ind w:right="710"/>
              <w:jc w:val="right"/>
              <w:rPr>
                <w:sz w:val="24"/>
              </w:rPr>
            </w:pPr>
            <w:r>
              <w:rPr>
                <w:w w:val="99"/>
                <w:sz w:val="24"/>
              </w:rPr>
              <w:t>-</w:t>
            </w:r>
          </w:p>
        </w:tc>
      </w:tr>
      <w:tr w:rsidR="003B33FC" w14:paraId="18F04353" w14:textId="77777777" w:rsidTr="00704203">
        <w:trPr>
          <w:trHeight w:val="284"/>
        </w:trPr>
        <w:tc>
          <w:tcPr>
            <w:tcW w:w="1514" w:type="dxa"/>
          </w:tcPr>
          <w:p w14:paraId="32F2884C" w14:textId="77777777" w:rsidR="003B33FC" w:rsidRDefault="003B33FC" w:rsidP="00704203">
            <w:pPr>
              <w:pStyle w:val="TableParagraph"/>
              <w:ind w:left="585" w:right="0"/>
              <w:jc w:val="left"/>
              <w:rPr>
                <w:sz w:val="24"/>
              </w:rPr>
            </w:pPr>
            <w:r>
              <w:rPr>
                <w:spacing w:val="-5"/>
                <w:sz w:val="24"/>
              </w:rPr>
              <w:t>119</w:t>
            </w:r>
          </w:p>
        </w:tc>
        <w:tc>
          <w:tcPr>
            <w:tcW w:w="1276" w:type="dxa"/>
          </w:tcPr>
          <w:p w14:paraId="1D639CC2" w14:textId="77777777" w:rsidR="003B33FC" w:rsidRDefault="003B33FC" w:rsidP="00704203">
            <w:pPr>
              <w:pStyle w:val="TableParagraph"/>
              <w:ind w:left="65"/>
              <w:rPr>
                <w:sz w:val="24"/>
              </w:rPr>
            </w:pPr>
            <w:r>
              <w:rPr>
                <w:spacing w:val="-2"/>
                <w:sz w:val="24"/>
              </w:rPr>
              <w:t>409769.62</w:t>
            </w:r>
          </w:p>
        </w:tc>
        <w:tc>
          <w:tcPr>
            <w:tcW w:w="1276" w:type="dxa"/>
          </w:tcPr>
          <w:p w14:paraId="11818D74" w14:textId="77777777" w:rsidR="003B33FC" w:rsidRDefault="003B33FC" w:rsidP="00704203">
            <w:pPr>
              <w:pStyle w:val="TableParagraph"/>
              <w:ind w:left="66" w:right="27"/>
              <w:rPr>
                <w:sz w:val="24"/>
              </w:rPr>
            </w:pPr>
            <w:r>
              <w:rPr>
                <w:spacing w:val="-2"/>
                <w:sz w:val="24"/>
              </w:rPr>
              <w:t>2162078.87</w:t>
            </w:r>
          </w:p>
        </w:tc>
        <w:tc>
          <w:tcPr>
            <w:tcW w:w="2490" w:type="dxa"/>
          </w:tcPr>
          <w:p w14:paraId="321C5FDA"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0595F754" w14:textId="77777777" w:rsidR="003B33FC" w:rsidRDefault="003B33FC" w:rsidP="00704203">
            <w:pPr>
              <w:pStyle w:val="TableParagraph"/>
              <w:ind w:left="792" w:right="761"/>
              <w:rPr>
                <w:sz w:val="24"/>
              </w:rPr>
            </w:pPr>
            <w:r>
              <w:rPr>
                <w:spacing w:val="-4"/>
                <w:sz w:val="24"/>
              </w:rPr>
              <w:t>0.10</w:t>
            </w:r>
          </w:p>
        </w:tc>
        <w:tc>
          <w:tcPr>
            <w:tcW w:w="1575" w:type="dxa"/>
          </w:tcPr>
          <w:p w14:paraId="653E0FC7" w14:textId="77777777" w:rsidR="003B33FC" w:rsidRDefault="003B33FC" w:rsidP="00704203">
            <w:pPr>
              <w:pStyle w:val="TableParagraph"/>
              <w:ind w:right="710"/>
              <w:jc w:val="right"/>
              <w:rPr>
                <w:sz w:val="24"/>
              </w:rPr>
            </w:pPr>
            <w:r>
              <w:rPr>
                <w:w w:val="99"/>
                <w:sz w:val="24"/>
              </w:rPr>
              <w:t>-</w:t>
            </w:r>
          </w:p>
        </w:tc>
      </w:tr>
      <w:tr w:rsidR="003B33FC" w14:paraId="20D17B0E" w14:textId="77777777" w:rsidTr="00704203">
        <w:trPr>
          <w:trHeight w:val="284"/>
        </w:trPr>
        <w:tc>
          <w:tcPr>
            <w:tcW w:w="1514" w:type="dxa"/>
          </w:tcPr>
          <w:p w14:paraId="54538E8F" w14:textId="77777777" w:rsidR="003B33FC" w:rsidRDefault="003B33FC" w:rsidP="00704203">
            <w:pPr>
              <w:pStyle w:val="TableParagraph"/>
              <w:ind w:left="585" w:right="0"/>
              <w:jc w:val="left"/>
              <w:rPr>
                <w:sz w:val="24"/>
              </w:rPr>
            </w:pPr>
            <w:r>
              <w:rPr>
                <w:spacing w:val="-5"/>
                <w:sz w:val="24"/>
              </w:rPr>
              <w:t>120</w:t>
            </w:r>
          </w:p>
        </w:tc>
        <w:tc>
          <w:tcPr>
            <w:tcW w:w="1276" w:type="dxa"/>
          </w:tcPr>
          <w:p w14:paraId="2490E1C3" w14:textId="77777777" w:rsidR="003B33FC" w:rsidRDefault="003B33FC" w:rsidP="00704203">
            <w:pPr>
              <w:pStyle w:val="TableParagraph"/>
              <w:ind w:left="65"/>
              <w:rPr>
                <w:sz w:val="24"/>
              </w:rPr>
            </w:pPr>
            <w:r>
              <w:rPr>
                <w:spacing w:val="-2"/>
                <w:sz w:val="24"/>
              </w:rPr>
              <w:t>409774.79</w:t>
            </w:r>
          </w:p>
        </w:tc>
        <w:tc>
          <w:tcPr>
            <w:tcW w:w="1276" w:type="dxa"/>
          </w:tcPr>
          <w:p w14:paraId="6531B933" w14:textId="77777777" w:rsidR="003B33FC" w:rsidRDefault="003B33FC" w:rsidP="00704203">
            <w:pPr>
              <w:pStyle w:val="TableParagraph"/>
              <w:ind w:left="66" w:right="27"/>
              <w:rPr>
                <w:sz w:val="24"/>
              </w:rPr>
            </w:pPr>
            <w:r>
              <w:rPr>
                <w:spacing w:val="-2"/>
                <w:sz w:val="24"/>
              </w:rPr>
              <w:t>2162087.29</w:t>
            </w:r>
          </w:p>
        </w:tc>
        <w:tc>
          <w:tcPr>
            <w:tcW w:w="2490" w:type="dxa"/>
          </w:tcPr>
          <w:p w14:paraId="3F9ABEAE"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2E91FB4B" w14:textId="77777777" w:rsidR="003B33FC" w:rsidRDefault="003B33FC" w:rsidP="00704203">
            <w:pPr>
              <w:pStyle w:val="TableParagraph"/>
              <w:ind w:left="792" w:right="761"/>
              <w:rPr>
                <w:sz w:val="24"/>
              </w:rPr>
            </w:pPr>
            <w:r>
              <w:rPr>
                <w:spacing w:val="-4"/>
                <w:sz w:val="24"/>
              </w:rPr>
              <w:t>0.10</w:t>
            </w:r>
          </w:p>
        </w:tc>
        <w:tc>
          <w:tcPr>
            <w:tcW w:w="1575" w:type="dxa"/>
          </w:tcPr>
          <w:p w14:paraId="31623D2B" w14:textId="77777777" w:rsidR="003B33FC" w:rsidRDefault="003B33FC" w:rsidP="00704203">
            <w:pPr>
              <w:pStyle w:val="TableParagraph"/>
              <w:ind w:right="710"/>
              <w:jc w:val="right"/>
              <w:rPr>
                <w:sz w:val="24"/>
              </w:rPr>
            </w:pPr>
            <w:r>
              <w:rPr>
                <w:w w:val="99"/>
                <w:sz w:val="24"/>
              </w:rPr>
              <w:t>-</w:t>
            </w:r>
          </w:p>
        </w:tc>
      </w:tr>
      <w:tr w:rsidR="003B33FC" w14:paraId="1C729652" w14:textId="77777777" w:rsidTr="00704203">
        <w:trPr>
          <w:trHeight w:val="284"/>
        </w:trPr>
        <w:tc>
          <w:tcPr>
            <w:tcW w:w="1514" w:type="dxa"/>
          </w:tcPr>
          <w:p w14:paraId="1F6A9929" w14:textId="77777777" w:rsidR="003B33FC" w:rsidRDefault="003B33FC" w:rsidP="00704203">
            <w:pPr>
              <w:pStyle w:val="TableParagraph"/>
              <w:ind w:left="585" w:right="0"/>
              <w:jc w:val="left"/>
              <w:rPr>
                <w:sz w:val="24"/>
              </w:rPr>
            </w:pPr>
            <w:r>
              <w:rPr>
                <w:spacing w:val="-5"/>
                <w:sz w:val="24"/>
              </w:rPr>
              <w:t>121</w:t>
            </w:r>
          </w:p>
        </w:tc>
        <w:tc>
          <w:tcPr>
            <w:tcW w:w="1276" w:type="dxa"/>
          </w:tcPr>
          <w:p w14:paraId="578281E6" w14:textId="77777777" w:rsidR="003B33FC" w:rsidRDefault="003B33FC" w:rsidP="00704203">
            <w:pPr>
              <w:pStyle w:val="TableParagraph"/>
              <w:ind w:left="65"/>
              <w:rPr>
                <w:sz w:val="24"/>
              </w:rPr>
            </w:pPr>
            <w:r>
              <w:rPr>
                <w:spacing w:val="-2"/>
                <w:sz w:val="24"/>
              </w:rPr>
              <w:t>409788.69</w:t>
            </w:r>
          </w:p>
        </w:tc>
        <w:tc>
          <w:tcPr>
            <w:tcW w:w="1276" w:type="dxa"/>
          </w:tcPr>
          <w:p w14:paraId="44BE43C0" w14:textId="77777777" w:rsidR="003B33FC" w:rsidRDefault="003B33FC" w:rsidP="00704203">
            <w:pPr>
              <w:pStyle w:val="TableParagraph"/>
              <w:ind w:left="66" w:right="27"/>
              <w:rPr>
                <w:sz w:val="24"/>
              </w:rPr>
            </w:pPr>
            <w:r>
              <w:rPr>
                <w:spacing w:val="-2"/>
                <w:sz w:val="24"/>
              </w:rPr>
              <w:t>2162115.29</w:t>
            </w:r>
          </w:p>
        </w:tc>
        <w:tc>
          <w:tcPr>
            <w:tcW w:w="2490" w:type="dxa"/>
          </w:tcPr>
          <w:p w14:paraId="5239E581"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12266E04" w14:textId="77777777" w:rsidR="003B33FC" w:rsidRDefault="003B33FC" w:rsidP="00704203">
            <w:pPr>
              <w:pStyle w:val="TableParagraph"/>
              <w:ind w:left="792" w:right="761"/>
              <w:rPr>
                <w:sz w:val="24"/>
              </w:rPr>
            </w:pPr>
            <w:r>
              <w:rPr>
                <w:spacing w:val="-4"/>
                <w:sz w:val="24"/>
              </w:rPr>
              <w:t>0.10</w:t>
            </w:r>
          </w:p>
        </w:tc>
        <w:tc>
          <w:tcPr>
            <w:tcW w:w="1575" w:type="dxa"/>
          </w:tcPr>
          <w:p w14:paraId="6757555C" w14:textId="77777777" w:rsidR="003B33FC" w:rsidRDefault="003B33FC" w:rsidP="00704203">
            <w:pPr>
              <w:pStyle w:val="TableParagraph"/>
              <w:ind w:right="710"/>
              <w:jc w:val="right"/>
              <w:rPr>
                <w:sz w:val="24"/>
              </w:rPr>
            </w:pPr>
            <w:r>
              <w:rPr>
                <w:w w:val="99"/>
                <w:sz w:val="24"/>
              </w:rPr>
              <w:t>-</w:t>
            </w:r>
          </w:p>
        </w:tc>
      </w:tr>
      <w:tr w:rsidR="003B33FC" w14:paraId="19A92D1C" w14:textId="77777777" w:rsidTr="00704203">
        <w:trPr>
          <w:trHeight w:val="284"/>
        </w:trPr>
        <w:tc>
          <w:tcPr>
            <w:tcW w:w="1514" w:type="dxa"/>
          </w:tcPr>
          <w:p w14:paraId="72FD90D7" w14:textId="77777777" w:rsidR="003B33FC" w:rsidRDefault="003B33FC" w:rsidP="00704203">
            <w:pPr>
              <w:pStyle w:val="TableParagraph"/>
              <w:ind w:left="585" w:right="0"/>
              <w:jc w:val="left"/>
              <w:rPr>
                <w:sz w:val="24"/>
              </w:rPr>
            </w:pPr>
            <w:r>
              <w:rPr>
                <w:spacing w:val="-5"/>
                <w:sz w:val="24"/>
              </w:rPr>
              <w:t>122</w:t>
            </w:r>
          </w:p>
        </w:tc>
        <w:tc>
          <w:tcPr>
            <w:tcW w:w="1276" w:type="dxa"/>
          </w:tcPr>
          <w:p w14:paraId="04AA8C22" w14:textId="77777777" w:rsidR="003B33FC" w:rsidRDefault="003B33FC" w:rsidP="00704203">
            <w:pPr>
              <w:pStyle w:val="TableParagraph"/>
              <w:ind w:left="65"/>
              <w:rPr>
                <w:sz w:val="24"/>
              </w:rPr>
            </w:pPr>
            <w:r>
              <w:rPr>
                <w:spacing w:val="-2"/>
                <w:sz w:val="24"/>
              </w:rPr>
              <w:t>409800.26</w:t>
            </w:r>
          </w:p>
        </w:tc>
        <w:tc>
          <w:tcPr>
            <w:tcW w:w="1276" w:type="dxa"/>
          </w:tcPr>
          <w:p w14:paraId="1DCEA9ED" w14:textId="77777777" w:rsidR="003B33FC" w:rsidRDefault="003B33FC" w:rsidP="00704203">
            <w:pPr>
              <w:pStyle w:val="TableParagraph"/>
              <w:ind w:left="66" w:right="27"/>
              <w:rPr>
                <w:sz w:val="24"/>
              </w:rPr>
            </w:pPr>
            <w:r>
              <w:rPr>
                <w:spacing w:val="-2"/>
                <w:sz w:val="24"/>
              </w:rPr>
              <w:t>2162148.37</w:t>
            </w:r>
          </w:p>
        </w:tc>
        <w:tc>
          <w:tcPr>
            <w:tcW w:w="2490" w:type="dxa"/>
          </w:tcPr>
          <w:p w14:paraId="1C59BE12"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39DD6B44" w14:textId="77777777" w:rsidR="003B33FC" w:rsidRDefault="003B33FC" w:rsidP="00704203">
            <w:pPr>
              <w:pStyle w:val="TableParagraph"/>
              <w:ind w:left="792" w:right="761"/>
              <w:rPr>
                <w:sz w:val="24"/>
              </w:rPr>
            </w:pPr>
            <w:r>
              <w:rPr>
                <w:spacing w:val="-4"/>
                <w:sz w:val="24"/>
              </w:rPr>
              <w:t>0.10</w:t>
            </w:r>
          </w:p>
        </w:tc>
        <w:tc>
          <w:tcPr>
            <w:tcW w:w="1575" w:type="dxa"/>
          </w:tcPr>
          <w:p w14:paraId="7E68E86A" w14:textId="77777777" w:rsidR="003B33FC" w:rsidRDefault="003B33FC" w:rsidP="00704203">
            <w:pPr>
              <w:pStyle w:val="TableParagraph"/>
              <w:ind w:right="710"/>
              <w:jc w:val="right"/>
              <w:rPr>
                <w:sz w:val="24"/>
              </w:rPr>
            </w:pPr>
            <w:r>
              <w:rPr>
                <w:w w:val="99"/>
                <w:sz w:val="24"/>
              </w:rPr>
              <w:t>-</w:t>
            </w:r>
          </w:p>
        </w:tc>
      </w:tr>
      <w:tr w:rsidR="003B33FC" w14:paraId="07093608" w14:textId="77777777" w:rsidTr="00704203">
        <w:trPr>
          <w:trHeight w:val="284"/>
        </w:trPr>
        <w:tc>
          <w:tcPr>
            <w:tcW w:w="1514" w:type="dxa"/>
          </w:tcPr>
          <w:p w14:paraId="0A3455BB" w14:textId="77777777" w:rsidR="003B33FC" w:rsidRDefault="003B33FC" w:rsidP="00704203">
            <w:pPr>
              <w:pStyle w:val="TableParagraph"/>
              <w:ind w:left="585" w:right="0"/>
              <w:jc w:val="left"/>
              <w:rPr>
                <w:sz w:val="24"/>
              </w:rPr>
            </w:pPr>
            <w:r>
              <w:rPr>
                <w:spacing w:val="-5"/>
                <w:sz w:val="24"/>
              </w:rPr>
              <w:t>123</w:t>
            </w:r>
          </w:p>
        </w:tc>
        <w:tc>
          <w:tcPr>
            <w:tcW w:w="1276" w:type="dxa"/>
          </w:tcPr>
          <w:p w14:paraId="14C99026" w14:textId="77777777" w:rsidR="003B33FC" w:rsidRDefault="003B33FC" w:rsidP="00704203">
            <w:pPr>
              <w:pStyle w:val="TableParagraph"/>
              <w:ind w:left="65"/>
              <w:rPr>
                <w:sz w:val="24"/>
              </w:rPr>
            </w:pPr>
            <w:r>
              <w:rPr>
                <w:spacing w:val="-2"/>
                <w:sz w:val="24"/>
              </w:rPr>
              <w:t>409809.27</w:t>
            </w:r>
          </w:p>
        </w:tc>
        <w:tc>
          <w:tcPr>
            <w:tcW w:w="1276" w:type="dxa"/>
          </w:tcPr>
          <w:p w14:paraId="13ABB189" w14:textId="77777777" w:rsidR="003B33FC" w:rsidRDefault="003B33FC" w:rsidP="00704203">
            <w:pPr>
              <w:pStyle w:val="TableParagraph"/>
              <w:ind w:left="66" w:right="27"/>
              <w:rPr>
                <w:sz w:val="24"/>
              </w:rPr>
            </w:pPr>
            <w:r>
              <w:rPr>
                <w:spacing w:val="-2"/>
                <w:sz w:val="24"/>
              </w:rPr>
              <w:t>2162184.75</w:t>
            </w:r>
          </w:p>
        </w:tc>
        <w:tc>
          <w:tcPr>
            <w:tcW w:w="2490" w:type="dxa"/>
          </w:tcPr>
          <w:p w14:paraId="3CC6A34B"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2B735BE0" w14:textId="77777777" w:rsidR="003B33FC" w:rsidRDefault="003B33FC" w:rsidP="00704203">
            <w:pPr>
              <w:pStyle w:val="TableParagraph"/>
              <w:ind w:left="792" w:right="761"/>
              <w:rPr>
                <w:sz w:val="24"/>
              </w:rPr>
            </w:pPr>
            <w:r>
              <w:rPr>
                <w:spacing w:val="-4"/>
                <w:sz w:val="24"/>
              </w:rPr>
              <w:t>0.10</w:t>
            </w:r>
          </w:p>
        </w:tc>
        <w:tc>
          <w:tcPr>
            <w:tcW w:w="1575" w:type="dxa"/>
          </w:tcPr>
          <w:p w14:paraId="03985BDF" w14:textId="77777777" w:rsidR="003B33FC" w:rsidRDefault="003B33FC" w:rsidP="00704203">
            <w:pPr>
              <w:pStyle w:val="TableParagraph"/>
              <w:ind w:right="710"/>
              <w:jc w:val="right"/>
              <w:rPr>
                <w:sz w:val="24"/>
              </w:rPr>
            </w:pPr>
            <w:r>
              <w:rPr>
                <w:w w:val="99"/>
                <w:sz w:val="24"/>
              </w:rPr>
              <w:t>-</w:t>
            </w:r>
          </w:p>
        </w:tc>
      </w:tr>
      <w:tr w:rsidR="003B33FC" w14:paraId="617BE6C8" w14:textId="77777777" w:rsidTr="00704203">
        <w:trPr>
          <w:trHeight w:val="284"/>
        </w:trPr>
        <w:tc>
          <w:tcPr>
            <w:tcW w:w="1514" w:type="dxa"/>
          </w:tcPr>
          <w:p w14:paraId="076A9758" w14:textId="77777777" w:rsidR="003B33FC" w:rsidRDefault="003B33FC" w:rsidP="00704203">
            <w:pPr>
              <w:pStyle w:val="TableParagraph"/>
              <w:ind w:left="585" w:right="0"/>
              <w:jc w:val="left"/>
              <w:rPr>
                <w:sz w:val="24"/>
              </w:rPr>
            </w:pPr>
            <w:r>
              <w:rPr>
                <w:spacing w:val="-5"/>
                <w:sz w:val="24"/>
              </w:rPr>
              <w:t>124</w:t>
            </w:r>
          </w:p>
        </w:tc>
        <w:tc>
          <w:tcPr>
            <w:tcW w:w="1276" w:type="dxa"/>
          </w:tcPr>
          <w:p w14:paraId="1F3CB48E" w14:textId="77777777" w:rsidR="003B33FC" w:rsidRDefault="003B33FC" w:rsidP="00704203">
            <w:pPr>
              <w:pStyle w:val="TableParagraph"/>
              <w:ind w:left="65"/>
              <w:rPr>
                <w:sz w:val="24"/>
              </w:rPr>
            </w:pPr>
            <w:r>
              <w:rPr>
                <w:spacing w:val="-2"/>
                <w:sz w:val="24"/>
              </w:rPr>
              <w:t>409819.62</w:t>
            </w:r>
          </w:p>
        </w:tc>
        <w:tc>
          <w:tcPr>
            <w:tcW w:w="1276" w:type="dxa"/>
          </w:tcPr>
          <w:p w14:paraId="76E77E27" w14:textId="77777777" w:rsidR="003B33FC" w:rsidRDefault="003B33FC" w:rsidP="00704203">
            <w:pPr>
              <w:pStyle w:val="TableParagraph"/>
              <w:ind w:left="66" w:right="27"/>
              <w:rPr>
                <w:sz w:val="24"/>
              </w:rPr>
            </w:pPr>
            <w:r>
              <w:rPr>
                <w:spacing w:val="-2"/>
                <w:sz w:val="24"/>
              </w:rPr>
              <w:t>2162246.67</w:t>
            </w:r>
          </w:p>
        </w:tc>
        <w:tc>
          <w:tcPr>
            <w:tcW w:w="2490" w:type="dxa"/>
          </w:tcPr>
          <w:p w14:paraId="29DFA4D1"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03C2A924" w14:textId="77777777" w:rsidR="003B33FC" w:rsidRDefault="003B33FC" w:rsidP="00704203">
            <w:pPr>
              <w:pStyle w:val="TableParagraph"/>
              <w:ind w:left="792" w:right="761"/>
              <w:rPr>
                <w:sz w:val="24"/>
              </w:rPr>
            </w:pPr>
            <w:r>
              <w:rPr>
                <w:spacing w:val="-4"/>
                <w:sz w:val="24"/>
              </w:rPr>
              <w:t>0.10</w:t>
            </w:r>
          </w:p>
        </w:tc>
        <w:tc>
          <w:tcPr>
            <w:tcW w:w="1575" w:type="dxa"/>
          </w:tcPr>
          <w:p w14:paraId="5DDF7AEE" w14:textId="77777777" w:rsidR="003B33FC" w:rsidRDefault="003B33FC" w:rsidP="00704203">
            <w:pPr>
              <w:pStyle w:val="TableParagraph"/>
              <w:ind w:right="710"/>
              <w:jc w:val="right"/>
              <w:rPr>
                <w:sz w:val="24"/>
              </w:rPr>
            </w:pPr>
            <w:r>
              <w:rPr>
                <w:w w:val="99"/>
                <w:sz w:val="24"/>
              </w:rPr>
              <w:t>-</w:t>
            </w:r>
          </w:p>
        </w:tc>
      </w:tr>
      <w:tr w:rsidR="003B33FC" w14:paraId="0D331FE2" w14:textId="77777777" w:rsidTr="00704203">
        <w:trPr>
          <w:trHeight w:val="284"/>
        </w:trPr>
        <w:tc>
          <w:tcPr>
            <w:tcW w:w="1514" w:type="dxa"/>
          </w:tcPr>
          <w:p w14:paraId="69517D31" w14:textId="77777777" w:rsidR="003B33FC" w:rsidRDefault="003B33FC" w:rsidP="00704203">
            <w:pPr>
              <w:pStyle w:val="TableParagraph"/>
              <w:ind w:left="585" w:right="0"/>
              <w:jc w:val="left"/>
              <w:rPr>
                <w:sz w:val="24"/>
              </w:rPr>
            </w:pPr>
            <w:r>
              <w:rPr>
                <w:spacing w:val="-5"/>
                <w:sz w:val="24"/>
              </w:rPr>
              <w:t>125</w:t>
            </w:r>
          </w:p>
        </w:tc>
        <w:tc>
          <w:tcPr>
            <w:tcW w:w="1276" w:type="dxa"/>
          </w:tcPr>
          <w:p w14:paraId="763CA846" w14:textId="77777777" w:rsidR="003B33FC" w:rsidRDefault="003B33FC" w:rsidP="00704203">
            <w:pPr>
              <w:pStyle w:val="TableParagraph"/>
              <w:ind w:left="65"/>
              <w:rPr>
                <w:sz w:val="24"/>
              </w:rPr>
            </w:pPr>
            <w:r>
              <w:rPr>
                <w:spacing w:val="-2"/>
                <w:sz w:val="24"/>
              </w:rPr>
              <w:t>409924.42</w:t>
            </w:r>
          </w:p>
        </w:tc>
        <w:tc>
          <w:tcPr>
            <w:tcW w:w="1276" w:type="dxa"/>
          </w:tcPr>
          <w:p w14:paraId="10107FB7" w14:textId="77777777" w:rsidR="003B33FC" w:rsidRDefault="003B33FC" w:rsidP="00704203">
            <w:pPr>
              <w:pStyle w:val="TableParagraph"/>
              <w:ind w:left="66" w:right="27"/>
              <w:rPr>
                <w:sz w:val="24"/>
              </w:rPr>
            </w:pPr>
            <w:r>
              <w:rPr>
                <w:spacing w:val="-2"/>
                <w:sz w:val="24"/>
              </w:rPr>
              <w:t>2162279.03</w:t>
            </w:r>
          </w:p>
        </w:tc>
        <w:tc>
          <w:tcPr>
            <w:tcW w:w="2490" w:type="dxa"/>
          </w:tcPr>
          <w:p w14:paraId="640053BD"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7B9965B4" w14:textId="77777777" w:rsidR="003B33FC" w:rsidRDefault="003B33FC" w:rsidP="00704203">
            <w:pPr>
              <w:pStyle w:val="TableParagraph"/>
              <w:ind w:left="792" w:right="761"/>
              <w:rPr>
                <w:sz w:val="24"/>
              </w:rPr>
            </w:pPr>
            <w:r>
              <w:rPr>
                <w:spacing w:val="-4"/>
                <w:sz w:val="24"/>
              </w:rPr>
              <w:t>1.00</w:t>
            </w:r>
          </w:p>
        </w:tc>
        <w:tc>
          <w:tcPr>
            <w:tcW w:w="1575" w:type="dxa"/>
          </w:tcPr>
          <w:p w14:paraId="46DFA7BF" w14:textId="77777777" w:rsidR="003B33FC" w:rsidRDefault="003B33FC" w:rsidP="00704203">
            <w:pPr>
              <w:pStyle w:val="TableParagraph"/>
              <w:ind w:right="710"/>
              <w:jc w:val="right"/>
              <w:rPr>
                <w:sz w:val="24"/>
              </w:rPr>
            </w:pPr>
            <w:r>
              <w:rPr>
                <w:w w:val="99"/>
                <w:sz w:val="24"/>
              </w:rPr>
              <w:t>-</w:t>
            </w:r>
          </w:p>
        </w:tc>
      </w:tr>
      <w:tr w:rsidR="003B33FC" w14:paraId="2363B5FF" w14:textId="77777777" w:rsidTr="00704203">
        <w:trPr>
          <w:trHeight w:val="284"/>
        </w:trPr>
        <w:tc>
          <w:tcPr>
            <w:tcW w:w="1514" w:type="dxa"/>
          </w:tcPr>
          <w:p w14:paraId="7D5ADE3D" w14:textId="77777777" w:rsidR="003B33FC" w:rsidRDefault="003B33FC" w:rsidP="00704203">
            <w:pPr>
              <w:pStyle w:val="TableParagraph"/>
              <w:ind w:left="585" w:right="0"/>
              <w:jc w:val="left"/>
              <w:rPr>
                <w:sz w:val="24"/>
              </w:rPr>
            </w:pPr>
            <w:r>
              <w:rPr>
                <w:spacing w:val="-5"/>
                <w:sz w:val="24"/>
              </w:rPr>
              <w:t>126</w:t>
            </w:r>
          </w:p>
        </w:tc>
        <w:tc>
          <w:tcPr>
            <w:tcW w:w="1276" w:type="dxa"/>
          </w:tcPr>
          <w:p w14:paraId="220CD2C2" w14:textId="77777777" w:rsidR="003B33FC" w:rsidRDefault="003B33FC" w:rsidP="00704203">
            <w:pPr>
              <w:pStyle w:val="TableParagraph"/>
              <w:ind w:left="65"/>
              <w:rPr>
                <w:sz w:val="24"/>
              </w:rPr>
            </w:pPr>
            <w:r>
              <w:rPr>
                <w:spacing w:val="-2"/>
                <w:sz w:val="24"/>
              </w:rPr>
              <w:t>409930.73</w:t>
            </w:r>
          </w:p>
        </w:tc>
        <w:tc>
          <w:tcPr>
            <w:tcW w:w="1276" w:type="dxa"/>
          </w:tcPr>
          <w:p w14:paraId="60FE150C" w14:textId="77777777" w:rsidR="003B33FC" w:rsidRDefault="003B33FC" w:rsidP="00704203">
            <w:pPr>
              <w:pStyle w:val="TableParagraph"/>
              <w:ind w:left="66" w:right="27"/>
              <w:rPr>
                <w:sz w:val="24"/>
              </w:rPr>
            </w:pPr>
            <w:r>
              <w:rPr>
                <w:spacing w:val="-2"/>
                <w:sz w:val="24"/>
              </w:rPr>
              <w:t>2162305.85</w:t>
            </w:r>
          </w:p>
        </w:tc>
        <w:tc>
          <w:tcPr>
            <w:tcW w:w="2490" w:type="dxa"/>
          </w:tcPr>
          <w:p w14:paraId="0E7A4C86"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04D65805" w14:textId="77777777" w:rsidR="003B33FC" w:rsidRDefault="003B33FC" w:rsidP="00704203">
            <w:pPr>
              <w:pStyle w:val="TableParagraph"/>
              <w:ind w:left="792" w:right="761"/>
              <w:rPr>
                <w:sz w:val="24"/>
              </w:rPr>
            </w:pPr>
            <w:r>
              <w:rPr>
                <w:spacing w:val="-4"/>
                <w:sz w:val="24"/>
              </w:rPr>
              <w:t>1.00</w:t>
            </w:r>
          </w:p>
        </w:tc>
        <w:tc>
          <w:tcPr>
            <w:tcW w:w="1575" w:type="dxa"/>
          </w:tcPr>
          <w:p w14:paraId="2DFB7928" w14:textId="77777777" w:rsidR="003B33FC" w:rsidRDefault="003B33FC" w:rsidP="00704203">
            <w:pPr>
              <w:pStyle w:val="TableParagraph"/>
              <w:ind w:right="710"/>
              <w:jc w:val="right"/>
              <w:rPr>
                <w:sz w:val="24"/>
              </w:rPr>
            </w:pPr>
            <w:r>
              <w:rPr>
                <w:w w:val="99"/>
                <w:sz w:val="24"/>
              </w:rPr>
              <w:t>-</w:t>
            </w:r>
          </w:p>
        </w:tc>
      </w:tr>
      <w:tr w:rsidR="003B33FC" w14:paraId="78E59730" w14:textId="77777777" w:rsidTr="00704203">
        <w:trPr>
          <w:trHeight w:val="284"/>
        </w:trPr>
        <w:tc>
          <w:tcPr>
            <w:tcW w:w="1514" w:type="dxa"/>
          </w:tcPr>
          <w:p w14:paraId="4349AF89" w14:textId="77777777" w:rsidR="003B33FC" w:rsidRDefault="003B33FC" w:rsidP="00704203">
            <w:pPr>
              <w:pStyle w:val="TableParagraph"/>
              <w:ind w:left="585" w:right="0"/>
              <w:jc w:val="left"/>
              <w:rPr>
                <w:sz w:val="24"/>
              </w:rPr>
            </w:pPr>
            <w:r>
              <w:rPr>
                <w:spacing w:val="-5"/>
                <w:sz w:val="24"/>
              </w:rPr>
              <w:t>127</w:t>
            </w:r>
          </w:p>
        </w:tc>
        <w:tc>
          <w:tcPr>
            <w:tcW w:w="1276" w:type="dxa"/>
          </w:tcPr>
          <w:p w14:paraId="7CDFE193" w14:textId="77777777" w:rsidR="003B33FC" w:rsidRDefault="003B33FC" w:rsidP="00704203">
            <w:pPr>
              <w:pStyle w:val="TableParagraph"/>
              <w:ind w:left="65"/>
              <w:rPr>
                <w:sz w:val="24"/>
              </w:rPr>
            </w:pPr>
            <w:r>
              <w:rPr>
                <w:spacing w:val="-2"/>
                <w:sz w:val="24"/>
              </w:rPr>
              <w:t>409927.75</w:t>
            </w:r>
          </w:p>
        </w:tc>
        <w:tc>
          <w:tcPr>
            <w:tcW w:w="1276" w:type="dxa"/>
          </w:tcPr>
          <w:p w14:paraId="33DDB732" w14:textId="77777777" w:rsidR="003B33FC" w:rsidRDefault="003B33FC" w:rsidP="00704203">
            <w:pPr>
              <w:pStyle w:val="TableParagraph"/>
              <w:ind w:left="66" w:right="27"/>
              <w:rPr>
                <w:sz w:val="24"/>
              </w:rPr>
            </w:pPr>
            <w:r>
              <w:rPr>
                <w:spacing w:val="-2"/>
                <w:sz w:val="24"/>
              </w:rPr>
              <w:t>2162332.09</w:t>
            </w:r>
          </w:p>
        </w:tc>
        <w:tc>
          <w:tcPr>
            <w:tcW w:w="2490" w:type="dxa"/>
          </w:tcPr>
          <w:p w14:paraId="5BC9B721"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4834F24" w14:textId="77777777" w:rsidR="003B33FC" w:rsidRDefault="003B33FC" w:rsidP="00704203">
            <w:pPr>
              <w:pStyle w:val="TableParagraph"/>
              <w:ind w:left="792" w:right="761"/>
              <w:rPr>
                <w:sz w:val="24"/>
              </w:rPr>
            </w:pPr>
            <w:r>
              <w:rPr>
                <w:spacing w:val="-4"/>
                <w:sz w:val="24"/>
              </w:rPr>
              <w:t>1.00</w:t>
            </w:r>
          </w:p>
        </w:tc>
        <w:tc>
          <w:tcPr>
            <w:tcW w:w="1575" w:type="dxa"/>
          </w:tcPr>
          <w:p w14:paraId="1C801656" w14:textId="77777777" w:rsidR="003B33FC" w:rsidRDefault="003B33FC" w:rsidP="00704203">
            <w:pPr>
              <w:pStyle w:val="TableParagraph"/>
              <w:ind w:right="710"/>
              <w:jc w:val="right"/>
              <w:rPr>
                <w:sz w:val="24"/>
              </w:rPr>
            </w:pPr>
            <w:r>
              <w:rPr>
                <w:w w:val="99"/>
                <w:sz w:val="24"/>
              </w:rPr>
              <w:t>-</w:t>
            </w:r>
          </w:p>
        </w:tc>
      </w:tr>
      <w:tr w:rsidR="003B33FC" w14:paraId="6715B5DE" w14:textId="77777777" w:rsidTr="00704203">
        <w:trPr>
          <w:trHeight w:val="284"/>
        </w:trPr>
        <w:tc>
          <w:tcPr>
            <w:tcW w:w="1514" w:type="dxa"/>
          </w:tcPr>
          <w:p w14:paraId="1AE60440" w14:textId="77777777" w:rsidR="003B33FC" w:rsidRDefault="003B33FC" w:rsidP="00704203">
            <w:pPr>
              <w:pStyle w:val="TableParagraph"/>
              <w:ind w:left="585" w:right="0"/>
              <w:jc w:val="left"/>
              <w:rPr>
                <w:sz w:val="24"/>
              </w:rPr>
            </w:pPr>
            <w:r>
              <w:rPr>
                <w:spacing w:val="-5"/>
                <w:sz w:val="24"/>
              </w:rPr>
              <w:t>128</w:t>
            </w:r>
          </w:p>
        </w:tc>
        <w:tc>
          <w:tcPr>
            <w:tcW w:w="1276" w:type="dxa"/>
          </w:tcPr>
          <w:p w14:paraId="053DCFD0" w14:textId="77777777" w:rsidR="003B33FC" w:rsidRDefault="003B33FC" w:rsidP="00704203">
            <w:pPr>
              <w:pStyle w:val="TableParagraph"/>
              <w:ind w:left="65"/>
              <w:rPr>
                <w:sz w:val="24"/>
              </w:rPr>
            </w:pPr>
            <w:r>
              <w:rPr>
                <w:spacing w:val="-2"/>
                <w:sz w:val="24"/>
              </w:rPr>
              <w:t>409921.57</w:t>
            </w:r>
          </w:p>
        </w:tc>
        <w:tc>
          <w:tcPr>
            <w:tcW w:w="1276" w:type="dxa"/>
          </w:tcPr>
          <w:p w14:paraId="2F5A19C2" w14:textId="77777777" w:rsidR="003B33FC" w:rsidRDefault="003B33FC" w:rsidP="00704203">
            <w:pPr>
              <w:pStyle w:val="TableParagraph"/>
              <w:ind w:left="66" w:right="27"/>
              <w:rPr>
                <w:sz w:val="24"/>
              </w:rPr>
            </w:pPr>
            <w:r>
              <w:rPr>
                <w:spacing w:val="-2"/>
                <w:sz w:val="24"/>
              </w:rPr>
              <w:t>2162347.25</w:t>
            </w:r>
          </w:p>
        </w:tc>
        <w:tc>
          <w:tcPr>
            <w:tcW w:w="2490" w:type="dxa"/>
          </w:tcPr>
          <w:p w14:paraId="2E9AEDFC"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08A8B378" w14:textId="77777777" w:rsidR="003B33FC" w:rsidRDefault="003B33FC" w:rsidP="00704203">
            <w:pPr>
              <w:pStyle w:val="TableParagraph"/>
              <w:ind w:left="792" w:right="761"/>
              <w:rPr>
                <w:sz w:val="24"/>
              </w:rPr>
            </w:pPr>
            <w:r>
              <w:rPr>
                <w:spacing w:val="-4"/>
                <w:sz w:val="24"/>
              </w:rPr>
              <w:t>1.00</w:t>
            </w:r>
          </w:p>
        </w:tc>
        <w:tc>
          <w:tcPr>
            <w:tcW w:w="1575" w:type="dxa"/>
          </w:tcPr>
          <w:p w14:paraId="4AF9AAAE" w14:textId="77777777" w:rsidR="003B33FC" w:rsidRDefault="003B33FC" w:rsidP="00704203">
            <w:pPr>
              <w:pStyle w:val="TableParagraph"/>
              <w:ind w:right="710"/>
              <w:jc w:val="right"/>
              <w:rPr>
                <w:sz w:val="24"/>
              </w:rPr>
            </w:pPr>
            <w:r>
              <w:rPr>
                <w:w w:val="99"/>
                <w:sz w:val="24"/>
              </w:rPr>
              <w:t>-</w:t>
            </w:r>
          </w:p>
        </w:tc>
      </w:tr>
      <w:tr w:rsidR="003B33FC" w14:paraId="49D1E458" w14:textId="77777777" w:rsidTr="00704203">
        <w:trPr>
          <w:trHeight w:val="284"/>
        </w:trPr>
        <w:tc>
          <w:tcPr>
            <w:tcW w:w="1514" w:type="dxa"/>
          </w:tcPr>
          <w:p w14:paraId="46EEEBA0" w14:textId="77777777" w:rsidR="003B33FC" w:rsidRDefault="003B33FC" w:rsidP="00704203">
            <w:pPr>
              <w:pStyle w:val="TableParagraph"/>
              <w:ind w:left="585" w:right="0"/>
              <w:jc w:val="left"/>
              <w:rPr>
                <w:sz w:val="24"/>
              </w:rPr>
            </w:pPr>
            <w:r>
              <w:rPr>
                <w:spacing w:val="-5"/>
                <w:sz w:val="24"/>
              </w:rPr>
              <w:t>129</w:t>
            </w:r>
          </w:p>
        </w:tc>
        <w:tc>
          <w:tcPr>
            <w:tcW w:w="1276" w:type="dxa"/>
          </w:tcPr>
          <w:p w14:paraId="56D23B21" w14:textId="77777777" w:rsidR="003B33FC" w:rsidRDefault="003B33FC" w:rsidP="00704203">
            <w:pPr>
              <w:pStyle w:val="TableParagraph"/>
              <w:ind w:left="65"/>
              <w:rPr>
                <w:sz w:val="24"/>
              </w:rPr>
            </w:pPr>
            <w:r>
              <w:rPr>
                <w:spacing w:val="-2"/>
                <w:sz w:val="24"/>
              </w:rPr>
              <w:t>409906.67</w:t>
            </w:r>
          </w:p>
        </w:tc>
        <w:tc>
          <w:tcPr>
            <w:tcW w:w="1276" w:type="dxa"/>
          </w:tcPr>
          <w:p w14:paraId="5A33514E" w14:textId="77777777" w:rsidR="003B33FC" w:rsidRDefault="003B33FC" w:rsidP="00704203">
            <w:pPr>
              <w:pStyle w:val="TableParagraph"/>
              <w:ind w:left="66" w:right="27"/>
              <w:rPr>
                <w:sz w:val="24"/>
              </w:rPr>
            </w:pPr>
            <w:r>
              <w:rPr>
                <w:spacing w:val="-2"/>
                <w:sz w:val="24"/>
              </w:rPr>
              <w:t>2162353.35</w:t>
            </w:r>
          </w:p>
        </w:tc>
        <w:tc>
          <w:tcPr>
            <w:tcW w:w="2490" w:type="dxa"/>
          </w:tcPr>
          <w:p w14:paraId="7DC301E3"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3D2C5887" w14:textId="77777777" w:rsidR="003B33FC" w:rsidRDefault="003B33FC" w:rsidP="00704203">
            <w:pPr>
              <w:pStyle w:val="TableParagraph"/>
              <w:ind w:left="792" w:right="761"/>
              <w:rPr>
                <w:sz w:val="24"/>
              </w:rPr>
            </w:pPr>
            <w:r>
              <w:rPr>
                <w:spacing w:val="-4"/>
                <w:sz w:val="24"/>
              </w:rPr>
              <w:t>1.00</w:t>
            </w:r>
          </w:p>
        </w:tc>
        <w:tc>
          <w:tcPr>
            <w:tcW w:w="1575" w:type="dxa"/>
          </w:tcPr>
          <w:p w14:paraId="694CFEA5" w14:textId="77777777" w:rsidR="003B33FC" w:rsidRDefault="003B33FC" w:rsidP="00704203">
            <w:pPr>
              <w:pStyle w:val="TableParagraph"/>
              <w:ind w:right="710"/>
              <w:jc w:val="right"/>
              <w:rPr>
                <w:sz w:val="24"/>
              </w:rPr>
            </w:pPr>
            <w:r>
              <w:rPr>
                <w:w w:val="99"/>
                <w:sz w:val="24"/>
              </w:rPr>
              <w:t>-</w:t>
            </w:r>
          </w:p>
        </w:tc>
      </w:tr>
      <w:tr w:rsidR="003B33FC" w14:paraId="6DFE011E" w14:textId="77777777" w:rsidTr="00704203">
        <w:trPr>
          <w:trHeight w:val="284"/>
        </w:trPr>
        <w:tc>
          <w:tcPr>
            <w:tcW w:w="1514" w:type="dxa"/>
          </w:tcPr>
          <w:p w14:paraId="1431ED19" w14:textId="77777777" w:rsidR="003B33FC" w:rsidRDefault="003B33FC" w:rsidP="00704203">
            <w:pPr>
              <w:pStyle w:val="TableParagraph"/>
              <w:ind w:left="585" w:right="0"/>
              <w:jc w:val="left"/>
              <w:rPr>
                <w:sz w:val="24"/>
              </w:rPr>
            </w:pPr>
            <w:r>
              <w:rPr>
                <w:spacing w:val="-5"/>
                <w:sz w:val="24"/>
              </w:rPr>
              <w:t>130</w:t>
            </w:r>
          </w:p>
        </w:tc>
        <w:tc>
          <w:tcPr>
            <w:tcW w:w="1276" w:type="dxa"/>
          </w:tcPr>
          <w:p w14:paraId="5A61857D" w14:textId="77777777" w:rsidR="003B33FC" w:rsidRDefault="003B33FC" w:rsidP="00704203">
            <w:pPr>
              <w:pStyle w:val="TableParagraph"/>
              <w:ind w:left="65"/>
              <w:rPr>
                <w:sz w:val="24"/>
              </w:rPr>
            </w:pPr>
            <w:r>
              <w:rPr>
                <w:spacing w:val="-2"/>
                <w:sz w:val="24"/>
              </w:rPr>
              <w:t>409890.03</w:t>
            </w:r>
          </w:p>
        </w:tc>
        <w:tc>
          <w:tcPr>
            <w:tcW w:w="1276" w:type="dxa"/>
          </w:tcPr>
          <w:p w14:paraId="6A4AE918" w14:textId="77777777" w:rsidR="003B33FC" w:rsidRDefault="003B33FC" w:rsidP="00704203">
            <w:pPr>
              <w:pStyle w:val="TableParagraph"/>
              <w:ind w:left="66" w:right="27"/>
              <w:rPr>
                <w:sz w:val="24"/>
              </w:rPr>
            </w:pPr>
            <w:r>
              <w:rPr>
                <w:spacing w:val="-2"/>
                <w:sz w:val="24"/>
              </w:rPr>
              <w:t>2162362.38</w:t>
            </w:r>
          </w:p>
        </w:tc>
        <w:tc>
          <w:tcPr>
            <w:tcW w:w="2490" w:type="dxa"/>
          </w:tcPr>
          <w:p w14:paraId="56DD3202"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7ED44CF7" w14:textId="77777777" w:rsidR="003B33FC" w:rsidRDefault="003B33FC" w:rsidP="00704203">
            <w:pPr>
              <w:pStyle w:val="TableParagraph"/>
              <w:ind w:left="792" w:right="761"/>
              <w:rPr>
                <w:sz w:val="24"/>
              </w:rPr>
            </w:pPr>
            <w:r>
              <w:rPr>
                <w:spacing w:val="-4"/>
                <w:sz w:val="24"/>
              </w:rPr>
              <w:t>1.00</w:t>
            </w:r>
          </w:p>
        </w:tc>
        <w:tc>
          <w:tcPr>
            <w:tcW w:w="1575" w:type="dxa"/>
          </w:tcPr>
          <w:p w14:paraId="3199A28E" w14:textId="77777777" w:rsidR="003B33FC" w:rsidRDefault="003B33FC" w:rsidP="00704203">
            <w:pPr>
              <w:pStyle w:val="TableParagraph"/>
              <w:ind w:right="710"/>
              <w:jc w:val="right"/>
              <w:rPr>
                <w:sz w:val="24"/>
              </w:rPr>
            </w:pPr>
            <w:r>
              <w:rPr>
                <w:w w:val="99"/>
                <w:sz w:val="24"/>
              </w:rPr>
              <w:t>-</w:t>
            </w:r>
          </w:p>
        </w:tc>
      </w:tr>
      <w:tr w:rsidR="003B33FC" w14:paraId="45504C51" w14:textId="77777777" w:rsidTr="00704203">
        <w:trPr>
          <w:trHeight w:val="284"/>
        </w:trPr>
        <w:tc>
          <w:tcPr>
            <w:tcW w:w="1514" w:type="dxa"/>
          </w:tcPr>
          <w:p w14:paraId="447DCC71" w14:textId="77777777" w:rsidR="003B33FC" w:rsidRDefault="003B33FC" w:rsidP="00704203">
            <w:pPr>
              <w:pStyle w:val="TableParagraph"/>
              <w:ind w:left="585" w:right="0"/>
              <w:jc w:val="left"/>
              <w:rPr>
                <w:sz w:val="24"/>
              </w:rPr>
            </w:pPr>
            <w:r>
              <w:rPr>
                <w:spacing w:val="-5"/>
                <w:sz w:val="24"/>
              </w:rPr>
              <w:t>131</w:t>
            </w:r>
          </w:p>
        </w:tc>
        <w:tc>
          <w:tcPr>
            <w:tcW w:w="1276" w:type="dxa"/>
          </w:tcPr>
          <w:p w14:paraId="2918DE4C" w14:textId="77777777" w:rsidR="003B33FC" w:rsidRDefault="003B33FC" w:rsidP="00704203">
            <w:pPr>
              <w:pStyle w:val="TableParagraph"/>
              <w:ind w:left="65"/>
              <w:rPr>
                <w:sz w:val="24"/>
              </w:rPr>
            </w:pPr>
            <w:r>
              <w:rPr>
                <w:spacing w:val="-2"/>
                <w:sz w:val="24"/>
              </w:rPr>
              <w:t>409888.09</w:t>
            </w:r>
          </w:p>
        </w:tc>
        <w:tc>
          <w:tcPr>
            <w:tcW w:w="1276" w:type="dxa"/>
          </w:tcPr>
          <w:p w14:paraId="3A14DBE2" w14:textId="77777777" w:rsidR="003B33FC" w:rsidRDefault="003B33FC" w:rsidP="00704203">
            <w:pPr>
              <w:pStyle w:val="TableParagraph"/>
              <w:ind w:left="66" w:right="27"/>
              <w:rPr>
                <w:sz w:val="24"/>
              </w:rPr>
            </w:pPr>
            <w:r>
              <w:rPr>
                <w:spacing w:val="-2"/>
                <w:sz w:val="24"/>
              </w:rPr>
              <w:t>2162376.77</w:t>
            </w:r>
          </w:p>
        </w:tc>
        <w:tc>
          <w:tcPr>
            <w:tcW w:w="2490" w:type="dxa"/>
          </w:tcPr>
          <w:p w14:paraId="4D443183"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C2C4236" w14:textId="77777777" w:rsidR="003B33FC" w:rsidRDefault="003B33FC" w:rsidP="00704203">
            <w:pPr>
              <w:pStyle w:val="TableParagraph"/>
              <w:ind w:left="792" w:right="761"/>
              <w:rPr>
                <w:sz w:val="24"/>
              </w:rPr>
            </w:pPr>
            <w:r>
              <w:rPr>
                <w:spacing w:val="-4"/>
                <w:sz w:val="24"/>
              </w:rPr>
              <w:t>1.00</w:t>
            </w:r>
          </w:p>
        </w:tc>
        <w:tc>
          <w:tcPr>
            <w:tcW w:w="1575" w:type="dxa"/>
          </w:tcPr>
          <w:p w14:paraId="58F4E05E" w14:textId="77777777" w:rsidR="003B33FC" w:rsidRDefault="003B33FC" w:rsidP="00704203">
            <w:pPr>
              <w:pStyle w:val="TableParagraph"/>
              <w:ind w:right="710"/>
              <w:jc w:val="right"/>
              <w:rPr>
                <w:sz w:val="24"/>
              </w:rPr>
            </w:pPr>
            <w:r>
              <w:rPr>
                <w:w w:val="99"/>
                <w:sz w:val="24"/>
              </w:rPr>
              <w:t>-</w:t>
            </w:r>
          </w:p>
        </w:tc>
      </w:tr>
      <w:tr w:rsidR="003B33FC" w14:paraId="77B896CC" w14:textId="77777777" w:rsidTr="00704203">
        <w:trPr>
          <w:trHeight w:val="284"/>
        </w:trPr>
        <w:tc>
          <w:tcPr>
            <w:tcW w:w="1514" w:type="dxa"/>
          </w:tcPr>
          <w:p w14:paraId="348C94EC" w14:textId="77777777" w:rsidR="003B33FC" w:rsidRDefault="003B33FC" w:rsidP="00704203">
            <w:pPr>
              <w:pStyle w:val="TableParagraph"/>
              <w:ind w:left="585" w:right="0"/>
              <w:jc w:val="left"/>
              <w:rPr>
                <w:sz w:val="24"/>
              </w:rPr>
            </w:pPr>
            <w:r>
              <w:rPr>
                <w:spacing w:val="-5"/>
                <w:sz w:val="24"/>
              </w:rPr>
              <w:t>132</w:t>
            </w:r>
          </w:p>
        </w:tc>
        <w:tc>
          <w:tcPr>
            <w:tcW w:w="1276" w:type="dxa"/>
          </w:tcPr>
          <w:p w14:paraId="1039DEE1" w14:textId="77777777" w:rsidR="003B33FC" w:rsidRDefault="003B33FC" w:rsidP="00704203">
            <w:pPr>
              <w:pStyle w:val="TableParagraph"/>
              <w:ind w:left="65"/>
              <w:rPr>
                <w:sz w:val="24"/>
              </w:rPr>
            </w:pPr>
            <w:r>
              <w:rPr>
                <w:spacing w:val="-2"/>
                <w:sz w:val="24"/>
              </w:rPr>
              <w:t>409894.27</w:t>
            </w:r>
          </w:p>
        </w:tc>
        <w:tc>
          <w:tcPr>
            <w:tcW w:w="1276" w:type="dxa"/>
          </w:tcPr>
          <w:p w14:paraId="1728199C" w14:textId="77777777" w:rsidR="003B33FC" w:rsidRDefault="003B33FC" w:rsidP="00704203">
            <w:pPr>
              <w:pStyle w:val="TableParagraph"/>
              <w:ind w:left="66" w:right="27"/>
              <w:rPr>
                <w:sz w:val="24"/>
              </w:rPr>
            </w:pPr>
            <w:r>
              <w:rPr>
                <w:spacing w:val="-2"/>
                <w:sz w:val="24"/>
              </w:rPr>
              <w:t>2162386.63</w:t>
            </w:r>
          </w:p>
        </w:tc>
        <w:tc>
          <w:tcPr>
            <w:tcW w:w="2490" w:type="dxa"/>
          </w:tcPr>
          <w:p w14:paraId="786B2E2A"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2D6FFD0" w14:textId="77777777" w:rsidR="003B33FC" w:rsidRDefault="003B33FC" w:rsidP="00704203">
            <w:pPr>
              <w:pStyle w:val="TableParagraph"/>
              <w:ind w:left="792" w:right="761"/>
              <w:rPr>
                <w:sz w:val="24"/>
              </w:rPr>
            </w:pPr>
            <w:r>
              <w:rPr>
                <w:spacing w:val="-4"/>
                <w:sz w:val="24"/>
              </w:rPr>
              <w:t>1.00</w:t>
            </w:r>
          </w:p>
        </w:tc>
        <w:tc>
          <w:tcPr>
            <w:tcW w:w="1575" w:type="dxa"/>
          </w:tcPr>
          <w:p w14:paraId="4D20A075" w14:textId="77777777" w:rsidR="003B33FC" w:rsidRDefault="003B33FC" w:rsidP="00704203">
            <w:pPr>
              <w:pStyle w:val="TableParagraph"/>
              <w:ind w:right="710"/>
              <w:jc w:val="right"/>
              <w:rPr>
                <w:sz w:val="24"/>
              </w:rPr>
            </w:pPr>
            <w:r>
              <w:rPr>
                <w:w w:val="99"/>
                <w:sz w:val="24"/>
              </w:rPr>
              <w:t>-</w:t>
            </w:r>
          </w:p>
        </w:tc>
      </w:tr>
      <w:tr w:rsidR="003B33FC" w14:paraId="3B0A88E8" w14:textId="77777777" w:rsidTr="00704203">
        <w:trPr>
          <w:trHeight w:val="284"/>
        </w:trPr>
        <w:tc>
          <w:tcPr>
            <w:tcW w:w="1514" w:type="dxa"/>
          </w:tcPr>
          <w:p w14:paraId="7F7DF855" w14:textId="77777777" w:rsidR="003B33FC" w:rsidRDefault="003B33FC" w:rsidP="00704203">
            <w:pPr>
              <w:pStyle w:val="TableParagraph"/>
              <w:ind w:left="585" w:right="0"/>
              <w:jc w:val="left"/>
              <w:rPr>
                <w:sz w:val="24"/>
              </w:rPr>
            </w:pPr>
            <w:r>
              <w:rPr>
                <w:spacing w:val="-5"/>
                <w:sz w:val="24"/>
              </w:rPr>
              <w:t>133</w:t>
            </w:r>
          </w:p>
        </w:tc>
        <w:tc>
          <w:tcPr>
            <w:tcW w:w="1276" w:type="dxa"/>
          </w:tcPr>
          <w:p w14:paraId="1EACC832" w14:textId="77777777" w:rsidR="003B33FC" w:rsidRDefault="003B33FC" w:rsidP="00704203">
            <w:pPr>
              <w:pStyle w:val="TableParagraph"/>
              <w:ind w:left="65"/>
              <w:rPr>
                <w:sz w:val="24"/>
              </w:rPr>
            </w:pPr>
            <w:r>
              <w:rPr>
                <w:spacing w:val="-2"/>
                <w:sz w:val="24"/>
              </w:rPr>
              <w:t>409907.36</w:t>
            </w:r>
          </w:p>
        </w:tc>
        <w:tc>
          <w:tcPr>
            <w:tcW w:w="1276" w:type="dxa"/>
          </w:tcPr>
          <w:p w14:paraId="6588EE9E" w14:textId="77777777" w:rsidR="003B33FC" w:rsidRDefault="003B33FC" w:rsidP="00704203">
            <w:pPr>
              <w:pStyle w:val="TableParagraph"/>
              <w:ind w:left="66" w:right="27"/>
              <w:rPr>
                <w:sz w:val="24"/>
              </w:rPr>
            </w:pPr>
            <w:r>
              <w:rPr>
                <w:spacing w:val="-2"/>
                <w:sz w:val="24"/>
              </w:rPr>
              <w:t>2162387.70</w:t>
            </w:r>
          </w:p>
        </w:tc>
        <w:tc>
          <w:tcPr>
            <w:tcW w:w="2490" w:type="dxa"/>
          </w:tcPr>
          <w:p w14:paraId="5137160A"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9555406" w14:textId="77777777" w:rsidR="003B33FC" w:rsidRDefault="003B33FC" w:rsidP="00704203">
            <w:pPr>
              <w:pStyle w:val="TableParagraph"/>
              <w:ind w:left="792" w:right="761"/>
              <w:rPr>
                <w:sz w:val="24"/>
              </w:rPr>
            </w:pPr>
            <w:r>
              <w:rPr>
                <w:spacing w:val="-4"/>
                <w:sz w:val="24"/>
              </w:rPr>
              <w:t>1.00</w:t>
            </w:r>
          </w:p>
        </w:tc>
        <w:tc>
          <w:tcPr>
            <w:tcW w:w="1575" w:type="dxa"/>
          </w:tcPr>
          <w:p w14:paraId="69855493" w14:textId="77777777" w:rsidR="003B33FC" w:rsidRDefault="003B33FC" w:rsidP="00704203">
            <w:pPr>
              <w:pStyle w:val="TableParagraph"/>
              <w:ind w:right="710"/>
              <w:jc w:val="right"/>
              <w:rPr>
                <w:sz w:val="24"/>
              </w:rPr>
            </w:pPr>
            <w:r>
              <w:rPr>
                <w:w w:val="99"/>
                <w:sz w:val="24"/>
              </w:rPr>
              <w:t>-</w:t>
            </w:r>
          </w:p>
        </w:tc>
      </w:tr>
    </w:tbl>
    <w:p w14:paraId="1E330FA3" w14:textId="77777777" w:rsidR="003B33FC" w:rsidRDefault="003B33FC" w:rsidP="003B33FC">
      <w:pPr>
        <w:jc w:val="right"/>
        <w:rPr>
          <w:sz w:val="24"/>
        </w:rPr>
        <w:sectPr w:rsidR="003B33FC">
          <w:pgSz w:w="11900" w:h="16840"/>
          <w:pgMar w:top="820" w:right="460" w:bottom="280" w:left="1020" w:header="720" w:footer="720" w:gutter="0"/>
          <w:cols w:space="720"/>
        </w:sectPr>
      </w:pPr>
    </w:p>
    <w:p w14:paraId="27EBB483" w14:textId="77777777" w:rsidR="003B33FC" w:rsidRDefault="003B33FC" w:rsidP="003B33FC">
      <w:pPr>
        <w:pStyle w:val="a0"/>
        <w:spacing w:before="6"/>
        <w:rPr>
          <w:sz w:val="2"/>
        </w:rPr>
      </w:pP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14"/>
        <w:gridCol w:w="1276"/>
        <w:gridCol w:w="1276"/>
        <w:gridCol w:w="2490"/>
        <w:gridCol w:w="2017"/>
        <w:gridCol w:w="1575"/>
      </w:tblGrid>
      <w:tr w:rsidR="003B33FC" w14:paraId="77C166A6" w14:textId="77777777" w:rsidTr="00704203">
        <w:trPr>
          <w:trHeight w:val="284"/>
        </w:trPr>
        <w:tc>
          <w:tcPr>
            <w:tcW w:w="1514" w:type="dxa"/>
          </w:tcPr>
          <w:p w14:paraId="1878C655" w14:textId="77777777" w:rsidR="003B33FC" w:rsidRDefault="003B33FC" w:rsidP="00704203">
            <w:pPr>
              <w:pStyle w:val="TableParagraph"/>
              <w:spacing w:before="0" w:line="265" w:lineRule="exact"/>
              <w:ind w:left="36" w:right="0"/>
              <w:rPr>
                <w:sz w:val="24"/>
              </w:rPr>
            </w:pPr>
            <w:r>
              <w:rPr>
                <w:w w:val="99"/>
                <w:sz w:val="24"/>
              </w:rPr>
              <w:t>1</w:t>
            </w:r>
          </w:p>
        </w:tc>
        <w:tc>
          <w:tcPr>
            <w:tcW w:w="1276" w:type="dxa"/>
          </w:tcPr>
          <w:p w14:paraId="6C5D5BF4" w14:textId="77777777" w:rsidR="003B33FC" w:rsidRDefault="003B33FC" w:rsidP="00704203">
            <w:pPr>
              <w:pStyle w:val="TableParagraph"/>
              <w:spacing w:before="0" w:line="265" w:lineRule="exact"/>
              <w:ind w:left="39" w:right="0"/>
              <w:rPr>
                <w:sz w:val="24"/>
              </w:rPr>
            </w:pPr>
            <w:r>
              <w:rPr>
                <w:w w:val="99"/>
                <w:sz w:val="24"/>
              </w:rPr>
              <w:t>2</w:t>
            </w:r>
          </w:p>
        </w:tc>
        <w:tc>
          <w:tcPr>
            <w:tcW w:w="1276" w:type="dxa"/>
          </w:tcPr>
          <w:p w14:paraId="549D9EDE" w14:textId="77777777" w:rsidR="003B33FC" w:rsidRDefault="003B33FC" w:rsidP="00704203">
            <w:pPr>
              <w:pStyle w:val="TableParagraph"/>
              <w:spacing w:before="0" w:line="265" w:lineRule="exact"/>
              <w:ind w:left="41" w:right="0"/>
              <w:rPr>
                <w:sz w:val="24"/>
              </w:rPr>
            </w:pPr>
            <w:r>
              <w:rPr>
                <w:w w:val="99"/>
                <w:sz w:val="24"/>
              </w:rPr>
              <w:t>3</w:t>
            </w:r>
          </w:p>
        </w:tc>
        <w:tc>
          <w:tcPr>
            <w:tcW w:w="2490" w:type="dxa"/>
          </w:tcPr>
          <w:p w14:paraId="3DE494F9" w14:textId="77777777" w:rsidR="003B33FC" w:rsidRDefault="003B33FC" w:rsidP="00704203">
            <w:pPr>
              <w:pStyle w:val="TableParagraph"/>
              <w:spacing w:before="0" w:line="265" w:lineRule="exact"/>
              <w:ind w:left="43" w:right="0"/>
              <w:rPr>
                <w:sz w:val="24"/>
              </w:rPr>
            </w:pPr>
            <w:r>
              <w:rPr>
                <w:w w:val="99"/>
                <w:sz w:val="24"/>
              </w:rPr>
              <w:t>4</w:t>
            </w:r>
          </w:p>
        </w:tc>
        <w:tc>
          <w:tcPr>
            <w:tcW w:w="2017" w:type="dxa"/>
          </w:tcPr>
          <w:p w14:paraId="0533E4A2" w14:textId="77777777" w:rsidR="003B33FC" w:rsidRDefault="003B33FC" w:rsidP="00704203">
            <w:pPr>
              <w:pStyle w:val="TableParagraph"/>
              <w:ind w:left="43" w:right="0"/>
              <w:rPr>
                <w:sz w:val="24"/>
              </w:rPr>
            </w:pPr>
            <w:r>
              <w:rPr>
                <w:w w:val="99"/>
                <w:sz w:val="24"/>
              </w:rPr>
              <w:t>5</w:t>
            </w:r>
          </w:p>
        </w:tc>
        <w:tc>
          <w:tcPr>
            <w:tcW w:w="1575" w:type="dxa"/>
          </w:tcPr>
          <w:p w14:paraId="32D6DBF7" w14:textId="77777777" w:rsidR="003B33FC" w:rsidRDefault="003B33FC" w:rsidP="00704203">
            <w:pPr>
              <w:pStyle w:val="TableParagraph"/>
              <w:ind w:right="692"/>
              <w:jc w:val="right"/>
              <w:rPr>
                <w:sz w:val="24"/>
              </w:rPr>
            </w:pPr>
            <w:r>
              <w:rPr>
                <w:w w:val="99"/>
                <w:sz w:val="24"/>
              </w:rPr>
              <w:t>6</w:t>
            </w:r>
          </w:p>
        </w:tc>
      </w:tr>
      <w:tr w:rsidR="003B33FC" w14:paraId="2D77A9C5" w14:textId="77777777" w:rsidTr="00704203">
        <w:trPr>
          <w:trHeight w:val="284"/>
        </w:trPr>
        <w:tc>
          <w:tcPr>
            <w:tcW w:w="1514" w:type="dxa"/>
          </w:tcPr>
          <w:p w14:paraId="518BD8ED" w14:textId="77777777" w:rsidR="003B33FC" w:rsidRDefault="003B33FC" w:rsidP="00704203">
            <w:pPr>
              <w:pStyle w:val="TableParagraph"/>
              <w:ind w:left="90" w:right="54"/>
              <w:rPr>
                <w:sz w:val="24"/>
              </w:rPr>
            </w:pPr>
            <w:r>
              <w:rPr>
                <w:spacing w:val="-5"/>
                <w:sz w:val="24"/>
              </w:rPr>
              <w:t>134</w:t>
            </w:r>
          </w:p>
        </w:tc>
        <w:tc>
          <w:tcPr>
            <w:tcW w:w="1276" w:type="dxa"/>
          </w:tcPr>
          <w:p w14:paraId="7D0DE837" w14:textId="77777777" w:rsidR="003B33FC" w:rsidRDefault="003B33FC" w:rsidP="00704203">
            <w:pPr>
              <w:pStyle w:val="TableParagraph"/>
              <w:ind w:left="65"/>
              <w:rPr>
                <w:sz w:val="24"/>
              </w:rPr>
            </w:pPr>
            <w:r>
              <w:rPr>
                <w:spacing w:val="-2"/>
                <w:sz w:val="24"/>
              </w:rPr>
              <w:t>409935.13</w:t>
            </w:r>
          </w:p>
        </w:tc>
        <w:tc>
          <w:tcPr>
            <w:tcW w:w="1276" w:type="dxa"/>
          </w:tcPr>
          <w:p w14:paraId="19928A4E" w14:textId="77777777" w:rsidR="003B33FC" w:rsidRDefault="003B33FC" w:rsidP="00704203">
            <w:pPr>
              <w:pStyle w:val="TableParagraph"/>
              <w:ind w:left="66" w:right="27"/>
              <w:rPr>
                <w:sz w:val="24"/>
              </w:rPr>
            </w:pPr>
            <w:r>
              <w:rPr>
                <w:spacing w:val="-2"/>
                <w:sz w:val="24"/>
              </w:rPr>
              <w:t>2162394.96</w:t>
            </w:r>
          </w:p>
        </w:tc>
        <w:tc>
          <w:tcPr>
            <w:tcW w:w="2490" w:type="dxa"/>
          </w:tcPr>
          <w:p w14:paraId="25D0A3C9"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50281A81" w14:textId="77777777" w:rsidR="003B33FC" w:rsidRDefault="003B33FC" w:rsidP="00704203">
            <w:pPr>
              <w:pStyle w:val="TableParagraph"/>
              <w:ind w:left="792" w:right="761"/>
              <w:rPr>
                <w:sz w:val="24"/>
              </w:rPr>
            </w:pPr>
            <w:r>
              <w:rPr>
                <w:spacing w:val="-4"/>
                <w:sz w:val="24"/>
              </w:rPr>
              <w:t>1.00</w:t>
            </w:r>
          </w:p>
        </w:tc>
        <w:tc>
          <w:tcPr>
            <w:tcW w:w="1575" w:type="dxa"/>
          </w:tcPr>
          <w:p w14:paraId="2D8DA174" w14:textId="77777777" w:rsidR="003B33FC" w:rsidRDefault="003B33FC" w:rsidP="00704203">
            <w:pPr>
              <w:pStyle w:val="TableParagraph"/>
              <w:ind w:right="710"/>
              <w:jc w:val="right"/>
              <w:rPr>
                <w:sz w:val="24"/>
              </w:rPr>
            </w:pPr>
            <w:r>
              <w:rPr>
                <w:w w:val="99"/>
                <w:sz w:val="24"/>
              </w:rPr>
              <w:t>-</w:t>
            </w:r>
          </w:p>
        </w:tc>
      </w:tr>
      <w:tr w:rsidR="003B33FC" w14:paraId="31E9AFC2" w14:textId="77777777" w:rsidTr="00704203">
        <w:trPr>
          <w:trHeight w:val="284"/>
        </w:trPr>
        <w:tc>
          <w:tcPr>
            <w:tcW w:w="1514" w:type="dxa"/>
          </w:tcPr>
          <w:p w14:paraId="62B8C11B" w14:textId="77777777" w:rsidR="003B33FC" w:rsidRDefault="003B33FC" w:rsidP="00704203">
            <w:pPr>
              <w:pStyle w:val="TableParagraph"/>
              <w:ind w:left="90" w:right="54"/>
              <w:rPr>
                <w:sz w:val="24"/>
              </w:rPr>
            </w:pPr>
            <w:r>
              <w:rPr>
                <w:spacing w:val="-5"/>
                <w:sz w:val="24"/>
              </w:rPr>
              <w:t>135</w:t>
            </w:r>
          </w:p>
        </w:tc>
        <w:tc>
          <w:tcPr>
            <w:tcW w:w="1276" w:type="dxa"/>
          </w:tcPr>
          <w:p w14:paraId="64D52124" w14:textId="77777777" w:rsidR="003B33FC" w:rsidRDefault="003B33FC" w:rsidP="00704203">
            <w:pPr>
              <w:pStyle w:val="TableParagraph"/>
              <w:ind w:left="65"/>
              <w:rPr>
                <w:sz w:val="24"/>
              </w:rPr>
            </w:pPr>
            <w:r>
              <w:rPr>
                <w:spacing w:val="-2"/>
                <w:sz w:val="24"/>
              </w:rPr>
              <w:t>409949.38</w:t>
            </w:r>
          </w:p>
        </w:tc>
        <w:tc>
          <w:tcPr>
            <w:tcW w:w="1276" w:type="dxa"/>
          </w:tcPr>
          <w:p w14:paraId="5F655757" w14:textId="77777777" w:rsidR="003B33FC" w:rsidRDefault="003B33FC" w:rsidP="00704203">
            <w:pPr>
              <w:pStyle w:val="TableParagraph"/>
              <w:ind w:left="66" w:right="27"/>
              <w:rPr>
                <w:sz w:val="24"/>
              </w:rPr>
            </w:pPr>
            <w:r>
              <w:rPr>
                <w:spacing w:val="-2"/>
                <w:sz w:val="24"/>
              </w:rPr>
              <w:t>2162405.54</w:t>
            </w:r>
          </w:p>
        </w:tc>
        <w:tc>
          <w:tcPr>
            <w:tcW w:w="2490" w:type="dxa"/>
          </w:tcPr>
          <w:p w14:paraId="4DD488B6"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D8D7B5E" w14:textId="77777777" w:rsidR="003B33FC" w:rsidRDefault="003B33FC" w:rsidP="00704203">
            <w:pPr>
              <w:pStyle w:val="TableParagraph"/>
              <w:ind w:left="792" w:right="761"/>
              <w:rPr>
                <w:sz w:val="24"/>
              </w:rPr>
            </w:pPr>
            <w:r>
              <w:rPr>
                <w:spacing w:val="-4"/>
                <w:sz w:val="24"/>
              </w:rPr>
              <w:t>1.00</w:t>
            </w:r>
          </w:p>
        </w:tc>
        <w:tc>
          <w:tcPr>
            <w:tcW w:w="1575" w:type="dxa"/>
          </w:tcPr>
          <w:p w14:paraId="67C2A967" w14:textId="77777777" w:rsidR="003B33FC" w:rsidRDefault="003B33FC" w:rsidP="00704203">
            <w:pPr>
              <w:pStyle w:val="TableParagraph"/>
              <w:ind w:right="710"/>
              <w:jc w:val="right"/>
              <w:rPr>
                <w:sz w:val="24"/>
              </w:rPr>
            </w:pPr>
            <w:r>
              <w:rPr>
                <w:w w:val="99"/>
                <w:sz w:val="24"/>
              </w:rPr>
              <w:t>-</w:t>
            </w:r>
          </w:p>
        </w:tc>
      </w:tr>
      <w:tr w:rsidR="003B33FC" w14:paraId="290897DC" w14:textId="77777777" w:rsidTr="00704203">
        <w:trPr>
          <w:trHeight w:val="284"/>
        </w:trPr>
        <w:tc>
          <w:tcPr>
            <w:tcW w:w="1514" w:type="dxa"/>
          </w:tcPr>
          <w:p w14:paraId="6D08690F" w14:textId="77777777" w:rsidR="003B33FC" w:rsidRDefault="003B33FC" w:rsidP="00704203">
            <w:pPr>
              <w:pStyle w:val="TableParagraph"/>
              <w:ind w:left="90" w:right="54"/>
              <w:rPr>
                <w:sz w:val="24"/>
              </w:rPr>
            </w:pPr>
            <w:r>
              <w:rPr>
                <w:spacing w:val="-5"/>
                <w:sz w:val="24"/>
              </w:rPr>
              <w:t>136</w:t>
            </w:r>
          </w:p>
        </w:tc>
        <w:tc>
          <w:tcPr>
            <w:tcW w:w="1276" w:type="dxa"/>
          </w:tcPr>
          <w:p w14:paraId="76B35E81" w14:textId="77777777" w:rsidR="003B33FC" w:rsidRDefault="003B33FC" w:rsidP="00704203">
            <w:pPr>
              <w:pStyle w:val="TableParagraph"/>
              <w:ind w:left="65"/>
              <w:rPr>
                <w:sz w:val="24"/>
              </w:rPr>
            </w:pPr>
            <w:r>
              <w:rPr>
                <w:spacing w:val="-2"/>
                <w:sz w:val="24"/>
              </w:rPr>
              <w:t>409958.61</w:t>
            </w:r>
          </w:p>
        </w:tc>
        <w:tc>
          <w:tcPr>
            <w:tcW w:w="1276" w:type="dxa"/>
          </w:tcPr>
          <w:p w14:paraId="5A3D7705" w14:textId="77777777" w:rsidR="003B33FC" w:rsidRDefault="003B33FC" w:rsidP="00704203">
            <w:pPr>
              <w:pStyle w:val="TableParagraph"/>
              <w:ind w:left="66" w:right="27"/>
              <w:rPr>
                <w:sz w:val="24"/>
              </w:rPr>
            </w:pPr>
            <w:r>
              <w:rPr>
                <w:spacing w:val="-2"/>
                <w:sz w:val="24"/>
              </w:rPr>
              <w:t>2162422.27</w:t>
            </w:r>
          </w:p>
        </w:tc>
        <w:tc>
          <w:tcPr>
            <w:tcW w:w="2490" w:type="dxa"/>
          </w:tcPr>
          <w:p w14:paraId="030BD3E9"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77CD43FE" w14:textId="77777777" w:rsidR="003B33FC" w:rsidRDefault="003B33FC" w:rsidP="00704203">
            <w:pPr>
              <w:pStyle w:val="TableParagraph"/>
              <w:ind w:left="792" w:right="761"/>
              <w:rPr>
                <w:sz w:val="24"/>
              </w:rPr>
            </w:pPr>
            <w:r>
              <w:rPr>
                <w:spacing w:val="-4"/>
                <w:sz w:val="24"/>
              </w:rPr>
              <w:t>1.00</w:t>
            </w:r>
          </w:p>
        </w:tc>
        <w:tc>
          <w:tcPr>
            <w:tcW w:w="1575" w:type="dxa"/>
          </w:tcPr>
          <w:p w14:paraId="18B669E1" w14:textId="77777777" w:rsidR="003B33FC" w:rsidRDefault="003B33FC" w:rsidP="00704203">
            <w:pPr>
              <w:pStyle w:val="TableParagraph"/>
              <w:ind w:right="710"/>
              <w:jc w:val="right"/>
              <w:rPr>
                <w:sz w:val="24"/>
              </w:rPr>
            </w:pPr>
            <w:r>
              <w:rPr>
                <w:w w:val="99"/>
                <w:sz w:val="24"/>
              </w:rPr>
              <w:t>-</w:t>
            </w:r>
          </w:p>
        </w:tc>
      </w:tr>
      <w:tr w:rsidR="003B33FC" w14:paraId="357C8D18" w14:textId="77777777" w:rsidTr="00704203">
        <w:trPr>
          <w:trHeight w:val="284"/>
        </w:trPr>
        <w:tc>
          <w:tcPr>
            <w:tcW w:w="1514" w:type="dxa"/>
          </w:tcPr>
          <w:p w14:paraId="49B69276" w14:textId="77777777" w:rsidR="003B33FC" w:rsidRDefault="003B33FC" w:rsidP="00704203">
            <w:pPr>
              <w:pStyle w:val="TableParagraph"/>
              <w:ind w:left="90" w:right="54"/>
              <w:rPr>
                <w:sz w:val="24"/>
              </w:rPr>
            </w:pPr>
            <w:r>
              <w:rPr>
                <w:spacing w:val="-5"/>
                <w:sz w:val="24"/>
              </w:rPr>
              <w:t>137</w:t>
            </w:r>
          </w:p>
        </w:tc>
        <w:tc>
          <w:tcPr>
            <w:tcW w:w="1276" w:type="dxa"/>
          </w:tcPr>
          <w:p w14:paraId="7C1D93E7" w14:textId="77777777" w:rsidR="003B33FC" w:rsidRDefault="003B33FC" w:rsidP="00704203">
            <w:pPr>
              <w:pStyle w:val="TableParagraph"/>
              <w:ind w:left="65"/>
              <w:rPr>
                <w:sz w:val="24"/>
              </w:rPr>
            </w:pPr>
            <w:r>
              <w:rPr>
                <w:spacing w:val="-2"/>
                <w:sz w:val="24"/>
              </w:rPr>
              <w:t>409969.08</w:t>
            </w:r>
          </w:p>
        </w:tc>
        <w:tc>
          <w:tcPr>
            <w:tcW w:w="1276" w:type="dxa"/>
          </w:tcPr>
          <w:p w14:paraId="15BFF95C" w14:textId="77777777" w:rsidR="003B33FC" w:rsidRDefault="003B33FC" w:rsidP="00704203">
            <w:pPr>
              <w:pStyle w:val="TableParagraph"/>
              <w:ind w:left="66" w:right="27"/>
              <w:rPr>
                <w:sz w:val="24"/>
              </w:rPr>
            </w:pPr>
            <w:r>
              <w:rPr>
                <w:spacing w:val="-2"/>
                <w:sz w:val="24"/>
              </w:rPr>
              <w:t>2162443.74</w:t>
            </w:r>
          </w:p>
        </w:tc>
        <w:tc>
          <w:tcPr>
            <w:tcW w:w="2490" w:type="dxa"/>
          </w:tcPr>
          <w:p w14:paraId="00CDFC64"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7958441E" w14:textId="77777777" w:rsidR="003B33FC" w:rsidRDefault="003B33FC" w:rsidP="00704203">
            <w:pPr>
              <w:pStyle w:val="TableParagraph"/>
              <w:ind w:left="792" w:right="761"/>
              <w:rPr>
                <w:sz w:val="24"/>
              </w:rPr>
            </w:pPr>
            <w:r>
              <w:rPr>
                <w:spacing w:val="-4"/>
                <w:sz w:val="24"/>
              </w:rPr>
              <w:t>1.00</w:t>
            </w:r>
          </w:p>
        </w:tc>
        <w:tc>
          <w:tcPr>
            <w:tcW w:w="1575" w:type="dxa"/>
          </w:tcPr>
          <w:p w14:paraId="4A3A3127" w14:textId="77777777" w:rsidR="003B33FC" w:rsidRDefault="003B33FC" w:rsidP="00704203">
            <w:pPr>
              <w:pStyle w:val="TableParagraph"/>
              <w:ind w:right="710"/>
              <w:jc w:val="right"/>
              <w:rPr>
                <w:sz w:val="24"/>
              </w:rPr>
            </w:pPr>
            <w:r>
              <w:rPr>
                <w:w w:val="99"/>
                <w:sz w:val="24"/>
              </w:rPr>
              <w:t>-</w:t>
            </w:r>
          </w:p>
        </w:tc>
      </w:tr>
      <w:tr w:rsidR="003B33FC" w14:paraId="1ADB341E" w14:textId="77777777" w:rsidTr="00704203">
        <w:trPr>
          <w:trHeight w:val="284"/>
        </w:trPr>
        <w:tc>
          <w:tcPr>
            <w:tcW w:w="1514" w:type="dxa"/>
          </w:tcPr>
          <w:p w14:paraId="063DA917" w14:textId="77777777" w:rsidR="003B33FC" w:rsidRDefault="003B33FC" w:rsidP="00704203">
            <w:pPr>
              <w:pStyle w:val="TableParagraph"/>
              <w:ind w:left="90" w:right="54"/>
              <w:rPr>
                <w:sz w:val="24"/>
              </w:rPr>
            </w:pPr>
            <w:r>
              <w:rPr>
                <w:spacing w:val="-5"/>
                <w:sz w:val="24"/>
              </w:rPr>
              <w:t>138</w:t>
            </w:r>
          </w:p>
        </w:tc>
        <w:tc>
          <w:tcPr>
            <w:tcW w:w="1276" w:type="dxa"/>
          </w:tcPr>
          <w:p w14:paraId="068C82E5" w14:textId="77777777" w:rsidR="003B33FC" w:rsidRDefault="003B33FC" w:rsidP="00704203">
            <w:pPr>
              <w:pStyle w:val="TableParagraph"/>
              <w:ind w:left="65"/>
              <w:rPr>
                <w:sz w:val="24"/>
              </w:rPr>
            </w:pPr>
            <w:r>
              <w:rPr>
                <w:spacing w:val="-2"/>
                <w:sz w:val="24"/>
              </w:rPr>
              <w:t>410002.59</w:t>
            </w:r>
          </w:p>
        </w:tc>
        <w:tc>
          <w:tcPr>
            <w:tcW w:w="1276" w:type="dxa"/>
          </w:tcPr>
          <w:p w14:paraId="57862CC2" w14:textId="77777777" w:rsidR="003B33FC" w:rsidRDefault="003B33FC" w:rsidP="00704203">
            <w:pPr>
              <w:pStyle w:val="TableParagraph"/>
              <w:ind w:left="66" w:right="27"/>
              <w:rPr>
                <w:sz w:val="24"/>
              </w:rPr>
            </w:pPr>
            <w:r>
              <w:rPr>
                <w:spacing w:val="-2"/>
                <w:sz w:val="24"/>
              </w:rPr>
              <w:t>2162481.37</w:t>
            </w:r>
          </w:p>
        </w:tc>
        <w:tc>
          <w:tcPr>
            <w:tcW w:w="2490" w:type="dxa"/>
          </w:tcPr>
          <w:p w14:paraId="516FF6B3"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F582444" w14:textId="77777777" w:rsidR="003B33FC" w:rsidRDefault="003B33FC" w:rsidP="00704203">
            <w:pPr>
              <w:pStyle w:val="TableParagraph"/>
              <w:ind w:left="792" w:right="761"/>
              <w:rPr>
                <w:sz w:val="24"/>
              </w:rPr>
            </w:pPr>
            <w:r>
              <w:rPr>
                <w:spacing w:val="-4"/>
                <w:sz w:val="24"/>
              </w:rPr>
              <w:t>1.00</w:t>
            </w:r>
          </w:p>
        </w:tc>
        <w:tc>
          <w:tcPr>
            <w:tcW w:w="1575" w:type="dxa"/>
          </w:tcPr>
          <w:p w14:paraId="03742C7C" w14:textId="77777777" w:rsidR="003B33FC" w:rsidRDefault="003B33FC" w:rsidP="00704203">
            <w:pPr>
              <w:pStyle w:val="TableParagraph"/>
              <w:ind w:right="710"/>
              <w:jc w:val="right"/>
              <w:rPr>
                <w:sz w:val="24"/>
              </w:rPr>
            </w:pPr>
            <w:r>
              <w:rPr>
                <w:w w:val="99"/>
                <w:sz w:val="24"/>
              </w:rPr>
              <w:t>-</w:t>
            </w:r>
          </w:p>
        </w:tc>
      </w:tr>
      <w:tr w:rsidR="003B33FC" w14:paraId="3AAC181C" w14:textId="77777777" w:rsidTr="00704203">
        <w:trPr>
          <w:trHeight w:val="284"/>
        </w:trPr>
        <w:tc>
          <w:tcPr>
            <w:tcW w:w="1514" w:type="dxa"/>
          </w:tcPr>
          <w:p w14:paraId="666B16AC" w14:textId="77777777" w:rsidR="003B33FC" w:rsidRDefault="003B33FC" w:rsidP="00704203">
            <w:pPr>
              <w:pStyle w:val="TableParagraph"/>
              <w:ind w:left="90" w:right="54"/>
              <w:rPr>
                <w:sz w:val="24"/>
              </w:rPr>
            </w:pPr>
            <w:r>
              <w:rPr>
                <w:spacing w:val="-5"/>
                <w:sz w:val="24"/>
              </w:rPr>
              <w:t>139</w:t>
            </w:r>
          </w:p>
        </w:tc>
        <w:tc>
          <w:tcPr>
            <w:tcW w:w="1276" w:type="dxa"/>
          </w:tcPr>
          <w:p w14:paraId="3551B208" w14:textId="77777777" w:rsidR="003B33FC" w:rsidRDefault="003B33FC" w:rsidP="00704203">
            <w:pPr>
              <w:pStyle w:val="TableParagraph"/>
              <w:ind w:left="65"/>
              <w:rPr>
                <w:sz w:val="24"/>
              </w:rPr>
            </w:pPr>
            <w:r>
              <w:rPr>
                <w:spacing w:val="-2"/>
                <w:sz w:val="24"/>
              </w:rPr>
              <w:t>410070.52</w:t>
            </w:r>
          </w:p>
        </w:tc>
        <w:tc>
          <w:tcPr>
            <w:tcW w:w="1276" w:type="dxa"/>
          </w:tcPr>
          <w:p w14:paraId="1A27A5D0" w14:textId="77777777" w:rsidR="003B33FC" w:rsidRDefault="003B33FC" w:rsidP="00704203">
            <w:pPr>
              <w:pStyle w:val="TableParagraph"/>
              <w:ind w:left="66" w:right="27"/>
              <w:rPr>
                <w:sz w:val="24"/>
              </w:rPr>
            </w:pPr>
            <w:r>
              <w:rPr>
                <w:spacing w:val="-2"/>
                <w:sz w:val="24"/>
              </w:rPr>
              <w:t>2162514.78</w:t>
            </w:r>
          </w:p>
        </w:tc>
        <w:tc>
          <w:tcPr>
            <w:tcW w:w="2490" w:type="dxa"/>
          </w:tcPr>
          <w:p w14:paraId="7E10EC48"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A45908C" w14:textId="77777777" w:rsidR="003B33FC" w:rsidRDefault="003B33FC" w:rsidP="00704203">
            <w:pPr>
              <w:pStyle w:val="TableParagraph"/>
              <w:ind w:left="792" w:right="761"/>
              <w:rPr>
                <w:sz w:val="24"/>
              </w:rPr>
            </w:pPr>
            <w:r>
              <w:rPr>
                <w:spacing w:val="-4"/>
                <w:sz w:val="24"/>
              </w:rPr>
              <w:t>1.00</w:t>
            </w:r>
          </w:p>
        </w:tc>
        <w:tc>
          <w:tcPr>
            <w:tcW w:w="1575" w:type="dxa"/>
          </w:tcPr>
          <w:p w14:paraId="09C73795" w14:textId="77777777" w:rsidR="003B33FC" w:rsidRDefault="003B33FC" w:rsidP="00704203">
            <w:pPr>
              <w:pStyle w:val="TableParagraph"/>
              <w:ind w:right="710"/>
              <w:jc w:val="right"/>
              <w:rPr>
                <w:sz w:val="24"/>
              </w:rPr>
            </w:pPr>
            <w:r>
              <w:rPr>
                <w:w w:val="99"/>
                <w:sz w:val="24"/>
              </w:rPr>
              <w:t>-</w:t>
            </w:r>
          </w:p>
        </w:tc>
      </w:tr>
      <w:tr w:rsidR="003B33FC" w14:paraId="777FD024" w14:textId="77777777" w:rsidTr="00704203">
        <w:trPr>
          <w:trHeight w:val="284"/>
        </w:trPr>
        <w:tc>
          <w:tcPr>
            <w:tcW w:w="1514" w:type="dxa"/>
          </w:tcPr>
          <w:p w14:paraId="7725C0DC" w14:textId="77777777" w:rsidR="003B33FC" w:rsidRDefault="003B33FC" w:rsidP="00704203">
            <w:pPr>
              <w:pStyle w:val="TableParagraph"/>
              <w:ind w:left="90" w:right="54"/>
              <w:rPr>
                <w:sz w:val="24"/>
              </w:rPr>
            </w:pPr>
            <w:r>
              <w:rPr>
                <w:spacing w:val="-5"/>
                <w:sz w:val="24"/>
              </w:rPr>
              <w:t>140</w:t>
            </w:r>
          </w:p>
        </w:tc>
        <w:tc>
          <w:tcPr>
            <w:tcW w:w="1276" w:type="dxa"/>
          </w:tcPr>
          <w:p w14:paraId="7E64BE31" w14:textId="77777777" w:rsidR="003B33FC" w:rsidRDefault="003B33FC" w:rsidP="00704203">
            <w:pPr>
              <w:pStyle w:val="TableParagraph"/>
              <w:ind w:left="65"/>
              <w:rPr>
                <w:sz w:val="24"/>
              </w:rPr>
            </w:pPr>
            <w:r>
              <w:rPr>
                <w:spacing w:val="-2"/>
                <w:sz w:val="24"/>
              </w:rPr>
              <w:t>410090.46</w:t>
            </w:r>
          </w:p>
        </w:tc>
        <w:tc>
          <w:tcPr>
            <w:tcW w:w="1276" w:type="dxa"/>
          </w:tcPr>
          <w:p w14:paraId="79E14AD1" w14:textId="77777777" w:rsidR="003B33FC" w:rsidRDefault="003B33FC" w:rsidP="00704203">
            <w:pPr>
              <w:pStyle w:val="TableParagraph"/>
              <w:ind w:left="66" w:right="27"/>
              <w:rPr>
                <w:sz w:val="24"/>
              </w:rPr>
            </w:pPr>
            <w:r>
              <w:rPr>
                <w:spacing w:val="-2"/>
                <w:sz w:val="24"/>
              </w:rPr>
              <w:t>2162510.89</w:t>
            </w:r>
          </w:p>
        </w:tc>
        <w:tc>
          <w:tcPr>
            <w:tcW w:w="2490" w:type="dxa"/>
          </w:tcPr>
          <w:p w14:paraId="53003F37"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B861498" w14:textId="77777777" w:rsidR="003B33FC" w:rsidRDefault="003B33FC" w:rsidP="00704203">
            <w:pPr>
              <w:pStyle w:val="TableParagraph"/>
              <w:ind w:left="792" w:right="761"/>
              <w:rPr>
                <w:sz w:val="24"/>
              </w:rPr>
            </w:pPr>
            <w:r>
              <w:rPr>
                <w:spacing w:val="-4"/>
                <w:sz w:val="24"/>
              </w:rPr>
              <w:t>1.00</w:t>
            </w:r>
          </w:p>
        </w:tc>
        <w:tc>
          <w:tcPr>
            <w:tcW w:w="1575" w:type="dxa"/>
          </w:tcPr>
          <w:p w14:paraId="71D0EF78" w14:textId="77777777" w:rsidR="003B33FC" w:rsidRDefault="003B33FC" w:rsidP="00704203">
            <w:pPr>
              <w:pStyle w:val="TableParagraph"/>
              <w:ind w:right="710"/>
              <w:jc w:val="right"/>
              <w:rPr>
                <w:sz w:val="24"/>
              </w:rPr>
            </w:pPr>
            <w:r>
              <w:rPr>
                <w:w w:val="99"/>
                <w:sz w:val="24"/>
              </w:rPr>
              <w:t>-</w:t>
            </w:r>
          </w:p>
        </w:tc>
      </w:tr>
      <w:tr w:rsidR="003B33FC" w14:paraId="3B731B30" w14:textId="77777777" w:rsidTr="00704203">
        <w:trPr>
          <w:trHeight w:val="284"/>
        </w:trPr>
        <w:tc>
          <w:tcPr>
            <w:tcW w:w="1514" w:type="dxa"/>
          </w:tcPr>
          <w:p w14:paraId="7D60F786" w14:textId="77777777" w:rsidR="003B33FC" w:rsidRDefault="003B33FC" w:rsidP="00704203">
            <w:pPr>
              <w:pStyle w:val="TableParagraph"/>
              <w:ind w:left="90" w:right="54"/>
              <w:rPr>
                <w:sz w:val="24"/>
              </w:rPr>
            </w:pPr>
            <w:r>
              <w:rPr>
                <w:spacing w:val="-5"/>
                <w:sz w:val="24"/>
              </w:rPr>
              <w:t>141</w:t>
            </w:r>
          </w:p>
        </w:tc>
        <w:tc>
          <w:tcPr>
            <w:tcW w:w="1276" w:type="dxa"/>
          </w:tcPr>
          <w:p w14:paraId="0C04D907" w14:textId="77777777" w:rsidR="003B33FC" w:rsidRDefault="003B33FC" w:rsidP="00704203">
            <w:pPr>
              <w:pStyle w:val="TableParagraph"/>
              <w:ind w:left="65"/>
              <w:rPr>
                <w:sz w:val="24"/>
              </w:rPr>
            </w:pPr>
            <w:r>
              <w:rPr>
                <w:spacing w:val="-2"/>
                <w:sz w:val="24"/>
              </w:rPr>
              <w:t>410111.44</w:t>
            </w:r>
          </w:p>
        </w:tc>
        <w:tc>
          <w:tcPr>
            <w:tcW w:w="1276" w:type="dxa"/>
          </w:tcPr>
          <w:p w14:paraId="31069312" w14:textId="77777777" w:rsidR="003B33FC" w:rsidRDefault="003B33FC" w:rsidP="00704203">
            <w:pPr>
              <w:pStyle w:val="TableParagraph"/>
              <w:ind w:left="66" w:right="27"/>
              <w:rPr>
                <w:sz w:val="24"/>
              </w:rPr>
            </w:pPr>
            <w:r>
              <w:rPr>
                <w:spacing w:val="-2"/>
                <w:sz w:val="24"/>
              </w:rPr>
              <w:t>2162495.56</w:t>
            </w:r>
          </w:p>
        </w:tc>
        <w:tc>
          <w:tcPr>
            <w:tcW w:w="2490" w:type="dxa"/>
          </w:tcPr>
          <w:p w14:paraId="6444F5D9"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4987DA4" w14:textId="77777777" w:rsidR="003B33FC" w:rsidRDefault="003B33FC" w:rsidP="00704203">
            <w:pPr>
              <w:pStyle w:val="TableParagraph"/>
              <w:ind w:left="792" w:right="761"/>
              <w:rPr>
                <w:sz w:val="24"/>
              </w:rPr>
            </w:pPr>
            <w:r>
              <w:rPr>
                <w:spacing w:val="-4"/>
                <w:sz w:val="24"/>
              </w:rPr>
              <w:t>1.00</w:t>
            </w:r>
          </w:p>
        </w:tc>
        <w:tc>
          <w:tcPr>
            <w:tcW w:w="1575" w:type="dxa"/>
          </w:tcPr>
          <w:p w14:paraId="2918E76D" w14:textId="77777777" w:rsidR="003B33FC" w:rsidRDefault="003B33FC" w:rsidP="00704203">
            <w:pPr>
              <w:pStyle w:val="TableParagraph"/>
              <w:ind w:right="710"/>
              <w:jc w:val="right"/>
              <w:rPr>
                <w:sz w:val="24"/>
              </w:rPr>
            </w:pPr>
            <w:r>
              <w:rPr>
                <w:w w:val="99"/>
                <w:sz w:val="24"/>
              </w:rPr>
              <w:t>-</w:t>
            </w:r>
          </w:p>
        </w:tc>
      </w:tr>
      <w:tr w:rsidR="003B33FC" w14:paraId="5626A9D3" w14:textId="77777777" w:rsidTr="00704203">
        <w:trPr>
          <w:trHeight w:val="284"/>
        </w:trPr>
        <w:tc>
          <w:tcPr>
            <w:tcW w:w="1514" w:type="dxa"/>
          </w:tcPr>
          <w:p w14:paraId="49E6CB11" w14:textId="77777777" w:rsidR="003B33FC" w:rsidRDefault="003B33FC" w:rsidP="00704203">
            <w:pPr>
              <w:pStyle w:val="TableParagraph"/>
              <w:ind w:left="90" w:right="54"/>
              <w:rPr>
                <w:sz w:val="24"/>
              </w:rPr>
            </w:pPr>
            <w:r>
              <w:rPr>
                <w:spacing w:val="-5"/>
                <w:sz w:val="24"/>
              </w:rPr>
              <w:t>142</w:t>
            </w:r>
          </w:p>
        </w:tc>
        <w:tc>
          <w:tcPr>
            <w:tcW w:w="1276" w:type="dxa"/>
          </w:tcPr>
          <w:p w14:paraId="360921B8" w14:textId="77777777" w:rsidR="003B33FC" w:rsidRDefault="003B33FC" w:rsidP="00704203">
            <w:pPr>
              <w:pStyle w:val="TableParagraph"/>
              <w:ind w:left="65"/>
              <w:rPr>
                <w:sz w:val="24"/>
              </w:rPr>
            </w:pPr>
            <w:r>
              <w:rPr>
                <w:spacing w:val="-2"/>
                <w:sz w:val="24"/>
              </w:rPr>
              <w:t>410114.31</w:t>
            </w:r>
          </w:p>
        </w:tc>
        <w:tc>
          <w:tcPr>
            <w:tcW w:w="1276" w:type="dxa"/>
          </w:tcPr>
          <w:p w14:paraId="175F61D1" w14:textId="77777777" w:rsidR="003B33FC" w:rsidRDefault="003B33FC" w:rsidP="00704203">
            <w:pPr>
              <w:pStyle w:val="TableParagraph"/>
              <w:ind w:left="66" w:right="27"/>
              <w:rPr>
                <w:sz w:val="24"/>
              </w:rPr>
            </w:pPr>
            <w:r>
              <w:rPr>
                <w:spacing w:val="-2"/>
                <w:sz w:val="24"/>
              </w:rPr>
              <w:t>2162500.70</w:t>
            </w:r>
          </w:p>
        </w:tc>
        <w:tc>
          <w:tcPr>
            <w:tcW w:w="2490" w:type="dxa"/>
          </w:tcPr>
          <w:p w14:paraId="41385DD3"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2A744BC2" w14:textId="77777777" w:rsidR="003B33FC" w:rsidRDefault="003B33FC" w:rsidP="00704203">
            <w:pPr>
              <w:pStyle w:val="TableParagraph"/>
              <w:ind w:left="792" w:right="761"/>
              <w:rPr>
                <w:sz w:val="24"/>
              </w:rPr>
            </w:pPr>
            <w:r>
              <w:rPr>
                <w:spacing w:val="-4"/>
                <w:sz w:val="24"/>
              </w:rPr>
              <w:t>1.00</w:t>
            </w:r>
          </w:p>
        </w:tc>
        <w:tc>
          <w:tcPr>
            <w:tcW w:w="1575" w:type="dxa"/>
          </w:tcPr>
          <w:p w14:paraId="4A8B1EBA" w14:textId="77777777" w:rsidR="003B33FC" w:rsidRDefault="003B33FC" w:rsidP="00704203">
            <w:pPr>
              <w:pStyle w:val="TableParagraph"/>
              <w:ind w:right="710"/>
              <w:jc w:val="right"/>
              <w:rPr>
                <w:sz w:val="24"/>
              </w:rPr>
            </w:pPr>
            <w:r>
              <w:rPr>
                <w:w w:val="99"/>
                <w:sz w:val="24"/>
              </w:rPr>
              <w:t>-</w:t>
            </w:r>
          </w:p>
        </w:tc>
      </w:tr>
      <w:tr w:rsidR="003B33FC" w14:paraId="1D4F8C55" w14:textId="77777777" w:rsidTr="00704203">
        <w:trPr>
          <w:trHeight w:val="284"/>
        </w:trPr>
        <w:tc>
          <w:tcPr>
            <w:tcW w:w="1514" w:type="dxa"/>
          </w:tcPr>
          <w:p w14:paraId="244DDED8" w14:textId="77777777" w:rsidR="003B33FC" w:rsidRDefault="003B33FC" w:rsidP="00704203">
            <w:pPr>
              <w:pStyle w:val="TableParagraph"/>
              <w:ind w:left="90" w:right="54"/>
              <w:rPr>
                <w:sz w:val="24"/>
              </w:rPr>
            </w:pPr>
            <w:r>
              <w:rPr>
                <w:spacing w:val="-5"/>
                <w:sz w:val="24"/>
              </w:rPr>
              <w:t>143</w:t>
            </w:r>
          </w:p>
        </w:tc>
        <w:tc>
          <w:tcPr>
            <w:tcW w:w="1276" w:type="dxa"/>
          </w:tcPr>
          <w:p w14:paraId="5A6ABA1E" w14:textId="77777777" w:rsidR="003B33FC" w:rsidRDefault="003B33FC" w:rsidP="00704203">
            <w:pPr>
              <w:pStyle w:val="TableParagraph"/>
              <w:ind w:left="65"/>
              <w:rPr>
                <w:sz w:val="24"/>
              </w:rPr>
            </w:pPr>
            <w:r>
              <w:rPr>
                <w:spacing w:val="-2"/>
                <w:sz w:val="24"/>
              </w:rPr>
              <w:t>410120.93</w:t>
            </w:r>
          </w:p>
        </w:tc>
        <w:tc>
          <w:tcPr>
            <w:tcW w:w="1276" w:type="dxa"/>
          </w:tcPr>
          <w:p w14:paraId="4B72ECD6" w14:textId="77777777" w:rsidR="003B33FC" w:rsidRDefault="003B33FC" w:rsidP="00704203">
            <w:pPr>
              <w:pStyle w:val="TableParagraph"/>
              <w:ind w:left="66" w:right="27"/>
              <w:rPr>
                <w:sz w:val="24"/>
              </w:rPr>
            </w:pPr>
            <w:r>
              <w:rPr>
                <w:spacing w:val="-2"/>
                <w:sz w:val="24"/>
              </w:rPr>
              <w:t>2162533.89</w:t>
            </w:r>
          </w:p>
        </w:tc>
        <w:tc>
          <w:tcPr>
            <w:tcW w:w="2490" w:type="dxa"/>
          </w:tcPr>
          <w:p w14:paraId="12F4A2B7"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E12F935" w14:textId="77777777" w:rsidR="003B33FC" w:rsidRDefault="003B33FC" w:rsidP="00704203">
            <w:pPr>
              <w:pStyle w:val="TableParagraph"/>
              <w:ind w:left="792" w:right="761"/>
              <w:rPr>
                <w:sz w:val="24"/>
              </w:rPr>
            </w:pPr>
            <w:r>
              <w:rPr>
                <w:spacing w:val="-4"/>
                <w:sz w:val="24"/>
              </w:rPr>
              <w:t>1.00</w:t>
            </w:r>
          </w:p>
        </w:tc>
        <w:tc>
          <w:tcPr>
            <w:tcW w:w="1575" w:type="dxa"/>
          </w:tcPr>
          <w:p w14:paraId="48EF3EF8" w14:textId="77777777" w:rsidR="003B33FC" w:rsidRDefault="003B33FC" w:rsidP="00704203">
            <w:pPr>
              <w:pStyle w:val="TableParagraph"/>
              <w:ind w:right="710"/>
              <w:jc w:val="right"/>
              <w:rPr>
                <w:sz w:val="24"/>
              </w:rPr>
            </w:pPr>
            <w:r>
              <w:rPr>
                <w:w w:val="99"/>
                <w:sz w:val="24"/>
              </w:rPr>
              <w:t>-</w:t>
            </w:r>
          </w:p>
        </w:tc>
      </w:tr>
      <w:tr w:rsidR="003B33FC" w14:paraId="6D7CEAEF" w14:textId="77777777" w:rsidTr="00704203">
        <w:trPr>
          <w:trHeight w:val="284"/>
        </w:trPr>
        <w:tc>
          <w:tcPr>
            <w:tcW w:w="1514" w:type="dxa"/>
          </w:tcPr>
          <w:p w14:paraId="0FC7635C" w14:textId="77777777" w:rsidR="003B33FC" w:rsidRDefault="003B33FC" w:rsidP="00704203">
            <w:pPr>
              <w:pStyle w:val="TableParagraph"/>
              <w:ind w:left="90" w:right="54"/>
              <w:rPr>
                <w:sz w:val="24"/>
              </w:rPr>
            </w:pPr>
            <w:r>
              <w:rPr>
                <w:spacing w:val="-5"/>
                <w:sz w:val="24"/>
              </w:rPr>
              <w:t>144</w:t>
            </w:r>
          </w:p>
        </w:tc>
        <w:tc>
          <w:tcPr>
            <w:tcW w:w="1276" w:type="dxa"/>
          </w:tcPr>
          <w:p w14:paraId="6F3B8906" w14:textId="77777777" w:rsidR="003B33FC" w:rsidRDefault="003B33FC" w:rsidP="00704203">
            <w:pPr>
              <w:pStyle w:val="TableParagraph"/>
              <w:ind w:left="65"/>
              <w:rPr>
                <w:sz w:val="24"/>
              </w:rPr>
            </w:pPr>
            <w:r>
              <w:rPr>
                <w:spacing w:val="-2"/>
                <w:sz w:val="24"/>
              </w:rPr>
              <w:t>410123.70</w:t>
            </w:r>
          </w:p>
        </w:tc>
        <w:tc>
          <w:tcPr>
            <w:tcW w:w="1276" w:type="dxa"/>
          </w:tcPr>
          <w:p w14:paraId="5A04ABC1" w14:textId="77777777" w:rsidR="003B33FC" w:rsidRDefault="003B33FC" w:rsidP="00704203">
            <w:pPr>
              <w:pStyle w:val="TableParagraph"/>
              <w:ind w:left="66" w:right="27"/>
              <w:rPr>
                <w:sz w:val="24"/>
              </w:rPr>
            </w:pPr>
            <w:r>
              <w:rPr>
                <w:spacing w:val="-2"/>
                <w:sz w:val="24"/>
              </w:rPr>
              <w:t>2162545.39</w:t>
            </w:r>
          </w:p>
        </w:tc>
        <w:tc>
          <w:tcPr>
            <w:tcW w:w="2490" w:type="dxa"/>
          </w:tcPr>
          <w:p w14:paraId="003DFFA2"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5848845" w14:textId="77777777" w:rsidR="003B33FC" w:rsidRDefault="003B33FC" w:rsidP="00704203">
            <w:pPr>
              <w:pStyle w:val="TableParagraph"/>
              <w:ind w:left="792" w:right="761"/>
              <w:rPr>
                <w:sz w:val="24"/>
              </w:rPr>
            </w:pPr>
            <w:r>
              <w:rPr>
                <w:spacing w:val="-4"/>
                <w:sz w:val="24"/>
              </w:rPr>
              <w:t>1.00</w:t>
            </w:r>
          </w:p>
        </w:tc>
        <w:tc>
          <w:tcPr>
            <w:tcW w:w="1575" w:type="dxa"/>
          </w:tcPr>
          <w:p w14:paraId="286CB588" w14:textId="77777777" w:rsidR="003B33FC" w:rsidRDefault="003B33FC" w:rsidP="00704203">
            <w:pPr>
              <w:pStyle w:val="TableParagraph"/>
              <w:ind w:right="710"/>
              <w:jc w:val="right"/>
              <w:rPr>
                <w:sz w:val="24"/>
              </w:rPr>
            </w:pPr>
            <w:r>
              <w:rPr>
                <w:w w:val="99"/>
                <w:sz w:val="24"/>
              </w:rPr>
              <w:t>-</w:t>
            </w:r>
          </w:p>
        </w:tc>
      </w:tr>
      <w:tr w:rsidR="003B33FC" w14:paraId="366E7D07" w14:textId="77777777" w:rsidTr="00704203">
        <w:trPr>
          <w:trHeight w:val="284"/>
        </w:trPr>
        <w:tc>
          <w:tcPr>
            <w:tcW w:w="1514" w:type="dxa"/>
          </w:tcPr>
          <w:p w14:paraId="6C4DCC6E" w14:textId="77777777" w:rsidR="003B33FC" w:rsidRDefault="003B33FC" w:rsidP="00704203">
            <w:pPr>
              <w:pStyle w:val="TableParagraph"/>
              <w:ind w:left="90" w:right="54"/>
              <w:rPr>
                <w:sz w:val="24"/>
              </w:rPr>
            </w:pPr>
            <w:r>
              <w:rPr>
                <w:spacing w:val="-5"/>
                <w:sz w:val="24"/>
              </w:rPr>
              <w:t>145</w:t>
            </w:r>
          </w:p>
        </w:tc>
        <w:tc>
          <w:tcPr>
            <w:tcW w:w="1276" w:type="dxa"/>
          </w:tcPr>
          <w:p w14:paraId="7FA890AB" w14:textId="77777777" w:rsidR="003B33FC" w:rsidRDefault="003B33FC" w:rsidP="00704203">
            <w:pPr>
              <w:pStyle w:val="TableParagraph"/>
              <w:ind w:left="65"/>
              <w:rPr>
                <w:sz w:val="24"/>
              </w:rPr>
            </w:pPr>
            <w:r>
              <w:rPr>
                <w:spacing w:val="-2"/>
                <w:sz w:val="24"/>
              </w:rPr>
              <w:t>410134.56</w:t>
            </w:r>
          </w:p>
        </w:tc>
        <w:tc>
          <w:tcPr>
            <w:tcW w:w="1276" w:type="dxa"/>
          </w:tcPr>
          <w:p w14:paraId="00C2E1F1" w14:textId="77777777" w:rsidR="003B33FC" w:rsidRDefault="003B33FC" w:rsidP="00704203">
            <w:pPr>
              <w:pStyle w:val="TableParagraph"/>
              <w:ind w:left="66" w:right="27"/>
              <w:rPr>
                <w:sz w:val="24"/>
              </w:rPr>
            </w:pPr>
            <w:r>
              <w:rPr>
                <w:spacing w:val="-2"/>
                <w:sz w:val="24"/>
              </w:rPr>
              <w:t>2162553.21</w:t>
            </w:r>
          </w:p>
        </w:tc>
        <w:tc>
          <w:tcPr>
            <w:tcW w:w="2490" w:type="dxa"/>
          </w:tcPr>
          <w:p w14:paraId="4F628ABB"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1270F9E9" w14:textId="77777777" w:rsidR="003B33FC" w:rsidRDefault="003B33FC" w:rsidP="00704203">
            <w:pPr>
              <w:pStyle w:val="TableParagraph"/>
              <w:ind w:left="792" w:right="761"/>
              <w:rPr>
                <w:sz w:val="24"/>
              </w:rPr>
            </w:pPr>
            <w:r>
              <w:rPr>
                <w:spacing w:val="-4"/>
                <w:sz w:val="24"/>
              </w:rPr>
              <w:t>1.00</w:t>
            </w:r>
          </w:p>
        </w:tc>
        <w:tc>
          <w:tcPr>
            <w:tcW w:w="1575" w:type="dxa"/>
          </w:tcPr>
          <w:p w14:paraId="133013A6" w14:textId="77777777" w:rsidR="003B33FC" w:rsidRDefault="003B33FC" w:rsidP="00704203">
            <w:pPr>
              <w:pStyle w:val="TableParagraph"/>
              <w:ind w:right="710"/>
              <w:jc w:val="right"/>
              <w:rPr>
                <w:sz w:val="24"/>
              </w:rPr>
            </w:pPr>
            <w:r>
              <w:rPr>
                <w:w w:val="99"/>
                <w:sz w:val="24"/>
              </w:rPr>
              <w:t>-</w:t>
            </w:r>
          </w:p>
        </w:tc>
      </w:tr>
      <w:tr w:rsidR="003B33FC" w14:paraId="20BA3B82" w14:textId="77777777" w:rsidTr="00704203">
        <w:trPr>
          <w:trHeight w:val="284"/>
        </w:trPr>
        <w:tc>
          <w:tcPr>
            <w:tcW w:w="1514" w:type="dxa"/>
          </w:tcPr>
          <w:p w14:paraId="47BF5873" w14:textId="77777777" w:rsidR="003B33FC" w:rsidRDefault="003B33FC" w:rsidP="00704203">
            <w:pPr>
              <w:pStyle w:val="TableParagraph"/>
              <w:ind w:left="90" w:right="54"/>
              <w:rPr>
                <w:sz w:val="24"/>
              </w:rPr>
            </w:pPr>
            <w:r>
              <w:rPr>
                <w:spacing w:val="-5"/>
                <w:sz w:val="24"/>
              </w:rPr>
              <w:t>146</w:t>
            </w:r>
          </w:p>
        </w:tc>
        <w:tc>
          <w:tcPr>
            <w:tcW w:w="1276" w:type="dxa"/>
          </w:tcPr>
          <w:p w14:paraId="12B104A1" w14:textId="77777777" w:rsidR="003B33FC" w:rsidRDefault="003B33FC" w:rsidP="00704203">
            <w:pPr>
              <w:pStyle w:val="TableParagraph"/>
              <w:ind w:left="65"/>
              <w:rPr>
                <w:sz w:val="24"/>
              </w:rPr>
            </w:pPr>
            <w:r>
              <w:rPr>
                <w:spacing w:val="-2"/>
                <w:sz w:val="24"/>
              </w:rPr>
              <w:t>410153.75</w:t>
            </w:r>
          </w:p>
        </w:tc>
        <w:tc>
          <w:tcPr>
            <w:tcW w:w="1276" w:type="dxa"/>
          </w:tcPr>
          <w:p w14:paraId="2C0B4797" w14:textId="77777777" w:rsidR="003B33FC" w:rsidRDefault="003B33FC" w:rsidP="00704203">
            <w:pPr>
              <w:pStyle w:val="TableParagraph"/>
              <w:ind w:left="66" w:right="27"/>
              <w:rPr>
                <w:sz w:val="24"/>
              </w:rPr>
            </w:pPr>
            <w:r>
              <w:rPr>
                <w:spacing w:val="-2"/>
                <w:sz w:val="24"/>
              </w:rPr>
              <w:t>2162543.37</w:t>
            </w:r>
          </w:p>
        </w:tc>
        <w:tc>
          <w:tcPr>
            <w:tcW w:w="2490" w:type="dxa"/>
          </w:tcPr>
          <w:p w14:paraId="47C6410C"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1BBA575B" w14:textId="77777777" w:rsidR="003B33FC" w:rsidRDefault="003B33FC" w:rsidP="00704203">
            <w:pPr>
              <w:pStyle w:val="TableParagraph"/>
              <w:ind w:left="792" w:right="761"/>
              <w:rPr>
                <w:sz w:val="24"/>
              </w:rPr>
            </w:pPr>
            <w:r>
              <w:rPr>
                <w:spacing w:val="-4"/>
                <w:sz w:val="24"/>
              </w:rPr>
              <w:t>1.00</w:t>
            </w:r>
          </w:p>
        </w:tc>
        <w:tc>
          <w:tcPr>
            <w:tcW w:w="1575" w:type="dxa"/>
          </w:tcPr>
          <w:p w14:paraId="56B60A69" w14:textId="77777777" w:rsidR="003B33FC" w:rsidRDefault="003B33FC" w:rsidP="00704203">
            <w:pPr>
              <w:pStyle w:val="TableParagraph"/>
              <w:ind w:right="710"/>
              <w:jc w:val="right"/>
              <w:rPr>
                <w:sz w:val="24"/>
              </w:rPr>
            </w:pPr>
            <w:r>
              <w:rPr>
                <w:w w:val="99"/>
                <w:sz w:val="24"/>
              </w:rPr>
              <w:t>-</w:t>
            </w:r>
          </w:p>
        </w:tc>
      </w:tr>
      <w:tr w:rsidR="003B33FC" w14:paraId="25AA98AB" w14:textId="77777777" w:rsidTr="00704203">
        <w:trPr>
          <w:trHeight w:val="284"/>
        </w:trPr>
        <w:tc>
          <w:tcPr>
            <w:tcW w:w="1514" w:type="dxa"/>
          </w:tcPr>
          <w:p w14:paraId="2389AA24" w14:textId="77777777" w:rsidR="003B33FC" w:rsidRDefault="003B33FC" w:rsidP="00704203">
            <w:pPr>
              <w:pStyle w:val="TableParagraph"/>
              <w:ind w:left="90" w:right="54"/>
              <w:rPr>
                <w:sz w:val="24"/>
              </w:rPr>
            </w:pPr>
            <w:r>
              <w:rPr>
                <w:spacing w:val="-5"/>
                <w:sz w:val="24"/>
              </w:rPr>
              <w:t>147</w:t>
            </w:r>
          </w:p>
        </w:tc>
        <w:tc>
          <w:tcPr>
            <w:tcW w:w="1276" w:type="dxa"/>
          </w:tcPr>
          <w:p w14:paraId="7350FE97" w14:textId="77777777" w:rsidR="003B33FC" w:rsidRDefault="003B33FC" w:rsidP="00704203">
            <w:pPr>
              <w:pStyle w:val="TableParagraph"/>
              <w:ind w:left="65"/>
              <w:rPr>
                <w:sz w:val="24"/>
              </w:rPr>
            </w:pPr>
            <w:r>
              <w:rPr>
                <w:spacing w:val="-2"/>
                <w:sz w:val="24"/>
              </w:rPr>
              <w:t>410162.07</w:t>
            </w:r>
          </w:p>
        </w:tc>
        <w:tc>
          <w:tcPr>
            <w:tcW w:w="1276" w:type="dxa"/>
          </w:tcPr>
          <w:p w14:paraId="0543ED0E" w14:textId="77777777" w:rsidR="003B33FC" w:rsidRDefault="003B33FC" w:rsidP="00704203">
            <w:pPr>
              <w:pStyle w:val="TableParagraph"/>
              <w:ind w:left="66" w:right="27"/>
              <w:rPr>
                <w:sz w:val="24"/>
              </w:rPr>
            </w:pPr>
            <w:r>
              <w:rPr>
                <w:spacing w:val="-2"/>
                <w:sz w:val="24"/>
              </w:rPr>
              <w:t>2162526.55</w:t>
            </w:r>
          </w:p>
        </w:tc>
        <w:tc>
          <w:tcPr>
            <w:tcW w:w="2490" w:type="dxa"/>
          </w:tcPr>
          <w:p w14:paraId="19E9F1DA"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3EF001C6" w14:textId="77777777" w:rsidR="003B33FC" w:rsidRDefault="003B33FC" w:rsidP="00704203">
            <w:pPr>
              <w:pStyle w:val="TableParagraph"/>
              <w:ind w:left="792" w:right="761"/>
              <w:rPr>
                <w:sz w:val="24"/>
              </w:rPr>
            </w:pPr>
            <w:r>
              <w:rPr>
                <w:spacing w:val="-4"/>
                <w:sz w:val="24"/>
              </w:rPr>
              <w:t>1.00</w:t>
            </w:r>
          </w:p>
        </w:tc>
        <w:tc>
          <w:tcPr>
            <w:tcW w:w="1575" w:type="dxa"/>
          </w:tcPr>
          <w:p w14:paraId="1880F102" w14:textId="77777777" w:rsidR="003B33FC" w:rsidRDefault="003B33FC" w:rsidP="00704203">
            <w:pPr>
              <w:pStyle w:val="TableParagraph"/>
              <w:ind w:right="710"/>
              <w:jc w:val="right"/>
              <w:rPr>
                <w:sz w:val="24"/>
              </w:rPr>
            </w:pPr>
            <w:r>
              <w:rPr>
                <w:w w:val="99"/>
                <w:sz w:val="24"/>
              </w:rPr>
              <w:t>-</w:t>
            </w:r>
          </w:p>
        </w:tc>
      </w:tr>
      <w:tr w:rsidR="003B33FC" w14:paraId="5CDF280E" w14:textId="77777777" w:rsidTr="00704203">
        <w:trPr>
          <w:trHeight w:val="284"/>
        </w:trPr>
        <w:tc>
          <w:tcPr>
            <w:tcW w:w="1514" w:type="dxa"/>
          </w:tcPr>
          <w:p w14:paraId="1CAFA1C7" w14:textId="77777777" w:rsidR="003B33FC" w:rsidRDefault="003B33FC" w:rsidP="00704203">
            <w:pPr>
              <w:pStyle w:val="TableParagraph"/>
              <w:ind w:left="90" w:right="54"/>
              <w:rPr>
                <w:sz w:val="24"/>
              </w:rPr>
            </w:pPr>
            <w:r>
              <w:rPr>
                <w:spacing w:val="-5"/>
                <w:sz w:val="24"/>
              </w:rPr>
              <w:t>148</w:t>
            </w:r>
          </w:p>
        </w:tc>
        <w:tc>
          <w:tcPr>
            <w:tcW w:w="1276" w:type="dxa"/>
          </w:tcPr>
          <w:p w14:paraId="18DE17FA" w14:textId="77777777" w:rsidR="003B33FC" w:rsidRDefault="003B33FC" w:rsidP="00704203">
            <w:pPr>
              <w:pStyle w:val="TableParagraph"/>
              <w:ind w:left="65"/>
              <w:rPr>
                <w:sz w:val="24"/>
              </w:rPr>
            </w:pPr>
            <w:r>
              <w:rPr>
                <w:spacing w:val="-2"/>
                <w:sz w:val="24"/>
              </w:rPr>
              <w:t>410187.00</w:t>
            </w:r>
          </w:p>
        </w:tc>
        <w:tc>
          <w:tcPr>
            <w:tcW w:w="1276" w:type="dxa"/>
          </w:tcPr>
          <w:p w14:paraId="1B4A8CA4" w14:textId="77777777" w:rsidR="003B33FC" w:rsidRDefault="003B33FC" w:rsidP="00704203">
            <w:pPr>
              <w:pStyle w:val="TableParagraph"/>
              <w:ind w:left="66" w:right="27"/>
              <w:rPr>
                <w:sz w:val="24"/>
              </w:rPr>
            </w:pPr>
            <w:r>
              <w:rPr>
                <w:spacing w:val="-2"/>
                <w:sz w:val="24"/>
              </w:rPr>
              <w:t>2162502.39</w:t>
            </w:r>
          </w:p>
        </w:tc>
        <w:tc>
          <w:tcPr>
            <w:tcW w:w="2490" w:type="dxa"/>
          </w:tcPr>
          <w:p w14:paraId="1602399C"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E68DAD4" w14:textId="77777777" w:rsidR="003B33FC" w:rsidRDefault="003B33FC" w:rsidP="00704203">
            <w:pPr>
              <w:pStyle w:val="TableParagraph"/>
              <w:ind w:left="792" w:right="761"/>
              <w:rPr>
                <w:sz w:val="24"/>
              </w:rPr>
            </w:pPr>
            <w:r>
              <w:rPr>
                <w:spacing w:val="-4"/>
                <w:sz w:val="24"/>
              </w:rPr>
              <w:t>1.00</w:t>
            </w:r>
          </w:p>
        </w:tc>
        <w:tc>
          <w:tcPr>
            <w:tcW w:w="1575" w:type="dxa"/>
          </w:tcPr>
          <w:p w14:paraId="479FE9F5" w14:textId="77777777" w:rsidR="003B33FC" w:rsidRDefault="003B33FC" w:rsidP="00704203">
            <w:pPr>
              <w:pStyle w:val="TableParagraph"/>
              <w:ind w:right="710"/>
              <w:jc w:val="right"/>
              <w:rPr>
                <w:sz w:val="24"/>
              </w:rPr>
            </w:pPr>
            <w:r>
              <w:rPr>
                <w:w w:val="99"/>
                <w:sz w:val="24"/>
              </w:rPr>
              <w:t>-</w:t>
            </w:r>
          </w:p>
        </w:tc>
      </w:tr>
      <w:tr w:rsidR="003B33FC" w14:paraId="7139CDA4" w14:textId="77777777" w:rsidTr="00704203">
        <w:trPr>
          <w:trHeight w:val="284"/>
        </w:trPr>
        <w:tc>
          <w:tcPr>
            <w:tcW w:w="1514" w:type="dxa"/>
          </w:tcPr>
          <w:p w14:paraId="781088EF" w14:textId="77777777" w:rsidR="003B33FC" w:rsidRDefault="003B33FC" w:rsidP="00704203">
            <w:pPr>
              <w:pStyle w:val="TableParagraph"/>
              <w:ind w:left="90" w:right="54"/>
              <w:rPr>
                <w:sz w:val="24"/>
              </w:rPr>
            </w:pPr>
            <w:r>
              <w:rPr>
                <w:spacing w:val="-5"/>
                <w:sz w:val="24"/>
              </w:rPr>
              <w:t>149</w:t>
            </w:r>
          </w:p>
        </w:tc>
        <w:tc>
          <w:tcPr>
            <w:tcW w:w="1276" w:type="dxa"/>
          </w:tcPr>
          <w:p w14:paraId="2D622F96" w14:textId="77777777" w:rsidR="003B33FC" w:rsidRDefault="003B33FC" w:rsidP="00704203">
            <w:pPr>
              <w:pStyle w:val="TableParagraph"/>
              <w:ind w:left="65"/>
              <w:rPr>
                <w:sz w:val="24"/>
              </w:rPr>
            </w:pPr>
            <w:r>
              <w:rPr>
                <w:spacing w:val="-2"/>
                <w:sz w:val="24"/>
              </w:rPr>
              <w:t>410212.48</w:t>
            </w:r>
          </w:p>
        </w:tc>
        <w:tc>
          <w:tcPr>
            <w:tcW w:w="1276" w:type="dxa"/>
          </w:tcPr>
          <w:p w14:paraId="2AC86396" w14:textId="77777777" w:rsidR="003B33FC" w:rsidRDefault="003B33FC" w:rsidP="00704203">
            <w:pPr>
              <w:pStyle w:val="TableParagraph"/>
              <w:ind w:left="66" w:right="27"/>
              <w:rPr>
                <w:sz w:val="24"/>
              </w:rPr>
            </w:pPr>
            <w:r>
              <w:rPr>
                <w:spacing w:val="-2"/>
                <w:sz w:val="24"/>
              </w:rPr>
              <w:t>2162495.63</w:t>
            </w:r>
          </w:p>
        </w:tc>
        <w:tc>
          <w:tcPr>
            <w:tcW w:w="2490" w:type="dxa"/>
          </w:tcPr>
          <w:p w14:paraId="64A14004"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1921C115" w14:textId="77777777" w:rsidR="003B33FC" w:rsidRDefault="003B33FC" w:rsidP="00704203">
            <w:pPr>
              <w:pStyle w:val="TableParagraph"/>
              <w:ind w:left="792" w:right="761"/>
              <w:rPr>
                <w:sz w:val="24"/>
              </w:rPr>
            </w:pPr>
            <w:r>
              <w:rPr>
                <w:spacing w:val="-4"/>
                <w:sz w:val="24"/>
              </w:rPr>
              <w:t>1.00</w:t>
            </w:r>
          </w:p>
        </w:tc>
        <w:tc>
          <w:tcPr>
            <w:tcW w:w="1575" w:type="dxa"/>
          </w:tcPr>
          <w:p w14:paraId="3EF8FE1F" w14:textId="77777777" w:rsidR="003B33FC" w:rsidRDefault="003B33FC" w:rsidP="00704203">
            <w:pPr>
              <w:pStyle w:val="TableParagraph"/>
              <w:ind w:right="710"/>
              <w:jc w:val="right"/>
              <w:rPr>
                <w:sz w:val="24"/>
              </w:rPr>
            </w:pPr>
            <w:r>
              <w:rPr>
                <w:w w:val="99"/>
                <w:sz w:val="24"/>
              </w:rPr>
              <w:t>-</w:t>
            </w:r>
          </w:p>
        </w:tc>
      </w:tr>
      <w:tr w:rsidR="003B33FC" w14:paraId="1B7B5FDA" w14:textId="77777777" w:rsidTr="00704203">
        <w:trPr>
          <w:trHeight w:val="284"/>
        </w:trPr>
        <w:tc>
          <w:tcPr>
            <w:tcW w:w="1514" w:type="dxa"/>
          </w:tcPr>
          <w:p w14:paraId="5192F960" w14:textId="77777777" w:rsidR="003B33FC" w:rsidRDefault="003B33FC" w:rsidP="00704203">
            <w:pPr>
              <w:pStyle w:val="TableParagraph"/>
              <w:ind w:left="90" w:right="54"/>
              <w:rPr>
                <w:sz w:val="24"/>
              </w:rPr>
            </w:pPr>
            <w:r>
              <w:rPr>
                <w:spacing w:val="-5"/>
                <w:sz w:val="24"/>
              </w:rPr>
              <w:t>150</w:t>
            </w:r>
          </w:p>
        </w:tc>
        <w:tc>
          <w:tcPr>
            <w:tcW w:w="1276" w:type="dxa"/>
          </w:tcPr>
          <w:p w14:paraId="0E75A7D4" w14:textId="77777777" w:rsidR="003B33FC" w:rsidRDefault="003B33FC" w:rsidP="00704203">
            <w:pPr>
              <w:pStyle w:val="TableParagraph"/>
              <w:ind w:left="65"/>
              <w:rPr>
                <w:sz w:val="24"/>
              </w:rPr>
            </w:pPr>
            <w:r>
              <w:rPr>
                <w:spacing w:val="-2"/>
                <w:sz w:val="24"/>
              </w:rPr>
              <w:t>410278.66</w:t>
            </w:r>
          </w:p>
        </w:tc>
        <w:tc>
          <w:tcPr>
            <w:tcW w:w="1276" w:type="dxa"/>
          </w:tcPr>
          <w:p w14:paraId="52B41C39" w14:textId="77777777" w:rsidR="003B33FC" w:rsidRDefault="003B33FC" w:rsidP="00704203">
            <w:pPr>
              <w:pStyle w:val="TableParagraph"/>
              <w:ind w:left="66" w:right="27"/>
              <w:rPr>
                <w:sz w:val="24"/>
              </w:rPr>
            </w:pPr>
            <w:r>
              <w:rPr>
                <w:spacing w:val="-2"/>
                <w:sz w:val="24"/>
              </w:rPr>
              <w:t>2162507.38</w:t>
            </w:r>
          </w:p>
        </w:tc>
        <w:tc>
          <w:tcPr>
            <w:tcW w:w="2490" w:type="dxa"/>
          </w:tcPr>
          <w:p w14:paraId="62AB96FD"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BCC5168" w14:textId="77777777" w:rsidR="003B33FC" w:rsidRDefault="003B33FC" w:rsidP="00704203">
            <w:pPr>
              <w:pStyle w:val="TableParagraph"/>
              <w:ind w:left="792" w:right="761"/>
              <w:rPr>
                <w:sz w:val="24"/>
              </w:rPr>
            </w:pPr>
            <w:r>
              <w:rPr>
                <w:spacing w:val="-4"/>
                <w:sz w:val="24"/>
              </w:rPr>
              <w:t>1.00</w:t>
            </w:r>
          </w:p>
        </w:tc>
        <w:tc>
          <w:tcPr>
            <w:tcW w:w="1575" w:type="dxa"/>
          </w:tcPr>
          <w:p w14:paraId="185BF965" w14:textId="77777777" w:rsidR="003B33FC" w:rsidRDefault="003B33FC" w:rsidP="00704203">
            <w:pPr>
              <w:pStyle w:val="TableParagraph"/>
              <w:ind w:right="710"/>
              <w:jc w:val="right"/>
              <w:rPr>
                <w:sz w:val="24"/>
              </w:rPr>
            </w:pPr>
            <w:r>
              <w:rPr>
                <w:w w:val="99"/>
                <w:sz w:val="24"/>
              </w:rPr>
              <w:t>-</w:t>
            </w:r>
          </w:p>
        </w:tc>
      </w:tr>
      <w:tr w:rsidR="003B33FC" w14:paraId="0CA60BB7" w14:textId="77777777" w:rsidTr="00704203">
        <w:trPr>
          <w:trHeight w:val="284"/>
        </w:trPr>
        <w:tc>
          <w:tcPr>
            <w:tcW w:w="1514" w:type="dxa"/>
          </w:tcPr>
          <w:p w14:paraId="6718DE99" w14:textId="77777777" w:rsidR="003B33FC" w:rsidRDefault="003B33FC" w:rsidP="00704203">
            <w:pPr>
              <w:pStyle w:val="TableParagraph"/>
              <w:ind w:left="90" w:right="54"/>
              <w:rPr>
                <w:sz w:val="24"/>
              </w:rPr>
            </w:pPr>
            <w:r>
              <w:rPr>
                <w:spacing w:val="-5"/>
                <w:sz w:val="24"/>
              </w:rPr>
              <w:t>151</w:t>
            </w:r>
          </w:p>
        </w:tc>
        <w:tc>
          <w:tcPr>
            <w:tcW w:w="1276" w:type="dxa"/>
          </w:tcPr>
          <w:p w14:paraId="40207A75" w14:textId="77777777" w:rsidR="003B33FC" w:rsidRDefault="003B33FC" w:rsidP="00704203">
            <w:pPr>
              <w:pStyle w:val="TableParagraph"/>
              <w:ind w:left="65"/>
              <w:rPr>
                <w:sz w:val="24"/>
              </w:rPr>
            </w:pPr>
            <w:r>
              <w:rPr>
                <w:spacing w:val="-2"/>
                <w:sz w:val="24"/>
              </w:rPr>
              <w:t>410320.76</w:t>
            </w:r>
          </w:p>
        </w:tc>
        <w:tc>
          <w:tcPr>
            <w:tcW w:w="1276" w:type="dxa"/>
          </w:tcPr>
          <w:p w14:paraId="3906C367" w14:textId="77777777" w:rsidR="003B33FC" w:rsidRDefault="003B33FC" w:rsidP="00704203">
            <w:pPr>
              <w:pStyle w:val="TableParagraph"/>
              <w:ind w:left="66" w:right="27"/>
              <w:rPr>
                <w:sz w:val="24"/>
              </w:rPr>
            </w:pPr>
            <w:r>
              <w:rPr>
                <w:spacing w:val="-2"/>
                <w:sz w:val="24"/>
              </w:rPr>
              <w:t>2162493.28</w:t>
            </w:r>
          </w:p>
        </w:tc>
        <w:tc>
          <w:tcPr>
            <w:tcW w:w="2490" w:type="dxa"/>
          </w:tcPr>
          <w:p w14:paraId="53832BA5"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A2E41FD" w14:textId="77777777" w:rsidR="003B33FC" w:rsidRDefault="003B33FC" w:rsidP="00704203">
            <w:pPr>
              <w:pStyle w:val="TableParagraph"/>
              <w:ind w:left="792" w:right="761"/>
              <w:rPr>
                <w:sz w:val="24"/>
              </w:rPr>
            </w:pPr>
            <w:r>
              <w:rPr>
                <w:spacing w:val="-4"/>
                <w:sz w:val="24"/>
              </w:rPr>
              <w:t>1.00</w:t>
            </w:r>
          </w:p>
        </w:tc>
        <w:tc>
          <w:tcPr>
            <w:tcW w:w="1575" w:type="dxa"/>
          </w:tcPr>
          <w:p w14:paraId="0BA67A14" w14:textId="77777777" w:rsidR="003B33FC" w:rsidRDefault="003B33FC" w:rsidP="00704203">
            <w:pPr>
              <w:pStyle w:val="TableParagraph"/>
              <w:ind w:right="710"/>
              <w:jc w:val="right"/>
              <w:rPr>
                <w:sz w:val="24"/>
              </w:rPr>
            </w:pPr>
            <w:r>
              <w:rPr>
                <w:w w:val="99"/>
                <w:sz w:val="24"/>
              </w:rPr>
              <w:t>-</w:t>
            </w:r>
          </w:p>
        </w:tc>
      </w:tr>
      <w:tr w:rsidR="003B33FC" w14:paraId="30B9E4B6" w14:textId="77777777" w:rsidTr="00704203">
        <w:trPr>
          <w:trHeight w:val="284"/>
        </w:trPr>
        <w:tc>
          <w:tcPr>
            <w:tcW w:w="1514" w:type="dxa"/>
          </w:tcPr>
          <w:p w14:paraId="591C12AB" w14:textId="77777777" w:rsidR="003B33FC" w:rsidRDefault="003B33FC" w:rsidP="00704203">
            <w:pPr>
              <w:pStyle w:val="TableParagraph"/>
              <w:ind w:left="90" w:right="54"/>
              <w:rPr>
                <w:sz w:val="24"/>
              </w:rPr>
            </w:pPr>
            <w:r>
              <w:rPr>
                <w:spacing w:val="-5"/>
                <w:sz w:val="24"/>
              </w:rPr>
              <w:t>152</w:t>
            </w:r>
          </w:p>
        </w:tc>
        <w:tc>
          <w:tcPr>
            <w:tcW w:w="1276" w:type="dxa"/>
          </w:tcPr>
          <w:p w14:paraId="250503E3" w14:textId="77777777" w:rsidR="003B33FC" w:rsidRDefault="003B33FC" w:rsidP="00704203">
            <w:pPr>
              <w:pStyle w:val="TableParagraph"/>
              <w:ind w:left="65"/>
              <w:rPr>
                <w:sz w:val="24"/>
              </w:rPr>
            </w:pPr>
            <w:r>
              <w:rPr>
                <w:spacing w:val="-2"/>
                <w:sz w:val="24"/>
              </w:rPr>
              <w:t>410333.01</w:t>
            </w:r>
          </w:p>
        </w:tc>
        <w:tc>
          <w:tcPr>
            <w:tcW w:w="1276" w:type="dxa"/>
          </w:tcPr>
          <w:p w14:paraId="4C72E62B" w14:textId="77777777" w:rsidR="003B33FC" w:rsidRDefault="003B33FC" w:rsidP="00704203">
            <w:pPr>
              <w:pStyle w:val="TableParagraph"/>
              <w:ind w:left="66" w:right="27"/>
              <w:rPr>
                <w:sz w:val="24"/>
              </w:rPr>
            </w:pPr>
            <w:r>
              <w:rPr>
                <w:spacing w:val="-2"/>
                <w:sz w:val="24"/>
              </w:rPr>
              <w:t>2162493.92</w:t>
            </w:r>
          </w:p>
        </w:tc>
        <w:tc>
          <w:tcPr>
            <w:tcW w:w="2490" w:type="dxa"/>
          </w:tcPr>
          <w:p w14:paraId="6EF4DD21"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2D42F34" w14:textId="77777777" w:rsidR="003B33FC" w:rsidRDefault="003B33FC" w:rsidP="00704203">
            <w:pPr>
              <w:pStyle w:val="TableParagraph"/>
              <w:ind w:left="792" w:right="761"/>
              <w:rPr>
                <w:sz w:val="24"/>
              </w:rPr>
            </w:pPr>
            <w:r>
              <w:rPr>
                <w:spacing w:val="-4"/>
                <w:sz w:val="24"/>
              </w:rPr>
              <w:t>1.00</w:t>
            </w:r>
          </w:p>
        </w:tc>
        <w:tc>
          <w:tcPr>
            <w:tcW w:w="1575" w:type="dxa"/>
          </w:tcPr>
          <w:p w14:paraId="6123AD3D" w14:textId="77777777" w:rsidR="003B33FC" w:rsidRDefault="003B33FC" w:rsidP="00704203">
            <w:pPr>
              <w:pStyle w:val="TableParagraph"/>
              <w:ind w:right="710"/>
              <w:jc w:val="right"/>
              <w:rPr>
                <w:sz w:val="24"/>
              </w:rPr>
            </w:pPr>
            <w:r>
              <w:rPr>
                <w:w w:val="99"/>
                <w:sz w:val="24"/>
              </w:rPr>
              <w:t>-</w:t>
            </w:r>
          </w:p>
        </w:tc>
      </w:tr>
      <w:tr w:rsidR="003B33FC" w14:paraId="5ABC6D55" w14:textId="77777777" w:rsidTr="00704203">
        <w:trPr>
          <w:trHeight w:val="284"/>
        </w:trPr>
        <w:tc>
          <w:tcPr>
            <w:tcW w:w="1514" w:type="dxa"/>
          </w:tcPr>
          <w:p w14:paraId="6687F501" w14:textId="77777777" w:rsidR="003B33FC" w:rsidRDefault="003B33FC" w:rsidP="00704203">
            <w:pPr>
              <w:pStyle w:val="TableParagraph"/>
              <w:ind w:left="90" w:right="54"/>
              <w:rPr>
                <w:sz w:val="24"/>
              </w:rPr>
            </w:pPr>
            <w:r>
              <w:rPr>
                <w:spacing w:val="-5"/>
                <w:sz w:val="24"/>
              </w:rPr>
              <w:t>153</w:t>
            </w:r>
          </w:p>
        </w:tc>
        <w:tc>
          <w:tcPr>
            <w:tcW w:w="1276" w:type="dxa"/>
          </w:tcPr>
          <w:p w14:paraId="08CF0DDE" w14:textId="77777777" w:rsidR="003B33FC" w:rsidRDefault="003B33FC" w:rsidP="00704203">
            <w:pPr>
              <w:pStyle w:val="TableParagraph"/>
              <w:ind w:left="65"/>
              <w:rPr>
                <w:sz w:val="24"/>
              </w:rPr>
            </w:pPr>
            <w:r>
              <w:rPr>
                <w:spacing w:val="-2"/>
                <w:sz w:val="24"/>
              </w:rPr>
              <w:t>410355.11</w:t>
            </w:r>
          </w:p>
        </w:tc>
        <w:tc>
          <w:tcPr>
            <w:tcW w:w="1276" w:type="dxa"/>
          </w:tcPr>
          <w:p w14:paraId="0A53C3B6" w14:textId="77777777" w:rsidR="003B33FC" w:rsidRDefault="003B33FC" w:rsidP="00704203">
            <w:pPr>
              <w:pStyle w:val="TableParagraph"/>
              <w:ind w:left="66" w:right="27"/>
              <w:rPr>
                <w:sz w:val="24"/>
              </w:rPr>
            </w:pPr>
            <w:r>
              <w:rPr>
                <w:spacing w:val="-2"/>
                <w:sz w:val="24"/>
              </w:rPr>
              <w:t>2162487.09</w:t>
            </w:r>
          </w:p>
        </w:tc>
        <w:tc>
          <w:tcPr>
            <w:tcW w:w="2490" w:type="dxa"/>
          </w:tcPr>
          <w:p w14:paraId="4A87CA39"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5665D3E2" w14:textId="77777777" w:rsidR="003B33FC" w:rsidRDefault="003B33FC" w:rsidP="00704203">
            <w:pPr>
              <w:pStyle w:val="TableParagraph"/>
              <w:ind w:left="792" w:right="761"/>
              <w:rPr>
                <w:sz w:val="24"/>
              </w:rPr>
            </w:pPr>
            <w:r>
              <w:rPr>
                <w:spacing w:val="-4"/>
                <w:sz w:val="24"/>
              </w:rPr>
              <w:t>1.00</w:t>
            </w:r>
          </w:p>
        </w:tc>
        <w:tc>
          <w:tcPr>
            <w:tcW w:w="1575" w:type="dxa"/>
          </w:tcPr>
          <w:p w14:paraId="1B7E6384" w14:textId="77777777" w:rsidR="003B33FC" w:rsidRDefault="003B33FC" w:rsidP="00704203">
            <w:pPr>
              <w:pStyle w:val="TableParagraph"/>
              <w:ind w:right="710"/>
              <w:jc w:val="right"/>
              <w:rPr>
                <w:sz w:val="24"/>
              </w:rPr>
            </w:pPr>
            <w:r>
              <w:rPr>
                <w:w w:val="99"/>
                <w:sz w:val="24"/>
              </w:rPr>
              <w:t>-</w:t>
            </w:r>
          </w:p>
        </w:tc>
      </w:tr>
      <w:tr w:rsidR="003B33FC" w14:paraId="45D1FD8D" w14:textId="77777777" w:rsidTr="00704203">
        <w:trPr>
          <w:trHeight w:val="284"/>
        </w:trPr>
        <w:tc>
          <w:tcPr>
            <w:tcW w:w="1514" w:type="dxa"/>
          </w:tcPr>
          <w:p w14:paraId="09BB406E" w14:textId="77777777" w:rsidR="003B33FC" w:rsidRDefault="003B33FC" w:rsidP="00704203">
            <w:pPr>
              <w:pStyle w:val="TableParagraph"/>
              <w:ind w:left="90" w:right="54"/>
              <w:rPr>
                <w:sz w:val="24"/>
              </w:rPr>
            </w:pPr>
            <w:r>
              <w:rPr>
                <w:spacing w:val="-5"/>
                <w:sz w:val="24"/>
              </w:rPr>
              <w:t>154</w:t>
            </w:r>
          </w:p>
        </w:tc>
        <w:tc>
          <w:tcPr>
            <w:tcW w:w="1276" w:type="dxa"/>
          </w:tcPr>
          <w:p w14:paraId="6FA37AAC" w14:textId="77777777" w:rsidR="003B33FC" w:rsidRDefault="003B33FC" w:rsidP="00704203">
            <w:pPr>
              <w:pStyle w:val="TableParagraph"/>
              <w:ind w:left="65"/>
              <w:rPr>
                <w:sz w:val="24"/>
              </w:rPr>
            </w:pPr>
            <w:r>
              <w:rPr>
                <w:spacing w:val="-2"/>
                <w:sz w:val="24"/>
              </w:rPr>
              <w:t>410375.80</w:t>
            </w:r>
          </w:p>
        </w:tc>
        <w:tc>
          <w:tcPr>
            <w:tcW w:w="1276" w:type="dxa"/>
          </w:tcPr>
          <w:p w14:paraId="6DA619F5" w14:textId="77777777" w:rsidR="003B33FC" w:rsidRDefault="003B33FC" w:rsidP="00704203">
            <w:pPr>
              <w:pStyle w:val="TableParagraph"/>
              <w:ind w:left="66" w:right="27"/>
              <w:rPr>
                <w:sz w:val="24"/>
              </w:rPr>
            </w:pPr>
            <w:r>
              <w:rPr>
                <w:spacing w:val="-2"/>
                <w:sz w:val="24"/>
              </w:rPr>
              <w:t>2162488.73</w:t>
            </w:r>
          </w:p>
        </w:tc>
        <w:tc>
          <w:tcPr>
            <w:tcW w:w="2490" w:type="dxa"/>
          </w:tcPr>
          <w:p w14:paraId="183EC76A"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3B74E747" w14:textId="77777777" w:rsidR="003B33FC" w:rsidRDefault="003B33FC" w:rsidP="00704203">
            <w:pPr>
              <w:pStyle w:val="TableParagraph"/>
              <w:ind w:left="792" w:right="761"/>
              <w:rPr>
                <w:sz w:val="24"/>
              </w:rPr>
            </w:pPr>
            <w:r>
              <w:rPr>
                <w:spacing w:val="-4"/>
                <w:sz w:val="24"/>
              </w:rPr>
              <w:t>1.00</w:t>
            </w:r>
          </w:p>
        </w:tc>
        <w:tc>
          <w:tcPr>
            <w:tcW w:w="1575" w:type="dxa"/>
          </w:tcPr>
          <w:p w14:paraId="0ED96A5C" w14:textId="77777777" w:rsidR="003B33FC" w:rsidRDefault="003B33FC" w:rsidP="00704203">
            <w:pPr>
              <w:pStyle w:val="TableParagraph"/>
              <w:ind w:right="710"/>
              <w:jc w:val="right"/>
              <w:rPr>
                <w:sz w:val="24"/>
              </w:rPr>
            </w:pPr>
            <w:r>
              <w:rPr>
                <w:w w:val="99"/>
                <w:sz w:val="24"/>
              </w:rPr>
              <w:t>-</w:t>
            </w:r>
          </w:p>
        </w:tc>
      </w:tr>
      <w:tr w:rsidR="003B33FC" w14:paraId="63B8E7A8" w14:textId="77777777" w:rsidTr="00704203">
        <w:trPr>
          <w:trHeight w:val="284"/>
        </w:trPr>
        <w:tc>
          <w:tcPr>
            <w:tcW w:w="1514" w:type="dxa"/>
          </w:tcPr>
          <w:p w14:paraId="23F8D18E" w14:textId="77777777" w:rsidR="003B33FC" w:rsidRDefault="003B33FC" w:rsidP="00704203">
            <w:pPr>
              <w:pStyle w:val="TableParagraph"/>
              <w:ind w:left="90" w:right="54"/>
              <w:rPr>
                <w:sz w:val="24"/>
              </w:rPr>
            </w:pPr>
            <w:r>
              <w:rPr>
                <w:spacing w:val="-5"/>
                <w:sz w:val="24"/>
              </w:rPr>
              <w:t>155</w:t>
            </w:r>
          </w:p>
        </w:tc>
        <w:tc>
          <w:tcPr>
            <w:tcW w:w="1276" w:type="dxa"/>
          </w:tcPr>
          <w:p w14:paraId="1B8C0B6E" w14:textId="77777777" w:rsidR="003B33FC" w:rsidRDefault="003B33FC" w:rsidP="00704203">
            <w:pPr>
              <w:pStyle w:val="TableParagraph"/>
              <w:ind w:left="65"/>
              <w:rPr>
                <w:sz w:val="24"/>
              </w:rPr>
            </w:pPr>
            <w:r>
              <w:rPr>
                <w:spacing w:val="-2"/>
                <w:sz w:val="24"/>
              </w:rPr>
              <w:t>410393.39</w:t>
            </w:r>
          </w:p>
        </w:tc>
        <w:tc>
          <w:tcPr>
            <w:tcW w:w="1276" w:type="dxa"/>
          </w:tcPr>
          <w:p w14:paraId="669F4271" w14:textId="77777777" w:rsidR="003B33FC" w:rsidRDefault="003B33FC" w:rsidP="00704203">
            <w:pPr>
              <w:pStyle w:val="TableParagraph"/>
              <w:ind w:left="66" w:right="27"/>
              <w:rPr>
                <w:sz w:val="24"/>
              </w:rPr>
            </w:pPr>
            <w:r>
              <w:rPr>
                <w:spacing w:val="-2"/>
                <w:sz w:val="24"/>
              </w:rPr>
              <w:t>2162498.78</w:t>
            </w:r>
          </w:p>
        </w:tc>
        <w:tc>
          <w:tcPr>
            <w:tcW w:w="2490" w:type="dxa"/>
          </w:tcPr>
          <w:p w14:paraId="06C4CDD5"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719239E" w14:textId="77777777" w:rsidR="003B33FC" w:rsidRDefault="003B33FC" w:rsidP="00704203">
            <w:pPr>
              <w:pStyle w:val="TableParagraph"/>
              <w:ind w:left="792" w:right="761"/>
              <w:rPr>
                <w:sz w:val="24"/>
              </w:rPr>
            </w:pPr>
            <w:r>
              <w:rPr>
                <w:spacing w:val="-4"/>
                <w:sz w:val="24"/>
              </w:rPr>
              <w:t>1.00</w:t>
            </w:r>
          </w:p>
        </w:tc>
        <w:tc>
          <w:tcPr>
            <w:tcW w:w="1575" w:type="dxa"/>
          </w:tcPr>
          <w:p w14:paraId="2A7849EE" w14:textId="77777777" w:rsidR="003B33FC" w:rsidRDefault="003B33FC" w:rsidP="00704203">
            <w:pPr>
              <w:pStyle w:val="TableParagraph"/>
              <w:ind w:right="710"/>
              <w:jc w:val="right"/>
              <w:rPr>
                <w:sz w:val="24"/>
              </w:rPr>
            </w:pPr>
            <w:r>
              <w:rPr>
                <w:w w:val="99"/>
                <w:sz w:val="24"/>
              </w:rPr>
              <w:t>-</w:t>
            </w:r>
          </w:p>
        </w:tc>
      </w:tr>
      <w:tr w:rsidR="003B33FC" w14:paraId="76FE693F" w14:textId="77777777" w:rsidTr="00704203">
        <w:trPr>
          <w:trHeight w:val="284"/>
        </w:trPr>
        <w:tc>
          <w:tcPr>
            <w:tcW w:w="1514" w:type="dxa"/>
          </w:tcPr>
          <w:p w14:paraId="479BFAB6" w14:textId="77777777" w:rsidR="003B33FC" w:rsidRDefault="003B33FC" w:rsidP="00704203">
            <w:pPr>
              <w:pStyle w:val="TableParagraph"/>
              <w:ind w:left="90" w:right="54"/>
              <w:rPr>
                <w:sz w:val="24"/>
              </w:rPr>
            </w:pPr>
            <w:r>
              <w:rPr>
                <w:spacing w:val="-5"/>
                <w:sz w:val="24"/>
              </w:rPr>
              <w:t>156</w:t>
            </w:r>
          </w:p>
        </w:tc>
        <w:tc>
          <w:tcPr>
            <w:tcW w:w="1276" w:type="dxa"/>
          </w:tcPr>
          <w:p w14:paraId="45EDFA6C" w14:textId="77777777" w:rsidR="003B33FC" w:rsidRDefault="003B33FC" w:rsidP="00704203">
            <w:pPr>
              <w:pStyle w:val="TableParagraph"/>
              <w:ind w:left="65"/>
              <w:rPr>
                <w:sz w:val="24"/>
              </w:rPr>
            </w:pPr>
            <w:r>
              <w:rPr>
                <w:spacing w:val="-2"/>
                <w:sz w:val="24"/>
              </w:rPr>
              <w:t>410405.58</w:t>
            </w:r>
          </w:p>
        </w:tc>
        <w:tc>
          <w:tcPr>
            <w:tcW w:w="1276" w:type="dxa"/>
          </w:tcPr>
          <w:p w14:paraId="55ACE710" w14:textId="77777777" w:rsidR="003B33FC" w:rsidRDefault="003B33FC" w:rsidP="00704203">
            <w:pPr>
              <w:pStyle w:val="TableParagraph"/>
              <w:ind w:left="66" w:right="27"/>
              <w:rPr>
                <w:sz w:val="24"/>
              </w:rPr>
            </w:pPr>
            <w:r>
              <w:rPr>
                <w:spacing w:val="-2"/>
                <w:sz w:val="24"/>
              </w:rPr>
              <w:t>2162502.81</w:t>
            </w:r>
          </w:p>
        </w:tc>
        <w:tc>
          <w:tcPr>
            <w:tcW w:w="2490" w:type="dxa"/>
          </w:tcPr>
          <w:p w14:paraId="652924E1"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7678C44B" w14:textId="77777777" w:rsidR="003B33FC" w:rsidRDefault="003B33FC" w:rsidP="00704203">
            <w:pPr>
              <w:pStyle w:val="TableParagraph"/>
              <w:ind w:left="792" w:right="761"/>
              <w:rPr>
                <w:sz w:val="24"/>
              </w:rPr>
            </w:pPr>
            <w:r>
              <w:rPr>
                <w:spacing w:val="-4"/>
                <w:sz w:val="24"/>
              </w:rPr>
              <w:t>1.00</w:t>
            </w:r>
          </w:p>
        </w:tc>
        <w:tc>
          <w:tcPr>
            <w:tcW w:w="1575" w:type="dxa"/>
          </w:tcPr>
          <w:p w14:paraId="120F7B6B" w14:textId="77777777" w:rsidR="003B33FC" w:rsidRDefault="003B33FC" w:rsidP="00704203">
            <w:pPr>
              <w:pStyle w:val="TableParagraph"/>
              <w:ind w:right="710"/>
              <w:jc w:val="right"/>
              <w:rPr>
                <w:sz w:val="24"/>
              </w:rPr>
            </w:pPr>
            <w:r>
              <w:rPr>
                <w:w w:val="99"/>
                <w:sz w:val="24"/>
              </w:rPr>
              <w:t>-</w:t>
            </w:r>
          </w:p>
        </w:tc>
      </w:tr>
      <w:tr w:rsidR="003B33FC" w14:paraId="68850EAC" w14:textId="77777777" w:rsidTr="00704203">
        <w:trPr>
          <w:trHeight w:val="284"/>
        </w:trPr>
        <w:tc>
          <w:tcPr>
            <w:tcW w:w="1514" w:type="dxa"/>
          </w:tcPr>
          <w:p w14:paraId="19188AA1" w14:textId="77777777" w:rsidR="003B33FC" w:rsidRDefault="003B33FC" w:rsidP="00704203">
            <w:pPr>
              <w:pStyle w:val="TableParagraph"/>
              <w:ind w:left="90" w:right="54"/>
              <w:rPr>
                <w:sz w:val="24"/>
              </w:rPr>
            </w:pPr>
            <w:r>
              <w:rPr>
                <w:spacing w:val="-5"/>
                <w:sz w:val="24"/>
              </w:rPr>
              <w:t>157</w:t>
            </w:r>
          </w:p>
        </w:tc>
        <w:tc>
          <w:tcPr>
            <w:tcW w:w="1276" w:type="dxa"/>
          </w:tcPr>
          <w:p w14:paraId="5D8AF5F6" w14:textId="77777777" w:rsidR="003B33FC" w:rsidRDefault="003B33FC" w:rsidP="00704203">
            <w:pPr>
              <w:pStyle w:val="TableParagraph"/>
              <w:ind w:left="65"/>
              <w:rPr>
                <w:sz w:val="24"/>
              </w:rPr>
            </w:pPr>
            <w:r>
              <w:rPr>
                <w:spacing w:val="-2"/>
                <w:sz w:val="24"/>
              </w:rPr>
              <w:t>410451.66</w:t>
            </w:r>
          </w:p>
        </w:tc>
        <w:tc>
          <w:tcPr>
            <w:tcW w:w="1276" w:type="dxa"/>
          </w:tcPr>
          <w:p w14:paraId="370AD667" w14:textId="77777777" w:rsidR="003B33FC" w:rsidRDefault="003B33FC" w:rsidP="00704203">
            <w:pPr>
              <w:pStyle w:val="TableParagraph"/>
              <w:ind w:left="66" w:right="27"/>
              <w:rPr>
                <w:sz w:val="24"/>
              </w:rPr>
            </w:pPr>
            <w:r>
              <w:rPr>
                <w:spacing w:val="-2"/>
                <w:sz w:val="24"/>
              </w:rPr>
              <w:t>2162503.19</w:t>
            </w:r>
          </w:p>
        </w:tc>
        <w:tc>
          <w:tcPr>
            <w:tcW w:w="2490" w:type="dxa"/>
          </w:tcPr>
          <w:p w14:paraId="35D006CF"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08A2016E" w14:textId="77777777" w:rsidR="003B33FC" w:rsidRDefault="003B33FC" w:rsidP="00704203">
            <w:pPr>
              <w:pStyle w:val="TableParagraph"/>
              <w:ind w:left="792" w:right="761"/>
              <w:rPr>
                <w:sz w:val="24"/>
              </w:rPr>
            </w:pPr>
            <w:r>
              <w:rPr>
                <w:spacing w:val="-4"/>
                <w:sz w:val="24"/>
              </w:rPr>
              <w:t>1.00</w:t>
            </w:r>
          </w:p>
        </w:tc>
        <w:tc>
          <w:tcPr>
            <w:tcW w:w="1575" w:type="dxa"/>
          </w:tcPr>
          <w:p w14:paraId="4A1D7E5A" w14:textId="77777777" w:rsidR="003B33FC" w:rsidRDefault="003B33FC" w:rsidP="00704203">
            <w:pPr>
              <w:pStyle w:val="TableParagraph"/>
              <w:ind w:right="710"/>
              <w:jc w:val="right"/>
              <w:rPr>
                <w:sz w:val="24"/>
              </w:rPr>
            </w:pPr>
            <w:r>
              <w:rPr>
                <w:w w:val="99"/>
                <w:sz w:val="24"/>
              </w:rPr>
              <w:t>-</w:t>
            </w:r>
          </w:p>
        </w:tc>
      </w:tr>
      <w:tr w:rsidR="003B33FC" w14:paraId="69688EF6" w14:textId="77777777" w:rsidTr="00704203">
        <w:trPr>
          <w:trHeight w:val="284"/>
        </w:trPr>
        <w:tc>
          <w:tcPr>
            <w:tcW w:w="1514" w:type="dxa"/>
          </w:tcPr>
          <w:p w14:paraId="5390BD5E" w14:textId="77777777" w:rsidR="003B33FC" w:rsidRDefault="003B33FC" w:rsidP="00704203">
            <w:pPr>
              <w:pStyle w:val="TableParagraph"/>
              <w:ind w:left="90" w:right="54"/>
              <w:rPr>
                <w:sz w:val="24"/>
              </w:rPr>
            </w:pPr>
            <w:r>
              <w:rPr>
                <w:spacing w:val="-5"/>
                <w:sz w:val="24"/>
              </w:rPr>
              <w:t>158</w:t>
            </w:r>
          </w:p>
        </w:tc>
        <w:tc>
          <w:tcPr>
            <w:tcW w:w="1276" w:type="dxa"/>
          </w:tcPr>
          <w:p w14:paraId="72BD93AA" w14:textId="77777777" w:rsidR="003B33FC" w:rsidRDefault="003B33FC" w:rsidP="00704203">
            <w:pPr>
              <w:pStyle w:val="TableParagraph"/>
              <w:ind w:left="65"/>
              <w:rPr>
                <w:sz w:val="24"/>
              </w:rPr>
            </w:pPr>
            <w:r>
              <w:rPr>
                <w:spacing w:val="-2"/>
                <w:sz w:val="24"/>
              </w:rPr>
              <w:t>410495.40</w:t>
            </w:r>
          </w:p>
        </w:tc>
        <w:tc>
          <w:tcPr>
            <w:tcW w:w="1276" w:type="dxa"/>
          </w:tcPr>
          <w:p w14:paraId="6DD6DCC3" w14:textId="77777777" w:rsidR="003B33FC" w:rsidRDefault="003B33FC" w:rsidP="00704203">
            <w:pPr>
              <w:pStyle w:val="TableParagraph"/>
              <w:ind w:left="66" w:right="27"/>
              <w:rPr>
                <w:sz w:val="24"/>
              </w:rPr>
            </w:pPr>
            <w:r>
              <w:rPr>
                <w:spacing w:val="-2"/>
                <w:sz w:val="24"/>
              </w:rPr>
              <w:t>2162492.08</w:t>
            </w:r>
          </w:p>
        </w:tc>
        <w:tc>
          <w:tcPr>
            <w:tcW w:w="2490" w:type="dxa"/>
          </w:tcPr>
          <w:p w14:paraId="66E0165B"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3DC68217" w14:textId="77777777" w:rsidR="003B33FC" w:rsidRDefault="003B33FC" w:rsidP="00704203">
            <w:pPr>
              <w:pStyle w:val="TableParagraph"/>
              <w:ind w:left="792" w:right="761"/>
              <w:rPr>
                <w:sz w:val="24"/>
              </w:rPr>
            </w:pPr>
            <w:r>
              <w:rPr>
                <w:spacing w:val="-4"/>
                <w:sz w:val="24"/>
              </w:rPr>
              <w:t>1.00</w:t>
            </w:r>
          </w:p>
        </w:tc>
        <w:tc>
          <w:tcPr>
            <w:tcW w:w="1575" w:type="dxa"/>
          </w:tcPr>
          <w:p w14:paraId="03798ED1" w14:textId="77777777" w:rsidR="003B33FC" w:rsidRDefault="003B33FC" w:rsidP="00704203">
            <w:pPr>
              <w:pStyle w:val="TableParagraph"/>
              <w:ind w:right="710"/>
              <w:jc w:val="right"/>
              <w:rPr>
                <w:sz w:val="24"/>
              </w:rPr>
            </w:pPr>
            <w:r>
              <w:rPr>
                <w:w w:val="99"/>
                <w:sz w:val="24"/>
              </w:rPr>
              <w:t>-</w:t>
            </w:r>
          </w:p>
        </w:tc>
      </w:tr>
      <w:tr w:rsidR="003B33FC" w14:paraId="54706BFD" w14:textId="77777777" w:rsidTr="00704203">
        <w:trPr>
          <w:trHeight w:val="284"/>
        </w:trPr>
        <w:tc>
          <w:tcPr>
            <w:tcW w:w="1514" w:type="dxa"/>
          </w:tcPr>
          <w:p w14:paraId="6B41658E" w14:textId="77777777" w:rsidR="003B33FC" w:rsidRDefault="003B33FC" w:rsidP="00704203">
            <w:pPr>
              <w:pStyle w:val="TableParagraph"/>
              <w:ind w:left="90" w:right="54"/>
              <w:rPr>
                <w:sz w:val="24"/>
              </w:rPr>
            </w:pPr>
            <w:r>
              <w:rPr>
                <w:spacing w:val="-5"/>
                <w:sz w:val="24"/>
              </w:rPr>
              <w:t>159</w:t>
            </w:r>
          </w:p>
        </w:tc>
        <w:tc>
          <w:tcPr>
            <w:tcW w:w="1276" w:type="dxa"/>
          </w:tcPr>
          <w:p w14:paraId="46E1F1E5" w14:textId="77777777" w:rsidR="003B33FC" w:rsidRDefault="003B33FC" w:rsidP="00704203">
            <w:pPr>
              <w:pStyle w:val="TableParagraph"/>
              <w:ind w:left="65"/>
              <w:rPr>
                <w:sz w:val="24"/>
              </w:rPr>
            </w:pPr>
            <w:r>
              <w:rPr>
                <w:spacing w:val="-2"/>
                <w:sz w:val="24"/>
              </w:rPr>
              <w:t>410509.29</w:t>
            </w:r>
          </w:p>
        </w:tc>
        <w:tc>
          <w:tcPr>
            <w:tcW w:w="1276" w:type="dxa"/>
          </w:tcPr>
          <w:p w14:paraId="6509BB07" w14:textId="77777777" w:rsidR="003B33FC" w:rsidRDefault="003B33FC" w:rsidP="00704203">
            <w:pPr>
              <w:pStyle w:val="TableParagraph"/>
              <w:ind w:left="66" w:right="27"/>
              <w:rPr>
                <w:sz w:val="24"/>
              </w:rPr>
            </w:pPr>
            <w:r>
              <w:rPr>
                <w:spacing w:val="-2"/>
                <w:sz w:val="24"/>
              </w:rPr>
              <w:t>2162495.72</w:t>
            </w:r>
          </w:p>
        </w:tc>
        <w:tc>
          <w:tcPr>
            <w:tcW w:w="2490" w:type="dxa"/>
          </w:tcPr>
          <w:p w14:paraId="4158D768"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084C7EC9" w14:textId="77777777" w:rsidR="003B33FC" w:rsidRDefault="003B33FC" w:rsidP="00704203">
            <w:pPr>
              <w:pStyle w:val="TableParagraph"/>
              <w:ind w:left="792" w:right="761"/>
              <w:rPr>
                <w:sz w:val="24"/>
              </w:rPr>
            </w:pPr>
            <w:r>
              <w:rPr>
                <w:spacing w:val="-4"/>
                <w:sz w:val="24"/>
              </w:rPr>
              <w:t>1.00</w:t>
            </w:r>
          </w:p>
        </w:tc>
        <w:tc>
          <w:tcPr>
            <w:tcW w:w="1575" w:type="dxa"/>
          </w:tcPr>
          <w:p w14:paraId="79A89BDD" w14:textId="77777777" w:rsidR="003B33FC" w:rsidRDefault="003B33FC" w:rsidP="00704203">
            <w:pPr>
              <w:pStyle w:val="TableParagraph"/>
              <w:ind w:right="710"/>
              <w:jc w:val="right"/>
              <w:rPr>
                <w:sz w:val="24"/>
              </w:rPr>
            </w:pPr>
            <w:r>
              <w:rPr>
                <w:w w:val="99"/>
                <w:sz w:val="24"/>
              </w:rPr>
              <w:t>-</w:t>
            </w:r>
          </w:p>
        </w:tc>
      </w:tr>
      <w:tr w:rsidR="003B33FC" w14:paraId="67928809" w14:textId="77777777" w:rsidTr="00704203">
        <w:trPr>
          <w:trHeight w:val="284"/>
        </w:trPr>
        <w:tc>
          <w:tcPr>
            <w:tcW w:w="1514" w:type="dxa"/>
          </w:tcPr>
          <w:p w14:paraId="77EBA8BE" w14:textId="77777777" w:rsidR="003B33FC" w:rsidRDefault="003B33FC" w:rsidP="00704203">
            <w:pPr>
              <w:pStyle w:val="TableParagraph"/>
              <w:ind w:left="90" w:right="54"/>
              <w:rPr>
                <w:sz w:val="24"/>
              </w:rPr>
            </w:pPr>
            <w:r>
              <w:rPr>
                <w:spacing w:val="-5"/>
                <w:sz w:val="24"/>
              </w:rPr>
              <w:t>160</w:t>
            </w:r>
          </w:p>
        </w:tc>
        <w:tc>
          <w:tcPr>
            <w:tcW w:w="1276" w:type="dxa"/>
          </w:tcPr>
          <w:p w14:paraId="26B56714" w14:textId="77777777" w:rsidR="003B33FC" w:rsidRDefault="003B33FC" w:rsidP="00704203">
            <w:pPr>
              <w:pStyle w:val="TableParagraph"/>
              <w:ind w:left="65"/>
              <w:rPr>
                <w:sz w:val="24"/>
              </w:rPr>
            </w:pPr>
            <w:r>
              <w:rPr>
                <w:spacing w:val="-2"/>
                <w:sz w:val="24"/>
              </w:rPr>
              <w:t>410542.74</w:t>
            </w:r>
          </w:p>
        </w:tc>
        <w:tc>
          <w:tcPr>
            <w:tcW w:w="1276" w:type="dxa"/>
          </w:tcPr>
          <w:p w14:paraId="18402D08" w14:textId="77777777" w:rsidR="003B33FC" w:rsidRDefault="003B33FC" w:rsidP="00704203">
            <w:pPr>
              <w:pStyle w:val="TableParagraph"/>
              <w:ind w:left="66" w:right="27"/>
              <w:rPr>
                <w:sz w:val="24"/>
              </w:rPr>
            </w:pPr>
            <w:r>
              <w:rPr>
                <w:spacing w:val="-2"/>
                <w:sz w:val="24"/>
              </w:rPr>
              <w:t>2162517.92</w:t>
            </w:r>
          </w:p>
        </w:tc>
        <w:tc>
          <w:tcPr>
            <w:tcW w:w="2490" w:type="dxa"/>
          </w:tcPr>
          <w:p w14:paraId="710C394F"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7CFF8EBF" w14:textId="77777777" w:rsidR="003B33FC" w:rsidRDefault="003B33FC" w:rsidP="00704203">
            <w:pPr>
              <w:pStyle w:val="TableParagraph"/>
              <w:ind w:left="792" w:right="761"/>
              <w:rPr>
                <w:sz w:val="24"/>
              </w:rPr>
            </w:pPr>
            <w:r>
              <w:rPr>
                <w:spacing w:val="-4"/>
                <w:sz w:val="24"/>
              </w:rPr>
              <w:t>1.00</w:t>
            </w:r>
          </w:p>
        </w:tc>
        <w:tc>
          <w:tcPr>
            <w:tcW w:w="1575" w:type="dxa"/>
          </w:tcPr>
          <w:p w14:paraId="731429BF" w14:textId="77777777" w:rsidR="003B33FC" w:rsidRDefault="003B33FC" w:rsidP="00704203">
            <w:pPr>
              <w:pStyle w:val="TableParagraph"/>
              <w:ind w:right="710"/>
              <w:jc w:val="right"/>
              <w:rPr>
                <w:sz w:val="24"/>
              </w:rPr>
            </w:pPr>
            <w:r>
              <w:rPr>
                <w:w w:val="99"/>
                <w:sz w:val="24"/>
              </w:rPr>
              <w:t>-</w:t>
            </w:r>
          </w:p>
        </w:tc>
      </w:tr>
      <w:tr w:rsidR="003B33FC" w14:paraId="0245796A" w14:textId="77777777" w:rsidTr="00704203">
        <w:trPr>
          <w:trHeight w:val="284"/>
        </w:trPr>
        <w:tc>
          <w:tcPr>
            <w:tcW w:w="1514" w:type="dxa"/>
          </w:tcPr>
          <w:p w14:paraId="7B79A0A6" w14:textId="77777777" w:rsidR="003B33FC" w:rsidRDefault="003B33FC" w:rsidP="00704203">
            <w:pPr>
              <w:pStyle w:val="TableParagraph"/>
              <w:ind w:left="90" w:right="54"/>
              <w:rPr>
                <w:sz w:val="24"/>
              </w:rPr>
            </w:pPr>
            <w:r>
              <w:rPr>
                <w:spacing w:val="-5"/>
                <w:sz w:val="24"/>
              </w:rPr>
              <w:t>161</w:t>
            </w:r>
          </w:p>
        </w:tc>
        <w:tc>
          <w:tcPr>
            <w:tcW w:w="1276" w:type="dxa"/>
          </w:tcPr>
          <w:p w14:paraId="04150947" w14:textId="77777777" w:rsidR="003B33FC" w:rsidRDefault="003B33FC" w:rsidP="00704203">
            <w:pPr>
              <w:pStyle w:val="TableParagraph"/>
              <w:ind w:left="65"/>
              <w:rPr>
                <w:sz w:val="24"/>
              </w:rPr>
            </w:pPr>
            <w:r>
              <w:rPr>
                <w:spacing w:val="-2"/>
                <w:sz w:val="24"/>
              </w:rPr>
              <w:t>410557.67</w:t>
            </w:r>
          </w:p>
        </w:tc>
        <w:tc>
          <w:tcPr>
            <w:tcW w:w="1276" w:type="dxa"/>
          </w:tcPr>
          <w:p w14:paraId="36119DC5" w14:textId="77777777" w:rsidR="003B33FC" w:rsidRDefault="003B33FC" w:rsidP="00704203">
            <w:pPr>
              <w:pStyle w:val="TableParagraph"/>
              <w:ind w:left="66" w:right="27"/>
              <w:rPr>
                <w:sz w:val="24"/>
              </w:rPr>
            </w:pPr>
            <w:r>
              <w:rPr>
                <w:spacing w:val="-2"/>
                <w:sz w:val="24"/>
              </w:rPr>
              <w:t>2162535.14</w:t>
            </w:r>
          </w:p>
        </w:tc>
        <w:tc>
          <w:tcPr>
            <w:tcW w:w="2490" w:type="dxa"/>
          </w:tcPr>
          <w:p w14:paraId="5CDE5226"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580275DD" w14:textId="77777777" w:rsidR="003B33FC" w:rsidRDefault="003B33FC" w:rsidP="00704203">
            <w:pPr>
              <w:pStyle w:val="TableParagraph"/>
              <w:ind w:left="792" w:right="761"/>
              <w:rPr>
                <w:sz w:val="24"/>
              </w:rPr>
            </w:pPr>
            <w:r>
              <w:rPr>
                <w:spacing w:val="-4"/>
                <w:sz w:val="24"/>
              </w:rPr>
              <w:t>1.00</w:t>
            </w:r>
          </w:p>
        </w:tc>
        <w:tc>
          <w:tcPr>
            <w:tcW w:w="1575" w:type="dxa"/>
          </w:tcPr>
          <w:p w14:paraId="71707500" w14:textId="77777777" w:rsidR="003B33FC" w:rsidRDefault="003B33FC" w:rsidP="00704203">
            <w:pPr>
              <w:pStyle w:val="TableParagraph"/>
              <w:ind w:right="710"/>
              <w:jc w:val="right"/>
              <w:rPr>
                <w:sz w:val="24"/>
              </w:rPr>
            </w:pPr>
            <w:r>
              <w:rPr>
                <w:w w:val="99"/>
                <w:sz w:val="24"/>
              </w:rPr>
              <w:t>-</w:t>
            </w:r>
          </w:p>
        </w:tc>
      </w:tr>
      <w:tr w:rsidR="003B33FC" w14:paraId="5A1B991B" w14:textId="77777777" w:rsidTr="00704203">
        <w:trPr>
          <w:trHeight w:val="284"/>
        </w:trPr>
        <w:tc>
          <w:tcPr>
            <w:tcW w:w="1514" w:type="dxa"/>
          </w:tcPr>
          <w:p w14:paraId="3E4F8716" w14:textId="77777777" w:rsidR="003B33FC" w:rsidRDefault="003B33FC" w:rsidP="00704203">
            <w:pPr>
              <w:pStyle w:val="TableParagraph"/>
              <w:ind w:left="90" w:right="54"/>
              <w:rPr>
                <w:sz w:val="24"/>
              </w:rPr>
            </w:pPr>
            <w:r>
              <w:rPr>
                <w:spacing w:val="-5"/>
                <w:sz w:val="24"/>
              </w:rPr>
              <w:t>162</w:t>
            </w:r>
          </w:p>
        </w:tc>
        <w:tc>
          <w:tcPr>
            <w:tcW w:w="1276" w:type="dxa"/>
          </w:tcPr>
          <w:p w14:paraId="0BFE3DF3" w14:textId="77777777" w:rsidR="003B33FC" w:rsidRDefault="003B33FC" w:rsidP="00704203">
            <w:pPr>
              <w:pStyle w:val="TableParagraph"/>
              <w:ind w:left="65"/>
              <w:rPr>
                <w:sz w:val="24"/>
              </w:rPr>
            </w:pPr>
            <w:r>
              <w:rPr>
                <w:spacing w:val="-2"/>
                <w:sz w:val="24"/>
              </w:rPr>
              <w:t>410583.76</w:t>
            </w:r>
          </w:p>
        </w:tc>
        <w:tc>
          <w:tcPr>
            <w:tcW w:w="1276" w:type="dxa"/>
          </w:tcPr>
          <w:p w14:paraId="339B4D6C" w14:textId="77777777" w:rsidR="003B33FC" w:rsidRDefault="003B33FC" w:rsidP="00704203">
            <w:pPr>
              <w:pStyle w:val="TableParagraph"/>
              <w:ind w:left="66" w:right="27"/>
              <w:rPr>
                <w:sz w:val="24"/>
              </w:rPr>
            </w:pPr>
            <w:r>
              <w:rPr>
                <w:spacing w:val="-2"/>
                <w:sz w:val="24"/>
              </w:rPr>
              <w:t>2162541.96</w:t>
            </w:r>
          </w:p>
        </w:tc>
        <w:tc>
          <w:tcPr>
            <w:tcW w:w="2490" w:type="dxa"/>
          </w:tcPr>
          <w:p w14:paraId="67F60046"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37567AD" w14:textId="77777777" w:rsidR="003B33FC" w:rsidRDefault="003B33FC" w:rsidP="00704203">
            <w:pPr>
              <w:pStyle w:val="TableParagraph"/>
              <w:ind w:left="792" w:right="761"/>
              <w:rPr>
                <w:sz w:val="24"/>
              </w:rPr>
            </w:pPr>
            <w:r>
              <w:rPr>
                <w:spacing w:val="-4"/>
                <w:sz w:val="24"/>
              </w:rPr>
              <w:t>1.00</w:t>
            </w:r>
          </w:p>
        </w:tc>
        <w:tc>
          <w:tcPr>
            <w:tcW w:w="1575" w:type="dxa"/>
          </w:tcPr>
          <w:p w14:paraId="2A17476B" w14:textId="77777777" w:rsidR="003B33FC" w:rsidRDefault="003B33FC" w:rsidP="00704203">
            <w:pPr>
              <w:pStyle w:val="TableParagraph"/>
              <w:ind w:right="710"/>
              <w:jc w:val="right"/>
              <w:rPr>
                <w:sz w:val="24"/>
              </w:rPr>
            </w:pPr>
            <w:r>
              <w:rPr>
                <w:w w:val="99"/>
                <w:sz w:val="24"/>
              </w:rPr>
              <w:t>-</w:t>
            </w:r>
          </w:p>
        </w:tc>
      </w:tr>
      <w:tr w:rsidR="003B33FC" w14:paraId="353B8439" w14:textId="77777777" w:rsidTr="00704203">
        <w:trPr>
          <w:trHeight w:val="284"/>
        </w:trPr>
        <w:tc>
          <w:tcPr>
            <w:tcW w:w="1514" w:type="dxa"/>
          </w:tcPr>
          <w:p w14:paraId="6FCD745A" w14:textId="77777777" w:rsidR="003B33FC" w:rsidRDefault="003B33FC" w:rsidP="00704203">
            <w:pPr>
              <w:pStyle w:val="TableParagraph"/>
              <w:ind w:left="90" w:right="54"/>
              <w:rPr>
                <w:sz w:val="24"/>
              </w:rPr>
            </w:pPr>
            <w:r>
              <w:rPr>
                <w:spacing w:val="-5"/>
                <w:sz w:val="24"/>
              </w:rPr>
              <w:t>163</w:t>
            </w:r>
          </w:p>
        </w:tc>
        <w:tc>
          <w:tcPr>
            <w:tcW w:w="1276" w:type="dxa"/>
          </w:tcPr>
          <w:p w14:paraId="37F58ED7" w14:textId="77777777" w:rsidR="003B33FC" w:rsidRDefault="003B33FC" w:rsidP="00704203">
            <w:pPr>
              <w:pStyle w:val="TableParagraph"/>
              <w:ind w:left="65"/>
              <w:rPr>
                <w:sz w:val="24"/>
              </w:rPr>
            </w:pPr>
            <w:r>
              <w:rPr>
                <w:spacing w:val="-2"/>
                <w:sz w:val="24"/>
              </w:rPr>
              <w:t>410596.70</w:t>
            </w:r>
          </w:p>
        </w:tc>
        <w:tc>
          <w:tcPr>
            <w:tcW w:w="1276" w:type="dxa"/>
          </w:tcPr>
          <w:p w14:paraId="6275A88B" w14:textId="77777777" w:rsidR="003B33FC" w:rsidRDefault="003B33FC" w:rsidP="00704203">
            <w:pPr>
              <w:pStyle w:val="TableParagraph"/>
              <w:ind w:left="66" w:right="27"/>
              <w:rPr>
                <w:sz w:val="24"/>
              </w:rPr>
            </w:pPr>
            <w:r>
              <w:rPr>
                <w:spacing w:val="-2"/>
                <w:sz w:val="24"/>
              </w:rPr>
              <w:t>2162552.36</w:t>
            </w:r>
          </w:p>
        </w:tc>
        <w:tc>
          <w:tcPr>
            <w:tcW w:w="2490" w:type="dxa"/>
          </w:tcPr>
          <w:p w14:paraId="56CFBF8D"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7AF46301" w14:textId="77777777" w:rsidR="003B33FC" w:rsidRDefault="003B33FC" w:rsidP="00704203">
            <w:pPr>
              <w:pStyle w:val="TableParagraph"/>
              <w:ind w:left="792" w:right="761"/>
              <w:rPr>
                <w:sz w:val="24"/>
              </w:rPr>
            </w:pPr>
            <w:r>
              <w:rPr>
                <w:spacing w:val="-4"/>
                <w:sz w:val="24"/>
              </w:rPr>
              <w:t>1.00</w:t>
            </w:r>
          </w:p>
        </w:tc>
        <w:tc>
          <w:tcPr>
            <w:tcW w:w="1575" w:type="dxa"/>
          </w:tcPr>
          <w:p w14:paraId="0C8714F4" w14:textId="77777777" w:rsidR="003B33FC" w:rsidRDefault="003B33FC" w:rsidP="00704203">
            <w:pPr>
              <w:pStyle w:val="TableParagraph"/>
              <w:ind w:right="710"/>
              <w:jc w:val="right"/>
              <w:rPr>
                <w:sz w:val="24"/>
              </w:rPr>
            </w:pPr>
            <w:r>
              <w:rPr>
                <w:w w:val="99"/>
                <w:sz w:val="24"/>
              </w:rPr>
              <w:t>-</w:t>
            </w:r>
          </w:p>
        </w:tc>
      </w:tr>
      <w:tr w:rsidR="003B33FC" w14:paraId="34A479DE" w14:textId="77777777" w:rsidTr="00704203">
        <w:trPr>
          <w:trHeight w:val="284"/>
        </w:trPr>
        <w:tc>
          <w:tcPr>
            <w:tcW w:w="1514" w:type="dxa"/>
          </w:tcPr>
          <w:p w14:paraId="474C3F4C" w14:textId="77777777" w:rsidR="003B33FC" w:rsidRDefault="003B33FC" w:rsidP="00704203">
            <w:pPr>
              <w:pStyle w:val="TableParagraph"/>
              <w:ind w:left="90" w:right="54"/>
              <w:rPr>
                <w:sz w:val="24"/>
              </w:rPr>
            </w:pPr>
            <w:r>
              <w:rPr>
                <w:spacing w:val="-5"/>
                <w:sz w:val="24"/>
              </w:rPr>
              <w:t>164</w:t>
            </w:r>
          </w:p>
        </w:tc>
        <w:tc>
          <w:tcPr>
            <w:tcW w:w="1276" w:type="dxa"/>
          </w:tcPr>
          <w:p w14:paraId="5325101D" w14:textId="77777777" w:rsidR="003B33FC" w:rsidRDefault="003B33FC" w:rsidP="00704203">
            <w:pPr>
              <w:pStyle w:val="TableParagraph"/>
              <w:ind w:left="65"/>
              <w:rPr>
                <w:sz w:val="24"/>
              </w:rPr>
            </w:pPr>
            <w:r>
              <w:rPr>
                <w:spacing w:val="-2"/>
                <w:sz w:val="24"/>
              </w:rPr>
              <w:t>410574.36</w:t>
            </w:r>
          </w:p>
        </w:tc>
        <w:tc>
          <w:tcPr>
            <w:tcW w:w="1276" w:type="dxa"/>
          </w:tcPr>
          <w:p w14:paraId="4FE809A4" w14:textId="77777777" w:rsidR="003B33FC" w:rsidRDefault="003B33FC" w:rsidP="00704203">
            <w:pPr>
              <w:pStyle w:val="TableParagraph"/>
              <w:ind w:left="66" w:right="27"/>
              <w:rPr>
                <w:sz w:val="24"/>
              </w:rPr>
            </w:pPr>
            <w:r>
              <w:rPr>
                <w:spacing w:val="-2"/>
                <w:sz w:val="24"/>
              </w:rPr>
              <w:t>2162647.80</w:t>
            </w:r>
          </w:p>
        </w:tc>
        <w:tc>
          <w:tcPr>
            <w:tcW w:w="2490" w:type="dxa"/>
          </w:tcPr>
          <w:p w14:paraId="13C6C201"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4B0D69A5" w14:textId="77777777" w:rsidR="003B33FC" w:rsidRDefault="003B33FC" w:rsidP="00704203">
            <w:pPr>
              <w:pStyle w:val="TableParagraph"/>
              <w:ind w:left="792" w:right="761"/>
              <w:rPr>
                <w:sz w:val="24"/>
              </w:rPr>
            </w:pPr>
            <w:r>
              <w:rPr>
                <w:spacing w:val="-4"/>
                <w:sz w:val="24"/>
              </w:rPr>
              <w:t>2.50</w:t>
            </w:r>
          </w:p>
        </w:tc>
        <w:tc>
          <w:tcPr>
            <w:tcW w:w="1575" w:type="dxa"/>
          </w:tcPr>
          <w:p w14:paraId="5C9AAB24" w14:textId="77777777" w:rsidR="003B33FC" w:rsidRDefault="003B33FC" w:rsidP="00704203">
            <w:pPr>
              <w:pStyle w:val="TableParagraph"/>
              <w:ind w:right="710"/>
              <w:jc w:val="right"/>
              <w:rPr>
                <w:sz w:val="24"/>
              </w:rPr>
            </w:pPr>
            <w:r>
              <w:rPr>
                <w:w w:val="99"/>
                <w:sz w:val="24"/>
              </w:rPr>
              <w:t>-</w:t>
            </w:r>
          </w:p>
        </w:tc>
      </w:tr>
      <w:tr w:rsidR="003B33FC" w14:paraId="5C77971C" w14:textId="77777777" w:rsidTr="00704203">
        <w:trPr>
          <w:trHeight w:val="284"/>
        </w:trPr>
        <w:tc>
          <w:tcPr>
            <w:tcW w:w="1514" w:type="dxa"/>
          </w:tcPr>
          <w:p w14:paraId="24E401CE" w14:textId="77777777" w:rsidR="003B33FC" w:rsidRDefault="003B33FC" w:rsidP="00704203">
            <w:pPr>
              <w:pStyle w:val="TableParagraph"/>
              <w:ind w:left="90" w:right="54"/>
              <w:rPr>
                <w:sz w:val="24"/>
              </w:rPr>
            </w:pPr>
            <w:r>
              <w:rPr>
                <w:spacing w:val="-5"/>
                <w:sz w:val="24"/>
              </w:rPr>
              <w:t>165</w:t>
            </w:r>
          </w:p>
        </w:tc>
        <w:tc>
          <w:tcPr>
            <w:tcW w:w="1276" w:type="dxa"/>
          </w:tcPr>
          <w:p w14:paraId="5A26129A" w14:textId="77777777" w:rsidR="003B33FC" w:rsidRDefault="003B33FC" w:rsidP="00704203">
            <w:pPr>
              <w:pStyle w:val="TableParagraph"/>
              <w:ind w:left="65"/>
              <w:rPr>
                <w:sz w:val="24"/>
              </w:rPr>
            </w:pPr>
            <w:r>
              <w:rPr>
                <w:spacing w:val="-2"/>
                <w:sz w:val="24"/>
              </w:rPr>
              <w:t>410549.64</w:t>
            </w:r>
          </w:p>
        </w:tc>
        <w:tc>
          <w:tcPr>
            <w:tcW w:w="1276" w:type="dxa"/>
          </w:tcPr>
          <w:p w14:paraId="01A484D3" w14:textId="77777777" w:rsidR="003B33FC" w:rsidRDefault="003B33FC" w:rsidP="00704203">
            <w:pPr>
              <w:pStyle w:val="TableParagraph"/>
              <w:ind w:left="66" w:right="27"/>
              <w:rPr>
                <w:sz w:val="24"/>
              </w:rPr>
            </w:pPr>
            <w:r>
              <w:rPr>
                <w:spacing w:val="-2"/>
                <w:sz w:val="24"/>
              </w:rPr>
              <w:t>2162671.75</w:t>
            </w:r>
          </w:p>
        </w:tc>
        <w:tc>
          <w:tcPr>
            <w:tcW w:w="2490" w:type="dxa"/>
          </w:tcPr>
          <w:p w14:paraId="1F885531"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4C38F7AB" w14:textId="77777777" w:rsidR="003B33FC" w:rsidRDefault="003B33FC" w:rsidP="00704203">
            <w:pPr>
              <w:pStyle w:val="TableParagraph"/>
              <w:ind w:left="792" w:right="761"/>
              <w:rPr>
                <w:sz w:val="24"/>
              </w:rPr>
            </w:pPr>
            <w:r>
              <w:rPr>
                <w:spacing w:val="-4"/>
                <w:sz w:val="24"/>
              </w:rPr>
              <w:t>2.50</w:t>
            </w:r>
          </w:p>
        </w:tc>
        <w:tc>
          <w:tcPr>
            <w:tcW w:w="1575" w:type="dxa"/>
          </w:tcPr>
          <w:p w14:paraId="4082294F" w14:textId="77777777" w:rsidR="003B33FC" w:rsidRDefault="003B33FC" w:rsidP="00704203">
            <w:pPr>
              <w:pStyle w:val="TableParagraph"/>
              <w:ind w:right="710"/>
              <w:jc w:val="right"/>
              <w:rPr>
                <w:sz w:val="24"/>
              </w:rPr>
            </w:pPr>
            <w:r>
              <w:rPr>
                <w:w w:val="99"/>
                <w:sz w:val="24"/>
              </w:rPr>
              <w:t>-</w:t>
            </w:r>
          </w:p>
        </w:tc>
      </w:tr>
      <w:tr w:rsidR="003B33FC" w14:paraId="6B6FE5D9" w14:textId="77777777" w:rsidTr="00704203">
        <w:trPr>
          <w:trHeight w:val="284"/>
        </w:trPr>
        <w:tc>
          <w:tcPr>
            <w:tcW w:w="1514" w:type="dxa"/>
          </w:tcPr>
          <w:p w14:paraId="72ECFE16" w14:textId="77777777" w:rsidR="003B33FC" w:rsidRDefault="003B33FC" w:rsidP="00704203">
            <w:pPr>
              <w:pStyle w:val="TableParagraph"/>
              <w:ind w:left="90" w:right="54"/>
              <w:rPr>
                <w:sz w:val="24"/>
              </w:rPr>
            </w:pPr>
            <w:r>
              <w:rPr>
                <w:spacing w:val="-5"/>
                <w:sz w:val="24"/>
              </w:rPr>
              <w:t>166</w:t>
            </w:r>
          </w:p>
        </w:tc>
        <w:tc>
          <w:tcPr>
            <w:tcW w:w="1276" w:type="dxa"/>
          </w:tcPr>
          <w:p w14:paraId="08DC87EF" w14:textId="77777777" w:rsidR="003B33FC" w:rsidRDefault="003B33FC" w:rsidP="00704203">
            <w:pPr>
              <w:pStyle w:val="TableParagraph"/>
              <w:ind w:left="65"/>
              <w:rPr>
                <w:sz w:val="24"/>
              </w:rPr>
            </w:pPr>
            <w:r>
              <w:rPr>
                <w:spacing w:val="-2"/>
                <w:sz w:val="24"/>
              </w:rPr>
              <w:t>410504.37</w:t>
            </w:r>
          </w:p>
        </w:tc>
        <w:tc>
          <w:tcPr>
            <w:tcW w:w="1276" w:type="dxa"/>
          </w:tcPr>
          <w:p w14:paraId="0F578BB5" w14:textId="77777777" w:rsidR="003B33FC" w:rsidRDefault="003B33FC" w:rsidP="00704203">
            <w:pPr>
              <w:pStyle w:val="TableParagraph"/>
              <w:ind w:left="66" w:right="27"/>
              <w:rPr>
                <w:sz w:val="24"/>
              </w:rPr>
            </w:pPr>
            <w:r>
              <w:rPr>
                <w:spacing w:val="-2"/>
                <w:sz w:val="24"/>
              </w:rPr>
              <w:t>2162661.42</w:t>
            </w:r>
          </w:p>
        </w:tc>
        <w:tc>
          <w:tcPr>
            <w:tcW w:w="2490" w:type="dxa"/>
          </w:tcPr>
          <w:p w14:paraId="2C9754DB"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449F0E94" w14:textId="77777777" w:rsidR="003B33FC" w:rsidRDefault="003B33FC" w:rsidP="00704203">
            <w:pPr>
              <w:pStyle w:val="TableParagraph"/>
              <w:ind w:left="792" w:right="761"/>
              <w:rPr>
                <w:sz w:val="24"/>
              </w:rPr>
            </w:pPr>
            <w:r>
              <w:rPr>
                <w:spacing w:val="-4"/>
                <w:sz w:val="24"/>
              </w:rPr>
              <w:t>2.50</w:t>
            </w:r>
          </w:p>
        </w:tc>
        <w:tc>
          <w:tcPr>
            <w:tcW w:w="1575" w:type="dxa"/>
          </w:tcPr>
          <w:p w14:paraId="24FF2660" w14:textId="77777777" w:rsidR="003B33FC" w:rsidRDefault="003B33FC" w:rsidP="00704203">
            <w:pPr>
              <w:pStyle w:val="TableParagraph"/>
              <w:ind w:right="710"/>
              <w:jc w:val="right"/>
              <w:rPr>
                <w:sz w:val="24"/>
              </w:rPr>
            </w:pPr>
            <w:r>
              <w:rPr>
                <w:w w:val="99"/>
                <w:sz w:val="24"/>
              </w:rPr>
              <w:t>-</w:t>
            </w:r>
          </w:p>
        </w:tc>
      </w:tr>
      <w:tr w:rsidR="003B33FC" w14:paraId="369BB711" w14:textId="77777777" w:rsidTr="00704203">
        <w:trPr>
          <w:trHeight w:val="284"/>
        </w:trPr>
        <w:tc>
          <w:tcPr>
            <w:tcW w:w="1514" w:type="dxa"/>
          </w:tcPr>
          <w:p w14:paraId="3ED19FC8" w14:textId="77777777" w:rsidR="003B33FC" w:rsidRDefault="003B33FC" w:rsidP="00704203">
            <w:pPr>
              <w:pStyle w:val="TableParagraph"/>
              <w:ind w:left="90" w:right="54"/>
              <w:rPr>
                <w:sz w:val="24"/>
              </w:rPr>
            </w:pPr>
            <w:r>
              <w:rPr>
                <w:spacing w:val="-5"/>
                <w:sz w:val="24"/>
              </w:rPr>
              <w:t>167</w:t>
            </w:r>
          </w:p>
        </w:tc>
        <w:tc>
          <w:tcPr>
            <w:tcW w:w="1276" w:type="dxa"/>
          </w:tcPr>
          <w:p w14:paraId="0AEB8F81" w14:textId="77777777" w:rsidR="003B33FC" w:rsidRDefault="003B33FC" w:rsidP="00704203">
            <w:pPr>
              <w:pStyle w:val="TableParagraph"/>
              <w:ind w:left="65"/>
              <w:rPr>
                <w:sz w:val="24"/>
              </w:rPr>
            </w:pPr>
            <w:r>
              <w:rPr>
                <w:spacing w:val="-2"/>
                <w:sz w:val="24"/>
              </w:rPr>
              <w:t>410387.25</w:t>
            </w:r>
          </w:p>
        </w:tc>
        <w:tc>
          <w:tcPr>
            <w:tcW w:w="1276" w:type="dxa"/>
          </w:tcPr>
          <w:p w14:paraId="09ED0529" w14:textId="77777777" w:rsidR="003B33FC" w:rsidRDefault="003B33FC" w:rsidP="00704203">
            <w:pPr>
              <w:pStyle w:val="TableParagraph"/>
              <w:ind w:left="66" w:right="27"/>
              <w:rPr>
                <w:sz w:val="24"/>
              </w:rPr>
            </w:pPr>
            <w:r>
              <w:rPr>
                <w:spacing w:val="-2"/>
                <w:sz w:val="24"/>
              </w:rPr>
              <w:t>2162661.50</w:t>
            </w:r>
          </w:p>
        </w:tc>
        <w:tc>
          <w:tcPr>
            <w:tcW w:w="2490" w:type="dxa"/>
          </w:tcPr>
          <w:p w14:paraId="64EB9955"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3D664EDC" w14:textId="77777777" w:rsidR="003B33FC" w:rsidRDefault="003B33FC" w:rsidP="00704203">
            <w:pPr>
              <w:pStyle w:val="TableParagraph"/>
              <w:ind w:left="792" w:right="761"/>
              <w:rPr>
                <w:sz w:val="24"/>
              </w:rPr>
            </w:pPr>
            <w:r>
              <w:rPr>
                <w:spacing w:val="-4"/>
                <w:sz w:val="24"/>
              </w:rPr>
              <w:t>2.50</w:t>
            </w:r>
          </w:p>
        </w:tc>
        <w:tc>
          <w:tcPr>
            <w:tcW w:w="1575" w:type="dxa"/>
          </w:tcPr>
          <w:p w14:paraId="18EC26DD" w14:textId="77777777" w:rsidR="003B33FC" w:rsidRDefault="003B33FC" w:rsidP="00704203">
            <w:pPr>
              <w:pStyle w:val="TableParagraph"/>
              <w:ind w:right="710"/>
              <w:jc w:val="right"/>
              <w:rPr>
                <w:sz w:val="24"/>
              </w:rPr>
            </w:pPr>
            <w:r>
              <w:rPr>
                <w:w w:val="99"/>
                <w:sz w:val="24"/>
              </w:rPr>
              <w:t>-</w:t>
            </w:r>
          </w:p>
        </w:tc>
      </w:tr>
      <w:tr w:rsidR="003B33FC" w14:paraId="278C9F7E" w14:textId="77777777" w:rsidTr="00704203">
        <w:trPr>
          <w:trHeight w:val="284"/>
        </w:trPr>
        <w:tc>
          <w:tcPr>
            <w:tcW w:w="1514" w:type="dxa"/>
          </w:tcPr>
          <w:p w14:paraId="0ECAC54B" w14:textId="77777777" w:rsidR="003B33FC" w:rsidRDefault="003B33FC" w:rsidP="00704203">
            <w:pPr>
              <w:pStyle w:val="TableParagraph"/>
              <w:ind w:left="90" w:right="54"/>
              <w:rPr>
                <w:sz w:val="24"/>
              </w:rPr>
            </w:pPr>
            <w:r>
              <w:rPr>
                <w:spacing w:val="-5"/>
                <w:sz w:val="24"/>
              </w:rPr>
              <w:t>168</w:t>
            </w:r>
          </w:p>
        </w:tc>
        <w:tc>
          <w:tcPr>
            <w:tcW w:w="1276" w:type="dxa"/>
          </w:tcPr>
          <w:p w14:paraId="13FF97FB" w14:textId="77777777" w:rsidR="003B33FC" w:rsidRDefault="003B33FC" w:rsidP="00704203">
            <w:pPr>
              <w:pStyle w:val="TableParagraph"/>
              <w:ind w:left="65"/>
              <w:rPr>
                <w:sz w:val="24"/>
              </w:rPr>
            </w:pPr>
            <w:r>
              <w:rPr>
                <w:spacing w:val="-2"/>
                <w:sz w:val="24"/>
              </w:rPr>
              <w:t>410370.74</w:t>
            </w:r>
          </w:p>
        </w:tc>
        <w:tc>
          <w:tcPr>
            <w:tcW w:w="1276" w:type="dxa"/>
          </w:tcPr>
          <w:p w14:paraId="4F762178" w14:textId="77777777" w:rsidR="003B33FC" w:rsidRDefault="003B33FC" w:rsidP="00704203">
            <w:pPr>
              <w:pStyle w:val="TableParagraph"/>
              <w:ind w:left="66" w:right="27"/>
              <w:rPr>
                <w:sz w:val="24"/>
              </w:rPr>
            </w:pPr>
            <w:r>
              <w:rPr>
                <w:spacing w:val="-2"/>
                <w:sz w:val="24"/>
              </w:rPr>
              <w:t>2162662.48</w:t>
            </w:r>
          </w:p>
        </w:tc>
        <w:tc>
          <w:tcPr>
            <w:tcW w:w="2490" w:type="dxa"/>
          </w:tcPr>
          <w:p w14:paraId="01EED5A9"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4287586F" w14:textId="77777777" w:rsidR="003B33FC" w:rsidRDefault="003B33FC" w:rsidP="00704203">
            <w:pPr>
              <w:pStyle w:val="TableParagraph"/>
              <w:ind w:left="792" w:right="761"/>
              <w:rPr>
                <w:sz w:val="24"/>
              </w:rPr>
            </w:pPr>
            <w:r>
              <w:rPr>
                <w:spacing w:val="-4"/>
                <w:sz w:val="24"/>
              </w:rPr>
              <w:t>2.50</w:t>
            </w:r>
          </w:p>
        </w:tc>
        <w:tc>
          <w:tcPr>
            <w:tcW w:w="1575" w:type="dxa"/>
          </w:tcPr>
          <w:p w14:paraId="5D588253" w14:textId="77777777" w:rsidR="003B33FC" w:rsidRDefault="003B33FC" w:rsidP="00704203">
            <w:pPr>
              <w:pStyle w:val="TableParagraph"/>
              <w:ind w:right="710"/>
              <w:jc w:val="right"/>
              <w:rPr>
                <w:sz w:val="24"/>
              </w:rPr>
            </w:pPr>
            <w:r>
              <w:rPr>
                <w:w w:val="99"/>
                <w:sz w:val="24"/>
              </w:rPr>
              <w:t>-</w:t>
            </w:r>
          </w:p>
        </w:tc>
      </w:tr>
      <w:tr w:rsidR="003B33FC" w14:paraId="3DAB4A05" w14:textId="77777777" w:rsidTr="00704203">
        <w:trPr>
          <w:trHeight w:val="284"/>
        </w:trPr>
        <w:tc>
          <w:tcPr>
            <w:tcW w:w="1514" w:type="dxa"/>
          </w:tcPr>
          <w:p w14:paraId="58CF697B" w14:textId="77777777" w:rsidR="003B33FC" w:rsidRDefault="003B33FC" w:rsidP="00704203">
            <w:pPr>
              <w:pStyle w:val="TableParagraph"/>
              <w:ind w:left="90" w:right="54"/>
              <w:rPr>
                <w:sz w:val="24"/>
              </w:rPr>
            </w:pPr>
            <w:r>
              <w:rPr>
                <w:spacing w:val="-5"/>
                <w:sz w:val="24"/>
              </w:rPr>
              <w:t>169</w:t>
            </w:r>
          </w:p>
        </w:tc>
        <w:tc>
          <w:tcPr>
            <w:tcW w:w="1276" w:type="dxa"/>
          </w:tcPr>
          <w:p w14:paraId="280E832E" w14:textId="77777777" w:rsidR="003B33FC" w:rsidRDefault="003B33FC" w:rsidP="00704203">
            <w:pPr>
              <w:pStyle w:val="TableParagraph"/>
              <w:ind w:left="65"/>
              <w:rPr>
                <w:sz w:val="24"/>
              </w:rPr>
            </w:pPr>
            <w:r>
              <w:rPr>
                <w:spacing w:val="-2"/>
                <w:sz w:val="24"/>
              </w:rPr>
              <w:t>410256.39</w:t>
            </w:r>
          </w:p>
        </w:tc>
        <w:tc>
          <w:tcPr>
            <w:tcW w:w="1276" w:type="dxa"/>
          </w:tcPr>
          <w:p w14:paraId="4FCB39FA" w14:textId="77777777" w:rsidR="003B33FC" w:rsidRDefault="003B33FC" w:rsidP="00704203">
            <w:pPr>
              <w:pStyle w:val="TableParagraph"/>
              <w:ind w:left="66" w:right="27"/>
              <w:rPr>
                <w:sz w:val="24"/>
              </w:rPr>
            </w:pPr>
            <w:r>
              <w:rPr>
                <w:spacing w:val="-2"/>
                <w:sz w:val="24"/>
              </w:rPr>
              <w:t>2162674.05</w:t>
            </w:r>
          </w:p>
        </w:tc>
        <w:tc>
          <w:tcPr>
            <w:tcW w:w="2490" w:type="dxa"/>
          </w:tcPr>
          <w:p w14:paraId="427C037D"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2A9E99D2" w14:textId="77777777" w:rsidR="003B33FC" w:rsidRDefault="003B33FC" w:rsidP="00704203">
            <w:pPr>
              <w:pStyle w:val="TableParagraph"/>
              <w:ind w:left="792" w:right="761"/>
              <w:rPr>
                <w:sz w:val="24"/>
              </w:rPr>
            </w:pPr>
            <w:r>
              <w:rPr>
                <w:spacing w:val="-4"/>
                <w:sz w:val="24"/>
              </w:rPr>
              <w:t>2.50</w:t>
            </w:r>
          </w:p>
        </w:tc>
        <w:tc>
          <w:tcPr>
            <w:tcW w:w="1575" w:type="dxa"/>
          </w:tcPr>
          <w:p w14:paraId="217FC4BD" w14:textId="77777777" w:rsidR="003B33FC" w:rsidRDefault="003B33FC" w:rsidP="00704203">
            <w:pPr>
              <w:pStyle w:val="TableParagraph"/>
              <w:ind w:right="710"/>
              <w:jc w:val="right"/>
              <w:rPr>
                <w:sz w:val="24"/>
              </w:rPr>
            </w:pPr>
            <w:r>
              <w:rPr>
                <w:w w:val="99"/>
                <w:sz w:val="24"/>
              </w:rPr>
              <w:t>-</w:t>
            </w:r>
          </w:p>
        </w:tc>
      </w:tr>
      <w:tr w:rsidR="003B33FC" w14:paraId="1C0BAA4B" w14:textId="77777777" w:rsidTr="00704203">
        <w:trPr>
          <w:trHeight w:val="284"/>
        </w:trPr>
        <w:tc>
          <w:tcPr>
            <w:tcW w:w="1514" w:type="dxa"/>
          </w:tcPr>
          <w:p w14:paraId="6F4386F8" w14:textId="77777777" w:rsidR="003B33FC" w:rsidRDefault="003B33FC" w:rsidP="00704203">
            <w:pPr>
              <w:pStyle w:val="TableParagraph"/>
              <w:ind w:left="90" w:right="54"/>
              <w:rPr>
                <w:sz w:val="24"/>
              </w:rPr>
            </w:pPr>
            <w:r>
              <w:rPr>
                <w:spacing w:val="-5"/>
                <w:sz w:val="24"/>
              </w:rPr>
              <w:t>170</w:t>
            </w:r>
          </w:p>
        </w:tc>
        <w:tc>
          <w:tcPr>
            <w:tcW w:w="1276" w:type="dxa"/>
          </w:tcPr>
          <w:p w14:paraId="0C9DBA2E" w14:textId="77777777" w:rsidR="003B33FC" w:rsidRDefault="003B33FC" w:rsidP="00704203">
            <w:pPr>
              <w:pStyle w:val="TableParagraph"/>
              <w:ind w:left="65"/>
              <w:rPr>
                <w:sz w:val="24"/>
              </w:rPr>
            </w:pPr>
            <w:r>
              <w:rPr>
                <w:spacing w:val="-2"/>
                <w:sz w:val="24"/>
              </w:rPr>
              <w:t>410145.42</w:t>
            </w:r>
          </w:p>
        </w:tc>
        <w:tc>
          <w:tcPr>
            <w:tcW w:w="1276" w:type="dxa"/>
          </w:tcPr>
          <w:p w14:paraId="19FC2159" w14:textId="77777777" w:rsidR="003B33FC" w:rsidRDefault="003B33FC" w:rsidP="00704203">
            <w:pPr>
              <w:pStyle w:val="TableParagraph"/>
              <w:ind w:left="66" w:right="27"/>
              <w:rPr>
                <w:sz w:val="24"/>
              </w:rPr>
            </w:pPr>
            <w:r>
              <w:rPr>
                <w:spacing w:val="-2"/>
                <w:sz w:val="24"/>
              </w:rPr>
              <w:t>2162685.69</w:t>
            </w:r>
          </w:p>
        </w:tc>
        <w:tc>
          <w:tcPr>
            <w:tcW w:w="2490" w:type="dxa"/>
          </w:tcPr>
          <w:p w14:paraId="7898145E"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7D524D76" w14:textId="77777777" w:rsidR="003B33FC" w:rsidRDefault="003B33FC" w:rsidP="00704203">
            <w:pPr>
              <w:pStyle w:val="TableParagraph"/>
              <w:ind w:left="792" w:right="761"/>
              <w:rPr>
                <w:sz w:val="24"/>
              </w:rPr>
            </w:pPr>
            <w:r>
              <w:rPr>
                <w:spacing w:val="-4"/>
                <w:sz w:val="24"/>
              </w:rPr>
              <w:t>2.50</w:t>
            </w:r>
          </w:p>
        </w:tc>
        <w:tc>
          <w:tcPr>
            <w:tcW w:w="1575" w:type="dxa"/>
          </w:tcPr>
          <w:p w14:paraId="597296AF" w14:textId="77777777" w:rsidR="003B33FC" w:rsidRDefault="003B33FC" w:rsidP="00704203">
            <w:pPr>
              <w:pStyle w:val="TableParagraph"/>
              <w:ind w:right="710"/>
              <w:jc w:val="right"/>
              <w:rPr>
                <w:sz w:val="24"/>
              </w:rPr>
            </w:pPr>
            <w:r>
              <w:rPr>
                <w:w w:val="99"/>
                <w:sz w:val="24"/>
              </w:rPr>
              <w:t>-</w:t>
            </w:r>
          </w:p>
        </w:tc>
      </w:tr>
      <w:tr w:rsidR="003B33FC" w14:paraId="401713A6" w14:textId="77777777" w:rsidTr="00704203">
        <w:trPr>
          <w:trHeight w:val="284"/>
        </w:trPr>
        <w:tc>
          <w:tcPr>
            <w:tcW w:w="1514" w:type="dxa"/>
          </w:tcPr>
          <w:p w14:paraId="0690B63F" w14:textId="77777777" w:rsidR="003B33FC" w:rsidRDefault="003B33FC" w:rsidP="00704203">
            <w:pPr>
              <w:pStyle w:val="TableParagraph"/>
              <w:ind w:left="90" w:right="54"/>
              <w:rPr>
                <w:sz w:val="24"/>
              </w:rPr>
            </w:pPr>
            <w:r>
              <w:rPr>
                <w:spacing w:val="-5"/>
                <w:sz w:val="24"/>
              </w:rPr>
              <w:t>171</w:t>
            </w:r>
          </w:p>
        </w:tc>
        <w:tc>
          <w:tcPr>
            <w:tcW w:w="1276" w:type="dxa"/>
          </w:tcPr>
          <w:p w14:paraId="78AC4ECC" w14:textId="77777777" w:rsidR="003B33FC" w:rsidRDefault="003B33FC" w:rsidP="00704203">
            <w:pPr>
              <w:pStyle w:val="TableParagraph"/>
              <w:ind w:left="65"/>
              <w:rPr>
                <w:sz w:val="24"/>
              </w:rPr>
            </w:pPr>
            <w:r>
              <w:rPr>
                <w:spacing w:val="-2"/>
                <w:sz w:val="24"/>
              </w:rPr>
              <w:t>410108.25</w:t>
            </w:r>
          </w:p>
        </w:tc>
        <w:tc>
          <w:tcPr>
            <w:tcW w:w="1276" w:type="dxa"/>
          </w:tcPr>
          <w:p w14:paraId="0557E5FE" w14:textId="77777777" w:rsidR="003B33FC" w:rsidRDefault="003B33FC" w:rsidP="00704203">
            <w:pPr>
              <w:pStyle w:val="TableParagraph"/>
              <w:ind w:left="66" w:right="27"/>
              <w:rPr>
                <w:sz w:val="24"/>
              </w:rPr>
            </w:pPr>
            <w:r>
              <w:rPr>
                <w:spacing w:val="-2"/>
                <w:sz w:val="24"/>
              </w:rPr>
              <w:t>2162683.34</w:t>
            </w:r>
          </w:p>
        </w:tc>
        <w:tc>
          <w:tcPr>
            <w:tcW w:w="2490" w:type="dxa"/>
          </w:tcPr>
          <w:p w14:paraId="181EFABF"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77863113" w14:textId="77777777" w:rsidR="003B33FC" w:rsidRDefault="003B33FC" w:rsidP="00704203">
            <w:pPr>
              <w:pStyle w:val="TableParagraph"/>
              <w:ind w:left="792" w:right="761"/>
              <w:rPr>
                <w:sz w:val="24"/>
              </w:rPr>
            </w:pPr>
            <w:r>
              <w:rPr>
                <w:spacing w:val="-4"/>
                <w:sz w:val="24"/>
              </w:rPr>
              <w:t>2.50</w:t>
            </w:r>
          </w:p>
        </w:tc>
        <w:tc>
          <w:tcPr>
            <w:tcW w:w="1575" w:type="dxa"/>
          </w:tcPr>
          <w:p w14:paraId="72158EE0" w14:textId="77777777" w:rsidR="003B33FC" w:rsidRDefault="003B33FC" w:rsidP="00704203">
            <w:pPr>
              <w:pStyle w:val="TableParagraph"/>
              <w:ind w:right="710"/>
              <w:jc w:val="right"/>
              <w:rPr>
                <w:sz w:val="24"/>
              </w:rPr>
            </w:pPr>
            <w:r>
              <w:rPr>
                <w:w w:val="99"/>
                <w:sz w:val="24"/>
              </w:rPr>
              <w:t>-</w:t>
            </w:r>
          </w:p>
        </w:tc>
      </w:tr>
      <w:tr w:rsidR="003B33FC" w14:paraId="3BD836B2" w14:textId="77777777" w:rsidTr="00704203">
        <w:trPr>
          <w:trHeight w:val="284"/>
        </w:trPr>
        <w:tc>
          <w:tcPr>
            <w:tcW w:w="1514" w:type="dxa"/>
          </w:tcPr>
          <w:p w14:paraId="50598CEA" w14:textId="77777777" w:rsidR="003B33FC" w:rsidRDefault="003B33FC" w:rsidP="00704203">
            <w:pPr>
              <w:pStyle w:val="TableParagraph"/>
              <w:ind w:left="90" w:right="54"/>
              <w:rPr>
                <w:sz w:val="24"/>
              </w:rPr>
            </w:pPr>
            <w:r>
              <w:rPr>
                <w:spacing w:val="-5"/>
                <w:sz w:val="24"/>
              </w:rPr>
              <w:t>172</w:t>
            </w:r>
          </w:p>
        </w:tc>
        <w:tc>
          <w:tcPr>
            <w:tcW w:w="1276" w:type="dxa"/>
          </w:tcPr>
          <w:p w14:paraId="167FBD09" w14:textId="77777777" w:rsidR="003B33FC" w:rsidRDefault="003B33FC" w:rsidP="00704203">
            <w:pPr>
              <w:pStyle w:val="TableParagraph"/>
              <w:ind w:left="65"/>
              <w:rPr>
                <w:sz w:val="24"/>
              </w:rPr>
            </w:pPr>
            <w:r>
              <w:rPr>
                <w:spacing w:val="-2"/>
                <w:sz w:val="24"/>
              </w:rPr>
              <w:t>410030.08</w:t>
            </w:r>
          </w:p>
        </w:tc>
        <w:tc>
          <w:tcPr>
            <w:tcW w:w="1276" w:type="dxa"/>
          </w:tcPr>
          <w:p w14:paraId="3D83B572" w14:textId="77777777" w:rsidR="003B33FC" w:rsidRDefault="003B33FC" w:rsidP="00704203">
            <w:pPr>
              <w:pStyle w:val="TableParagraph"/>
              <w:ind w:left="66" w:right="27"/>
              <w:rPr>
                <w:sz w:val="24"/>
              </w:rPr>
            </w:pPr>
            <w:r>
              <w:rPr>
                <w:spacing w:val="-2"/>
                <w:sz w:val="24"/>
              </w:rPr>
              <w:t>2162655.69</w:t>
            </w:r>
          </w:p>
        </w:tc>
        <w:tc>
          <w:tcPr>
            <w:tcW w:w="2490" w:type="dxa"/>
          </w:tcPr>
          <w:p w14:paraId="00D4B294"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7AD39B46" w14:textId="77777777" w:rsidR="003B33FC" w:rsidRDefault="003B33FC" w:rsidP="00704203">
            <w:pPr>
              <w:pStyle w:val="TableParagraph"/>
              <w:ind w:left="792" w:right="761"/>
              <w:rPr>
                <w:sz w:val="24"/>
              </w:rPr>
            </w:pPr>
            <w:r>
              <w:rPr>
                <w:spacing w:val="-4"/>
                <w:sz w:val="24"/>
              </w:rPr>
              <w:t>2.50</w:t>
            </w:r>
          </w:p>
        </w:tc>
        <w:tc>
          <w:tcPr>
            <w:tcW w:w="1575" w:type="dxa"/>
          </w:tcPr>
          <w:p w14:paraId="22F8BF86" w14:textId="77777777" w:rsidR="003B33FC" w:rsidRDefault="003B33FC" w:rsidP="00704203">
            <w:pPr>
              <w:pStyle w:val="TableParagraph"/>
              <w:ind w:right="710"/>
              <w:jc w:val="right"/>
              <w:rPr>
                <w:sz w:val="24"/>
              </w:rPr>
            </w:pPr>
            <w:r>
              <w:rPr>
                <w:w w:val="99"/>
                <w:sz w:val="24"/>
              </w:rPr>
              <w:t>-</w:t>
            </w:r>
          </w:p>
        </w:tc>
      </w:tr>
      <w:tr w:rsidR="003B33FC" w14:paraId="220BED37" w14:textId="77777777" w:rsidTr="00704203">
        <w:trPr>
          <w:trHeight w:val="284"/>
        </w:trPr>
        <w:tc>
          <w:tcPr>
            <w:tcW w:w="1514" w:type="dxa"/>
          </w:tcPr>
          <w:p w14:paraId="70B71B49" w14:textId="77777777" w:rsidR="003B33FC" w:rsidRDefault="003B33FC" w:rsidP="00704203">
            <w:pPr>
              <w:pStyle w:val="TableParagraph"/>
              <w:ind w:left="90" w:right="54"/>
              <w:rPr>
                <w:sz w:val="24"/>
              </w:rPr>
            </w:pPr>
            <w:r>
              <w:rPr>
                <w:spacing w:val="-5"/>
                <w:sz w:val="24"/>
              </w:rPr>
              <w:t>173</w:t>
            </w:r>
          </w:p>
        </w:tc>
        <w:tc>
          <w:tcPr>
            <w:tcW w:w="1276" w:type="dxa"/>
          </w:tcPr>
          <w:p w14:paraId="3B9EAA71" w14:textId="77777777" w:rsidR="003B33FC" w:rsidRDefault="003B33FC" w:rsidP="00704203">
            <w:pPr>
              <w:pStyle w:val="TableParagraph"/>
              <w:ind w:left="65"/>
              <w:rPr>
                <w:sz w:val="24"/>
              </w:rPr>
            </w:pPr>
            <w:r>
              <w:rPr>
                <w:spacing w:val="-2"/>
                <w:sz w:val="24"/>
              </w:rPr>
              <w:t>409933.05</w:t>
            </w:r>
          </w:p>
        </w:tc>
        <w:tc>
          <w:tcPr>
            <w:tcW w:w="1276" w:type="dxa"/>
          </w:tcPr>
          <w:p w14:paraId="50FD92AE" w14:textId="77777777" w:rsidR="003B33FC" w:rsidRDefault="003B33FC" w:rsidP="00704203">
            <w:pPr>
              <w:pStyle w:val="TableParagraph"/>
              <w:ind w:left="66" w:right="27"/>
              <w:rPr>
                <w:sz w:val="24"/>
              </w:rPr>
            </w:pPr>
            <w:r>
              <w:rPr>
                <w:spacing w:val="-2"/>
                <w:sz w:val="24"/>
              </w:rPr>
              <w:t>2162618.38</w:t>
            </w:r>
          </w:p>
        </w:tc>
        <w:tc>
          <w:tcPr>
            <w:tcW w:w="2490" w:type="dxa"/>
          </w:tcPr>
          <w:p w14:paraId="2AF1110D"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7D27F284" w14:textId="77777777" w:rsidR="003B33FC" w:rsidRDefault="003B33FC" w:rsidP="00704203">
            <w:pPr>
              <w:pStyle w:val="TableParagraph"/>
              <w:ind w:left="792" w:right="761"/>
              <w:rPr>
                <w:sz w:val="24"/>
              </w:rPr>
            </w:pPr>
            <w:r>
              <w:rPr>
                <w:spacing w:val="-4"/>
                <w:sz w:val="24"/>
              </w:rPr>
              <w:t>2.50</w:t>
            </w:r>
          </w:p>
        </w:tc>
        <w:tc>
          <w:tcPr>
            <w:tcW w:w="1575" w:type="dxa"/>
          </w:tcPr>
          <w:p w14:paraId="008FA725" w14:textId="77777777" w:rsidR="003B33FC" w:rsidRDefault="003B33FC" w:rsidP="00704203">
            <w:pPr>
              <w:pStyle w:val="TableParagraph"/>
              <w:ind w:right="710"/>
              <w:jc w:val="right"/>
              <w:rPr>
                <w:sz w:val="24"/>
              </w:rPr>
            </w:pPr>
            <w:r>
              <w:rPr>
                <w:w w:val="99"/>
                <w:sz w:val="24"/>
              </w:rPr>
              <w:t>-</w:t>
            </w:r>
          </w:p>
        </w:tc>
      </w:tr>
      <w:tr w:rsidR="003B33FC" w14:paraId="3DED2520" w14:textId="77777777" w:rsidTr="00704203">
        <w:trPr>
          <w:trHeight w:val="284"/>
        </w:trPr>
        <w:tc>
          <w:tcPr>
            <w:tcW w:w="1514" w:type="dxa"/>
          </w:tcPr>
          <w:p w14:paraId="3E98285B" w14:textId="77777777" w:rsidR="003B33FC" w:rsidRDefault="003B33FC" w:rsidP="00704203">
            <w:pPr>
              <w:pStyle w:val="TableParagraph"/>
              <w:ind w:left="90" w:right="54"/>
              <w:rPr>
                <w:sz w:val="24"/>
              </w:rPr>
            </w:pPr>
            <w:r>
              <w:rPr>
                <w:spacing w:val="-5"/>
                <w:sz w:val="24"/>
              </w:rPr>
              <w:t>174</w:t>
            </w:r>
          </w:p>
        </w:tc>
        <w:tc>
          <w:tcPr>
            <w:tcW w:w="1276" w:type="dxa"/>
          </w:tcPr>
          <w:p w14:paraId="6E50F413" w14:textId="77777777" w:rsidR="003B33FC" w:rsidRDefault="003B33FC" w:rsidP="00704203">
            <w:pPr>
              <w:pStyle w:val="TableParagraph"/>
              <w:ind w:left="65"/>
              <w:rPr>
                <w:sz w:val="24"/>
              </w:rPr>
            </w:pPr>
            <w:r>
              <w:rPr>
                <w:spacing w:val="-2"/>
                <w:sz w:val="24"/>
              </w:rPr>
              <w:t>409884.65</w:t>
            </w:r>
          </w:p>
        </w:tc>
        <w:tc>
          <w:tcPr>
            <w:tcW w:w="1276" w:type="dxa"/>
          </w:tcPr>
          <w:p w14:paraId="32B06A4C" w14:textId="77777777" w:rsidR="003B33FC" w:rsidRDefault="003B33FC" w:rsidP="00704203">
            <w:pPr>
              <w:pStyle w:val="TableParagraph"/>
              <w:ind w:left="66" w:right="27"/>
              <w:rPr>
                <w:sz w:val="24"/>
              </w:rPr>
            </w:pPr>
            <w:r>
              <w:rPr>
                <w:spacing w:val="-2"/>
                <w:sz w:val="24"/>
              </w:rPr>
              <w:t>2162593.06</w:t>
            </w:r>
          </w:p>
        </w:tc>
        <w:tc>
          <w:tcPr>
            <w:tcW w:w="2490" w:type="dxa"/>
          </w:tcPr>
          <w:p w14:paraId="34EAC6F1"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2DDEE385" w14:textId="77777777" w:rsidR="003B33FC" w:rsidRDefault="003B33FC" w:rsidP="00704203">
            <w:pPr>
              <w:pStyle w:val="TableParagraph"/>
              <w:ind w:left="792" w:right="761"/>
              <w:rPr>
                <w:sz w:val="24"/>
              </w:rPr>
            </w:pPr>
            <w:r>
              <w:rPr>
                <w:spacing w:val="-4"/>
                <w:sz w:val="24"/>
              </w:rPr>
              <w:t>2.50</w:t>
            </w:r>
          </w:p>
        </w:tc>
        <w:tc>
          <w:tcPr>
            <w:tcW w:w="1575" w:type="dxa"/>
          </w:tcPr>
          <w:p w14:paraId="5ACB223B" w14:textId="77777777" w:rsidR="003B33FC" w:rsidRDefault="003B33FC" w:rsidP="00704203">
            <w:pPr>
              <w:pStyle w:val="TableParagraph"/>
              <w:ind w:right="710"/>
              <w:jc w:val="right"/>
              <w:rPr>
                <w:sz w:val="24"/>
              </w:rPr>
            </w:pPr>
            <w:r>
              <w:rPr>
                <w:w w:val="99"/>
                <w:sz w:val="24"/>
              </w:rPr>
              <w:t>-</w:t>
            </w:r>
          </w:p>
        </w:tc>
      </w:tr>
      <w:tr w:rsidR="003B33FC" w14:paraId="15FCBE9F" w14:textId="77777777" w:rsidTr="00704203">
        <w:trPr>
          <w:trHeight w:val="284"/>
        </w:trPr>
        <w:tc>
          <w:tcPr>
            <w:tcW w:w="1514" w:type="dxa"/>
          </w:tcPr>
          <w:p w14:paraId="4DB6017C" w14:textId="77777777" w:rsidR="003B33FC" w:rsidRDefault="003B33FC" w:rsidP="00704203">
            <w:pPr>
              <w:pStyle w:val="TableParagraph"/>
              <w:ind w:left="90" w:right="54"/>
              <w:rPr>
                <w:sz w:val="24"/>
              </w:rPr>
            </w:pPr>
            <w:r>
              <w:rPr>
                <w:spacing w:val="-5"/>
                <w:sz w:val="24"/>
              </w:rPr>
              <w:t>175</w:t>
            </w:r>
          </w:p>
        </w:tc>
        <w:tc>
          <w:tcPr>
            <w:tcW w:w="1276" w:type="dxa"/>
          </w:tcPr>
          <w:p w14:paraId="5A63C91D" w14:textId="77777777" w:rsidR="003B33FC" w:rsidRDefault="003B33FC" w:rsidP="00704203">
            <w:pPr>
              <w:pStyle w:val="TableParagraph"/>
              <w:ind w:left="65"/>
              <w:rPr>
                <w:sz w:val="24"/>
              </w:rPr>
            </w:pPr>
            <w:r>
              <w:rPr>
                <w:spacing w:val="-2"/>
                <w:sz w:val="24"/>
              </w:rPr>
              <w:t>409876.89</w:t>
            </w:r>
          </w:p>
        </w:tc>
        <w:tc>
          <w:tcPr>
            <w:tcW w:w="1276" w:type="dxa"/>
          </w:tcPr>
          <w:p w14:paraId="412739EC" w14:textId="77777777" w:rsidR="003B33FC" w:rsidRDefault="003B33FC" w:rsidP="00704203">
            <w:pPr>
              <w:pStyle w:val="TableParagraph"/>
              <w:ind w:left="66" w:right="27"/>
              <w:rPr>
                <w:sz w:val="24"/>
              </w:rPr>
            </w:pPr>
            <w:r>
              <w:rPr>
                <w:spacing w:val="-2"/>
                <w:sz w:val="24"/>
              </w:rPr>
              <w:t>2162589.00</w:t>
            </w:r>
          </w:p>
        </w:tc>
        <w:tc>
          <w:tcPr>
            <w:tcW w:w="2490" w:type="dxa"/>
          </w:tcPr>
          <w:p w14:paraId="18E5EB27"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77AF788" w14:textId="77777777" w:rsidR="003B33FC" w:rsidRDefault="003B33FC" w:rsidP="00704203">
            <w:pPr>
              <w:pStyle w:val="TableParagraph"/>
              <w:ind w:left="792" w:right="761"/>
              <w:rPr>
                <w:sz w:val="24"/>
              </w:rPr>
            </w:pPr>
            <w:r>
              <w:rPr>
                <w:spacing w:val="-4"/>
                <w:sz w:val="24"/>
              </w:rPr>
              <w:t>1.00</w:t>
            </w:r>
          </w:p>
        </w:tc>
        <w:tc>
          <w:tcPr>
            <w:tcW w:w="1575" w:type="dxa"/>
          </w:tcPr>
          <w:p w14:paraId="5376F75E" w14:textId="77777777" w:rsidR="003B33FC" w:rsidRDefault="003B33FC" w:rsidP="00704203">
            <w:pPr>
              <w:pStyle w:val="TableParagraph"/>
              <w:ind w:right="710"/>
              <w:jc w:val="right"/>
              <w:rPr>
                <w:sz w:val="24"/>
              </w:rPr>
            </w:pPr>
            <w:r>
              <w:rPr>
                <w:w w:val="99"/>
                <w:sz w:val="24"/>
              </w:rPr>
              <w:t>-</w:t>
            </w:r>
          </w:p>
        </w:tc>
      </w:tr>
      <w:tr w:rsidR="003B33FC" w14:paraId="346A3D73" w14:textId="77777777" w:rsidTr="00704203">
        <w:trPr>
          <w:trHeight w:val="284"/>
        </w:trPr>
        <w:tc>
          <w:tcPr>
            <w:tcW w:w="1514" w:type="dxa"/>
          </w:tcPr>
          <w:p w14:paraId="1C299BB3" w14:textId="77777777" w:rsidR="003B33FC" w:rsidRDefault="003B33FC" w:rsidP="00704203">
            <w:pPr>
              <w:pStyle w:val="TableParagraph"/>
              <w:ind w:left="90" w:right="54"/>
              <w:rPr>
                <w:sz w:val="24"/>
              </w:rPr>
            </w:pPr>
            <w:r>
              <w:rPr>
                <w:spacing w:val="-5"/>
                <w:sz w:val="24"/>
              </w:rPr>
              <w:t>176</w:t>
            </w:r>
          </w:p>
        </w:tc>
        <w:tc>
          <w:tcPr>
            <w:tcW w:w="1276" w:type="dxa"/>
          </w:tcPr>
          <w:p w14:paraId="0346F5E0" w14:textId="77777777" w:rsidR="003B33FC" w:rsidRDefault="003B33FC" w:rsidP="00704203">
            <w:pPr>
              <w:pStyle w:val="TableParagraph"/>
              <w:ind w:left="65"/>
              <w:rPr>
                <w:sz w:val="24"/>
              </w:rPr>
            </w:pPr>
            <w:r>
              <w:rPr>
                <w:spacing w:val="-2"/>
                <w:sz w:val="24"/>
              </w:rPr>
              <w:t>409863.52</w:t>
            </w:r>
          </w:p>
        </w:tc>
        <w:tc>
          <w:tcPr>
            <w:tcW w:w="1276" w:type="dxa"/>
          </w:tcPr>
          <w:p w14:paraId="54534FAA" w14:textId="77777777" w:rsidR="003B33FC" w:rsidRDefault="003B33FC" w:rsidP="00704203">
            <w:pPr>
              <w:pStyle w:val="TableParagraph"/>
              <w:ind w:left="66" w:right="27"/>
              <w:rPr>
                <w:sz w:val="24"/>
              </w:rPr>
            </w:pPr>
            <w:r>
              <w:rPr>
                <w:spacing w:val="-2"/>
                <w:sz w:val="24"/>
              </w:rPr>
              <w:t>2162579.22</w:t>
            </w:r>
          </w:p>
        </w:tc>
        <w:tc>
          <w:tcPr>
            <w:tcW w:w="2490" w:type="dxa"/>
          </w:tcPr>
          <w:p w14:paraId="1B241CEE"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53769DB8" w14:textId="77777777" w:rsidR="003B33FC" w:rsidRDefault="003B33FC" w:rsidP="00704203">
            <w:pPr>
              <w:pStyle w:val="TableParagraph"/>
              <w:ind w:left="792" w:right="761"/>
              <w:rPr>
                <w:sz w:val="24"/>
              </w:rPr>
            </w:pPr>
            <w:r>
              <w:rPr>
                <w:spacing w:val="-4"/>
                <w:sz w:val="24"/>
              </w:rPr>
              <w:t>1.00</w:t>
            </w:r>
          </w:p>
        </w:tc>
        <w:tc>
          <w:tcPr>
            <w:tcW w:w="1575" w:type="dxa"/>
          </w:tcPr>
          <w:p w14:paraId="088D6BB9" w14:textId="77777777" w:rsidR="003B33FC" w:rsidRDefault="003B33FC" w:rsidP="00704203">
            <w:pPr>
              <w:pStyle w:val="TableParagraph"/>
              <w:ind w:right="710"/>
              <w:jc w:val="right"/>
              <w:rPr>
                <w:sz w:val="24"/>
              </w:rPr>
            </w:pPr>
            <w:r>
              <w:rPr>
                <w:w w:val="99"/>
                <w:sz w:val="24"/>
              </w:rPr>
              <w:t>-</w:t>
            </w:r>
          </w:p>
        </w:tc>
      </w:tr>
      <w:tr w:rsidR="003B33FC" w14:paraId="42BEB1C3" w14:textId="77777777" w:rsidTr="00704203">
        <w:trPr>
          <w:trHeight w:val="284"/>
        </w:trPr>
        <w:tc>
          <w:tcPr>
            <w:tcW w:w="1514" w:type="dxa"/>
          </w:tcPr>
          <w:p w14:paraId="6AC422D1" w14:textId="77777777" w:rsidR="003B33FC" w:rsidRDefault="003B33FC" w:rsidP="00704203">
            <w:pPr>
              <w:pStyle w:val="TableParagraph"/>
              <w:ind w:left="90" w:right="54"/>
              <w:rPr>
                <w:sz w:val="24"/>
              </w:rPr>
            </w:pPr>
            <w:r>
              <w:rPr>
                <w:spacing w:val="-5"/>
                <w:sz w:val="24"/>
              </w:rPr>
              <w:t>177</w:t>
            </w:r>
          </w:p>
        </w:tc>
        <w:tc>
          <w:tcPr>
            <w:tcW w:w="1276" w:type="dxa"/>
          </w:tcPr>
          <w:p w14:paraId="0178950E" w14:textId="77777777" w:rsidR="003B33FC" w:rsidRDefault="003B33FC" w:rsidP="00704203">
            <w:pPr>
              <w:pStyle w:val="TableParagraph"/>
              <w:ind w:left="65"/>
              <w:rPr>
                <w:sz w:val="24"/>
              </w:rPr>
            </w:pPr>
            <w:r>
              <w:rPr>
                <w:spacing w:val="-2"/>
                <w:sz w:val="24"/>
              </w:rPr>
              <w:t>409834.77</w:t>
            </w:r>
          </w:p>
        </w:tc>
        <w:tc>
          <w:tcPr>
            <w:tcW w:w="1276" w:type="dxa"/>
          </w:tcPr>
          <w:p w14:paraId="09FAE792" w14:textId="77777777" w:rsidR="003B33FC" w:rsidRDefault="003B33FC" w:rsidP="00704203">
            <w:pPr>
              <w:pStyle w:val="TableParagraph"/>
              <w:ind w:left="66" w:right="27"/>
              <w:rPr>
                <w:sz w:val="24"/>
              </w:rPr>
            </w:pPr>
            <w:r>
              <w:rPr>
                <w:spacing w:val="-2"/>
                <w:sz w:val="24"/>
              </w:rPr>
              <w:t>2162545.77</w:t>
            </w:r>
          </w:p>
        </w:tc>
        <w:tc>
          <w:tcPr>
            <w:tcW w:w="2490" w:type="dxa"/>
          </w:tcPr>
          <w:p w14:paraId="79928954"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05AB5730" w14:textId="77777777" w:rsidR="003B33FC" w:rsidRDefault="003B33FC" w:rsidP="00704203">
            <w:pPr>
              <w:pStyle w:val="TableParagraph"/>
              <w:ind w:left="792" w:right="761"/>
              <w:rPr>
                <w:sz w:val="24"/>
              </w:rPr>
            </w:pPr>
            <w:r>
              <w:rPr>
                <w:spacing w:val="-4"/>
                <w:sz w:val="24"/>
              </w:rPr>
              <w:t>0.10</w:t>
            </w:r>
          </w:p>
        </w:tc>
        <w:tc>
          <w:tcPr>
            <w:tcW w:w="1575" w:type="dxa"/>
          </w:tcPr>
          <w:p w14:paraId="193C8B74" w14:textId="77777777" w:rsidR="003B33FC" w:rsidRDefault="003B33FC" w:rsidP="00704203">
            <w:pPr>
              <w:pStyle w:val="TableParagraph"/>
              <w:ind w:right="710"/>
              <w:jc w:val="right"/>
              <w:rPr>
                <w:sz w:val="24"/>
              </w:rPr>
            </w:pPr>
            <w:r>
              <w:rPr>
                <w:w w:val="99"/>
                <w:sz w:val="24"/>
              </w:rPr>
              <w:t>-</w:t>
            </w:r>
          </w:p>
        </w:tc>
      </w:tr>
      <w:tr w:rsidR="003B33FC" w14:paraId="40D39D8C" w14:textId="77777777" w:rsidTr="00704203">
        <w:trPr>
          <w:trHeight w:val="284"/>
        </w:trPr>
        <w:tc>
          <w:tcPr>
            <w:tcW w:w="1514" w:type="dxa"/>
          </w:tcPr>
          <w:p w14:paraId="28B670C4" w14:textId="77777777" w:rsidR="003B33FC" w:rsidRDefault="003B33FC" w:rsidP="00704203">
            <w:pPr>
              <w:pStyle w:val="TableParagraph"/>
              <w:ind w:left="90" w:right="54"/>
              <w:rPr>
                <w:sz w:val="24"/>
              </w:rPr>
            </w:pPr>
            <w:r>
              <w:rPr>
                <w:spacing w:val="-5"/>
                <w:sz w:val="24"/>
              </w:rPr>
              <w:t>178</w:t>
            </w:r>
          </w:p>
        </w:tc>
        <w:tc>
          <w:tcPr>
            <w:tcW w:w="1276" w:type="dxa"/>
          </w:tcPr>
          <w:p w14:paraId="7A10CA65" w14:textId="77777777" w:rsidR="003B33FC" w:rsidRDefault="003B33FC" w:rsidP="00704203">
            <w:pPr>
              <w:pStyle w:val="TableParagraph"/>
              <w:ind w:left="65"/>
              <w:rPr>
                <w:sz w:val="24"/>
              </w:rPr>
            </w:pPr>
            <w:r>
              <w:rPr>
                <w:spacing w:val="-2"/>
                <w:sz w:val="24"/>
              </w:rPr>
              <w:t>409819.53</w:t>
            </w:r>
          </w:p>
        </w:tc>
        <w:tc>
          <w:tcPr>
            <w:tcW w:w="1276" w:type="dxa"/>
          </w:tcPr>
          <w:p w14:paraId="7131718F" w14:textId="77777777" w:rsidR="003B33FC" w:rsidRDefault="003B33FC" w:rsidP="00704203">
            <w:pPr>
              <w:pStyle w:val="TableParagraph"/>
              <w:ind w:left="66" w:right="27"/>
              <w:rPr>
                <w:sz w:val="24"/>
              </w:rPr>
            </w:pPr>
            <w:r>
              <w:rPr>
                <w:spacing w:val="-2"/>
                <w:sz w:val="24"/>
              </w:rPr>
              <w:t>2162528.05</w:t>
            </w:r>
          </w:p>
        </w:tc>
        <w:tc>
          <w:tcPr>
            <w:tcW w:w="2490" w:type="dxa"/>
          </w:tcPr>
          <w:p w14:paraId="10DE784F"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41BA1DD4" w14:textId="77777777" w:rsidR="003B33FC" w:rsidRDefault="003B33FC" w:rsidP="00704203">
            <w:pPr>
              <w:pStyle w:val="TableParagraph"/>
              <w:ind w:left="792" w:right="761"/>
              <w:rPr>
                <w:sz w:val="24"/>
              </w:rPr>
            </w:pPr>
            <w:r>
              <w:rPr>
                <w:spacing w:val="-4"/>
                <w:sz w:val="24"/>
              </w:rPr>
              <w:t>0.10</w:t>
            </w:r>
          </w:p>
        </w:tc>
        <w:tc>
          <w:tcPr>
            <w:tcW w:w="1575" w:type="dxa"/>
          </w:tcPr>
          <w:p w14:paraId="1C173186" w14:textId="77777777" w:rsidR="003B33FC" w:rsidRDefault="003B33FC" w:rsidP="00704203">
            <w:pPr>
              <w:pStyle w:val="TableParagraph"/>
              <w:ind w:right="710"/>
              <w:jc w:val="right"/>
              <w:rPr>
                <w:sz w:val="24"/>
              </w:rPr>
            </w:pPr>
            <w:r>
              <w:rPr>
                <w:w w:val="99"/>
                <w:sz w:val="24"/>
              </w:rPr>
              <w:t>-</w:t>
            </w:r>
          </w:p>
        </w:tc>
      </w:tr>
      <w:tr w:rsidR="003B33FC" w14:paraId="492E6926" w14:textId="77777777" w:rsidTr="00704203">
        <w:trPr>
          <w:trHeight w:val="284"/>
        </w:trPr>
        <w:tc>
          <w:tcPr>
            <w:tcW w:w="1514" w:type="dxa"/>
          </w:tcPr>
          <w:p w14:paraId="114FE2B9" w14:textId="77777777" w:rsidR="003B33FC" w:rsidRDefault="003B33FC" w:rsidP="00704203">
            <w:pPr>
              <w:pStyle w:val="TableParagraph"/>
              <w:ind w:left="90" w:right="54"/>
              <w:rPr>
                <w:sz w:val="24"/>
              </w:rPr>
            </w:pPr>
            <w:r>
              <w:rPr>
                <w:spacing w:val="-5"/>
                <w:sz w:val="24"/>
              </w:rPr>
              <w:t>179</w:t>
            </w:r>
          </w:p>
        </w:tc>
        <w:tc>
          <w:tcPr>
            <w:tcW w:w="1276" w:type="dxa"/>
          </w:tcPr>
          <w:p w14:paraId="40B98509" w14:textId="77777777" w:rsidR="003B33FC" w:rsidRDefault="003B33FC" w:rsidP="00704203">
            <w:pPr>
              <w:pStyle w:val="TableParagraph"/>
              <w:ind w:left="65"/>
              <w:rPr>
                <w:sz w:val="24"/>
              </w:rPr>
            </w:pPr>
            <w:r>
              <w:rPr>
                <w:spacing w:val="-2"/>
                <w:sz w:val="24"/>
              </w:rPr>
              <w:t>409809.90</w:t>
            </w:r>
          </w:p>
        </w:tc>
        <w:tc>
          <w:tcPr>
            <w:tcW w:w="1276" w:type="dxa"/>
          </w:tcPr>
          <w:p w14:paraId="28317C18" w14:textId="77777777" w:rsidR="003B33FC" w:rsidRDefault="003B33FC" w:rsidP="00704203">
            <w:pPr>
              <w:pStyle w:val="TableParagraph"/>
              <w:ind w:left="66" w:right="27"/>
              <w:rPr>
                <w:sz w:val="24"/>
              </w:rPr>
            </w:pPr>
            <w:r>
              <w:rPr>
                <w:spacing w:val="-2"/>
                <w:sz w:val="24"/>
              </w:rPr>
              <w:t>2162520.37</w:t>
            </w:r>
          </w:p>
        </w:tc>
        <w:tc>
          <w:tcPr>
            <w:tcW w:w="2490" w:type="dxa"/>
          </w:tcPr>
          <w:p w14:paraId="0D7265AF"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78B3B08E" w14:textId="77777777" w:rsidR="003B33FC" w:rsidRDefault="003B33FC" w:rsidP="00704203">
            <w:pPr>
              <w:pStyle w:val="TableParagraph"/>
              <w:ind w:left="792" w:right="761"/>
              <w:rPr>
                <w:sz w:val="24"/>
              </w:rPr>
            </w:pPr>
            <w:r>
              <w:rPr>
                <w:spacing w:val="-4"/>
                <w:sz w:val="24"/>
              </w:rPr>
              <w:t>0.10</w:t>
            </w:r>
          </w:p>
        </w:tc>
        <w:tc>
          <w:tcPr>
            <w:tcW w:w="1575" w:type="dxa"/>
          </w:tcPr>
          <w:p w14:paraId="20892A74" w14:textId="77777777" w:rsidR="003B33FC" w:rsidRDefault="003B33FC" w:rsidP="00704203">
            <w:pPr>
              <w:pStyle w:val="TableParagraph"/>
              <w:ind w:right="710"/>
              <w:jc w:val="right"/>
              <w:rPr>
                <w:sz w:val="24"/>
              </w:rPr>
            </w:pPr>
            <w:r>
              <w:rPr>
                <w:w w:val="99"/>
                <w:sz w:val="24"/>
              </w:rPr>
              <w:t>-</w:t>
            </w:r>
          </w:p>
        </w:tc>
      </w:tr>
      <w:tr w:rsidR="003B33FC" w14:paraId="611B2F72" w14:textId="77777777" w:rsidTr="00704203">
        <w:trPr>
          <w:trHeight w:val="284"/>
        </w:trPr>
        <w:tc>
          <w:tcPr>
            <w:tcW w:w="1514" w:type="dxa"/>
          </w:tcPr>
          <w:p w14:paraId="1484BBD0" w14:textId="77777777" w:rsidR="003B33FC" w:rsidRDefault="003B33FC" w:rsidP="00704203">
            <w:pPr>
              <w:pStyle w:val="TableParagraph"/>
              <w:ind w:left="90" w:right="54"/>
              <w:rPr>
                <w:sz w:val="24"/>
              </w:rPr>
            </w:pPr>
            <w:r>
              <w:rPr>
                <w:spacing w:val="-5"/>
                <w:sz w:val="24"/>
              </w:rPr>
              <w:t>180</w:t>
            </w:r>
          </w:p>
        </w:tc>
        <w:tc>
          <w:tcPr>
            <w:tcW w:w="1276" w:type="dxa"/>
          </w:tcPr>
          <w:p w14:paraId="4325C858" w14:textId="77777777" w:rsidR="003B33FC" w:rsidRDefault="003B33FC" w:rsidP="00704203">
            <w:pPr>
              <w:pStyle w:val="TableParagraph"/>
              <w:ind w:left="65"/>
              <w:rPr>
                <w:sz w:val="24"/>
              </w:rPr>
            </w:pPr>
            <w:r>
              <w:rPr>
                <w:spacing w:val="-2"/>
                <w:sz w:val="24"/>
              </w:rPr>
              <w:t>409803.28</w:t>
            </w:r>
          </w:p>
        </w:tc>
        <w:tc>
          <w:tcPr>
            <w:tcW w:w="1276" w:type="dxa"/>
          </w:tcPr>
          <w:p w14:paraId="1B83B123" w14:textId="77777777" w:rsidR="003B33FC" w:rsidRDefault="003B33FC" w:rsidP="00704203">
            <w:pPr>
              <w:pStyle w:val="TableParagraph"/>
              <w:ind w:left="66" w:right="27"/>
              <w:rPr>
                <w:sz w:val="24"/>
              </w:rPr>
            </w:pPr>
            <w:r>
              <w:rPr>
                <w:spacing w:val="-2"/>
                <w:sz w:val="24"/>
              </w:rPr>
              <w:t>2162515.09</w:t>
            </w:r>
          </w:p>
        </w:tc>
        <w:tc>
          <w:tcPr>
            <w:tcW w:w="2490" w:type="dxa"/>
          </w:tcPr>
          <w:p w14:paraId="262F4509"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7E784262" w14:textId="77777777" w:rsidR="003B33FC" w:rsidRDefault="003B33FC" w:rsidP="00704203">
            <w:pPr>
              <w:pStyle w:val="TableParagraph"/>
              <w:ind w:left="792" w:right="761"/>
              <w:rPr>
                <w:sz w:val="24"/>
              </w:rPr>
            </w:pPr>
            <w:r>
              <w:rPr>
                <w:spacing w:val="-4"/>
                <w:sz w:val="24"/>
              </w:rPr>
              <w:t>2.50</w:t>
            </w:r>
          </w:p>
        </w:tc>
        <w:tc>
          <w:tcPr>
            <w:tcW w:w="1575" w:type="dxa"/>
          </w:tcPr>
          <w:p w14:paraId="66979AD1" w14:textId="77777777" w:rsidR="003B33FC" w:rsidRDefault="003B33FC" w:rsidP="00704203">
            <w:pPr>
              <w:pStyle w:val="TableParagraph"/>
              <w:ind w:right="710"/>
              <w:jc w:val="right"/>
              <w:rPr>
                <w:sz w:val="24"/>
              </w:rPr>
            </w:pPr>
            <w:r>
              <w:rPr>
                <w:w w:val="99"/>
                <w:sz w:val="24"/>
              </w:rPr>
              <w:t>-</w:t>
            </w:r>
          </w:p>
        </w:tc>
      </w:tr>
      <w:tr w:rsidR="003B33FC" w14:paraId="2E6D5BB5" w14:textId="77777777" w:rsidTr="00704203">
        <w:trPr>
          <w:trHeight w:val="284"/>
        </w:trPr>
        <w:tc>
          <w:tcPr>
            <w:tcW w:w="1514" w:type="dxa"/>
          </w:tcPr>
          <w:p w14:paraId="6AF81B5A" w14:textId="77777777" w:rsidR="003B33FC" w:rsidRDefault="003B33FC" w:rsidP="00704203">
            <w:pPr>
              <w:pStyle w:val="TableParagraph"/>
              <w:ind w:left="90" w:right="54"/>
              <w:rPr>
                <w:sz w:val="24"/>
              </w:rPr>
            </w:pPr>
            <w:r>
              <w:rPr>
                <w:spacing w:val="-5"/>
                <w:sz w:val="24"/>
              </w:rPr>
              <w:t>181</w:t>
            </w:r>
          </w:p>
        </w:tc>
        <w:tc>
          <w:tcPr>
            <w:tcW w:w="1276" w:type="dxa"/>
          </w:tcPr>
          <w:p w14:paraId="4B3E3DF6" w14:textId="77777777" w:rsidR="003B33FC" w:rsidRDefault="003B33FC" w:rsidP="00704203">
            <w:pPr>
              <w:pStyle w:val="TableParagraph"/>
              <w:ind w:left="65"/>
              <w:rPr>
                <w:sz w:val="24"/>
              </w:rPr>
            </w:pPr>
            <w:r>
              <w:rPr>
                <w:spacing w:val="-2"/>
                <w:sz w:val="24"/>
              </w:rPr>
              <w:t>409763.28</w:t>
            </w:r>
          </w:p>
        </w:tc>
        <w:tc>
          <w:tcPr>
            <w:tcW w:w="1276" w:type="dxa"/>
          </w:tcPr>
          <w:p w14:paraId="2DDBE05C" w14:textId="77777777" w:rsidR="003B33FC" w:rsidRDefault="003B33FC" w:rsidP="00704203">
            <w:pPr>
              <w:pStyle w:val="TableParagraph"/>
              <w:ind w:left="66" w:right="27"/>
              <w:rPr>
                <w:sz w:val="24"/>
              </w:rPr>
            </w:pPr>
            <w:r>
              <w:rPr>
                <w:spacing w:val="-2"/>
                <w:sz w:val="24"/>
              </w:rPr>
              <w:t>2162498.74</w:t>
            </w:r>
          </w:p>
        </w:tc>
        <w:tc>
          <w:tcPr>
            <w:tcW w:w="2490" w:type="dxa"/>
          </w:tcPr>
          <w:p w14:paraId="673AE2AA"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59168B44" w14:textId="77777777" w:rsidR="003B33FC" w:rsidRDefault="003B33FC" w:rsidP="00704203">
            <w:pPr>
              <w:pStyle w:val="TableParagraph"/>
              <w:ind w:left="792" w:right="761"/>
              <w:rPr>
                <w:sz w:val="24"/>
              </w:rPr>
            </w:pPr>
            <w:r>
              <w:rPr>
                <w:spacing w:val="-4"/>
                <w:sz w:val="24"/>
              </w:rPr>
              <w:t>2.50</w:t>
            </w:r>
          </w:p>
        </w:tc>
        <w:tc>
          <w:tcPr>
            <w:tcW w:w="1575" w:type="dxa"/>
          </w:tcPr>
          <w:p w14:paraId="50E9A50A" w14:textId="77777777" w:rsidR="003B33FC" w:rsidRDefault="003B33FC" w:rsidP="00704203">
            <w:pPr>
              <w:pStyle w:val="TableParagraph"/>
              <w:ind w:right="710"/>
              <w:jc w:val="right"/>
              <w:rPr>
                <w:sz w:val="24"/>
              </w:rPr>
            </w:pPr>
            <w:r>
              <w:rPr>
                <w:w w:val="99"/>
                <w:sz w:val="24"/>
              </w:rPr>
              <w:t>-</w:t>
            </w:r>
          </w:p>
        </w:tc>
      </w:tr>
    </w:tbl>
    <w:p w14:paraId="3463F7E3" w14:textId="77777777" w:rsidR="003B33FC" w:rsidRDefault="003B33FC" w:rsidP="003B33FC">
      <w:pPr>
        <w:jc w:val="right"/>
        <w:rPr>
          <w:sz w:val="24"/>
        </w:rPr>
        <w:sectPr w:rsidR="003B33FC">
          <w:pgSz w:w="11900" w:h="16840"/>
          <w:pgMar w:top="820" w:right="460" w:bottom="280" w:left="1020" w:header="720" w:footer="720" w:gutter="0"/>
          <w:cols w:space="720"/>
        </w:sectPr>
      </w:pPr>
    </w:p>
    <w:p w14:paraId="7A297DBA" w14:textId="77777777" w:rsidR="003B33FC" w:rsidRDefault="003B33FC" w:rsidP="003B33FC">
      <w:pPr>
        <w:pStyle w:val="a0"/>
        <w:spacing w:before="6"/>
        <w:rPr>
          <w:sz w:val="2"/>
        </w:rPr>
      </w:pP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14"/>
        <w:gridCol w:w="1276"/>
        <w:gridCol w:w="1276"/>
        <w:gridCol w:w="2490"/>
        <w:gridCol w:w="2017"/>
        <w:gridCol w:w="1575"/>
      </w:tblGrid>
      <w:tr w:rsidR="003B33FC" w14:paraId="73332ECE" w14:textId="77777777" w:rsidTr="00704203">
        <w:trPr>
          <w:trHeight w:val="284"/>
        </w:trPr>
        <w:tc>
          <w:tcPr>
            <w:tcW w:w="1514" w:type="dxa"/>
          </w:tcPr>
          <w:p w14:paraId="24C9469A" w14:textId="77777777" w:rsidR="003B33FC" w:rsidRDefault="003B33FC" w:rsidP="00704203">
            <w:pPr>
              <w:pStyle w:val="TableParagraph"/>
              <w:spacing w:before="0" w:line="265" w:lineRule="exact"/>
              <w:ind w:left="36" w:right="0"/>
              <w:rPr>
                <w:sz w:val="24"/>
              </w:rPr>
            </w:pPr>
            <w:r>
              <w:rPr>
                <w:w w:val="99"/>
                <w:sz w:val="24"/>
              </w:rPr>
              <w:t>1</w:t>
            </w:r>
          </w:p>
        </w:tc>
        <w:tc>
          <w:tcPr>
            <w:tcW w:w="1276" w:type="dxa"/>
          </w:tcPr>
          <w:p w14:paraId="58A64980" w14:textId="77777777" w:rsidR="003B33FC" w:rsidRDefault="003B33FC" w:rsidP="00704203">
            <w:pPr>
              <w:pStyle w:val="TableParagraph"/>
              <w:spacing w:before="0" w:line="265" w:lineRule="exact"/>
              <w:ind w:left="39" w:right="0"/>
              <w:rPr>
                <w:sz w:val="24"/>
              </w:rPr>
            </w:pPr>
            <w:r>
              <w:rPr>
                <w:w w:val="99"/>
                <w:sz w:val="24"/>
              </w:rPr>
              <w:t>2</w:t>
            </w:r>
          </w:p>
        </w:tc>
        <w:tc>
          <w:tcPr>
            <w:tcW w:w="1276" w:type="dxa"/>
          </w:tcPr>
          <w:p w14:paraId="7E5E9F3E" w14:textId="77777777" w:rsidR="003B33FC" w:rsidRDefault="003B33FC" w:rsidP="00704203">
            <w:pPr>
              <w:pStyle w:val="TableParagraph"/>
              <w:spacing w:before="0" w:line="265" w:lineRule="exact"/>
              <w:ind w:left="41" w:right="0"/>
              <w:rPr>
                <w:sz w:val="24"/>
              </w:rPr>
            </w:pPr>
            <w:r>
              <w:rPr>
                <w:w w:val="99"/>
                <w:sz w:val="24"/>
              </w:rPr>
              <w:t>3</w:t>
            </w:r>
          </w:p>
        </w:tc>
        <w:tc>
          <w:tcPr>
            <w:tcW w:w="2490" w:type="dxa"/>
          </w:tcPr>
          <w:p w14:paraId="0F10155F" w14:textId="77777777" w:rsidR="003B33FC" w:rsidRDefault="003B33FC" w:rsidP="00704203">
            <w:pPr>
              <w:pStyle w:val="TableParagraph"/>
              <w:spacing w:before="0" w:line="265" w:lineRule="exact"/>
              <w:ind w:left="43" w:right="0"/>
              <w:rPr>
                <w:sz w:val="24"/>
              </w:rPr>
            </w:pPr>
            <w:r>
              <w:rPr>
                <w:w w:val="99"/>
                <w:sz w:val="24"/>
              </w:rPr>
              <w:t>4</w:t>
            </w:r>
          </w:p>
        </w:tc>
        <w:tc>
          <w:tcPr>
            <w:tcW w:w="2017" w:type="dxa"/>
          </w:tcPr>
          <w:p w14:paraId="77109D1F" w14:textId="77777777" w:rsidR="003B33FC" w:rsidRDefault="003B33FC" w:rsidP="00704203">
            <w:pPr>
              <w:pStyle w:val="TableParagraph"/>
              <w:ind w:left="43" w:right="0"/>
              <w:rPr>
                <w:sz w:val="24"/>
              </w:rPr>
            </w:pPr>
            <w:r>
              <w:rPr>
                <w:w w:val="99"/>
                <w:sz w:val="24"/>
              </w:rPr>
              <w:t>5</w:t>
            </w:r>
          </w:p>
        </w:tc>
        <w:tc>
          <w:tcPr>
            <w:tcW w:w="1575" w:type="dxa"/>
          </w:tcPr>
          <w:p w14:paraId="5368B6A1" w14:textId="77777777" w:rsidR="003B33FC" w:rsidRDefault="003B33FC" w:rsidP="00704203">
            <w:pPr>
              <w:pStyle w:val="TableParagraph"/>
              <w:ind w:right="692"/>
              <w:jc w:val="right"/>
              <w:rPr>
                <w:sz w:val="24"/>
              </w:rPr>
            </w:pPr>
            <w:r>
              <w:rPr>
                <w:w w:val="99"/>
                <w:sz w:val="24"/>
              </w:rPr>
              <w:t>6</w:t>
            </w:r>
          </w:p>
        </w:tc>
      </w:tr>
      <w:tr w:rsidR="003B33FC" w14:paraId="36CE430B" w14:textId="77777777" w:rsidTr="00704203">
        <w:trPr>
          <w:trHeight w:val="284"/>
        </w:trPr>
        <w:tc>
          <w:tcPr>
            <w:tcW w:w="1514" w:type="dxa"/>
          </w:tcPr>
          <w:p w14:paraId="0D977965" w14:textId="77777777" w:rsidR="003B33FC" w:rsidRDefault="003B33FC" w:rsidP="00704203">
            <w:pPr>
              <w:pStyle w:val="TableParagraph"/>
              <w:ind w:left="90" w:right="54"/>
              <w:rPr>
                <w:sz w:val="24"/>
              </w:rPr>
            </w:pPr>
            <w:r>
              <w:rPr>
                <w:spacing w:val="-5"/>
                <w:sz w:val="24"/>
              </w:rPr>
              <w:t>182</w:t>
            </w:r>
          </w:p>
        </w:tc>
        <w:tc>
          <w:tcPr>
            <w:tcW w:w="1276" w:type="dxa"/>
          </w:tcPr>
          <w:p w14:paraId="0718C22E" w14:textId="77777777" w:rsidR="003B33FC" w:rsidRDefault="003B33FC" w:rsidP="00704203">
            <w:pPr>
              <w:pStyle w:val="TableParagraph"/>
              <w:ind w:left="65"/>
              <w:rPr>
                <w:sz w:val="24"/>
              </w:rPr>
            </w:pPr>
            <w:r>
              <w:rPr>
                <w:spacing w:val="-2"/>
                <w:sz w:val="24"/>
              </w:rPr>
              <w:t>409749.28</w:t>
            </w:r>
          </w:p>
        </w:tc>
        <w:tc>
          <w:tcPr>
            <w:tcW w:w="1276" w:type="dxa"/>
          </w:tcPr>
          <w:p w14:paraId="5BDE11D0" w14:textId="77777777" w:rsidR="003B33FC" w:rsidRDefault="003B33FC" w:rsidP="00704203">
            <w:pPr>
              <w:pStyle w:val="TableParagraph"/>
              <w:ind w:left="66" w:right="27"/>
              <w:rPr>
                <w:sz w:val="24"/>
              </w:rPr>
            </w:pPr>
            <w:r>
              <w:rPr>
                <w:spacing w:val="-2"/>
                <w:sz w:val="24"/>
              </w:rPr>
              <w:t>2162497.31</w:t>
            </w:r>
          </w:p>
        </w:tc>
        <w:tc>
          <w:tcPr>
            <w:tcW w:w="2490" w:type="dxa"/>
          </w:tcPr>
          <w:p w14:paraId="715E2DC1"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450E331C" w14:textId="77777777" w:rsidR="003B33FC" w:rsidRDefault="003B33FC" w:rsidP="00704203">
            <w:pPr>
              <w:pStyle w:val="TableParagraph"/>
              <w:ind w:left="792" w:right="761"/>
              <w:rPr>
                <w:sz w:val="24"/>
              </w:rPr>
            </w:pPr>
            <w:r>
              <w:rPr>
                <w:spacing w:val="-4"/>
                <w:sz w:val="24"/>
              </w:rPr>
              <w:t>2.50</w:t>
            </w:r>
          </w:p>
        </w:tc>
        <w:tc>
          <w:tcPr>
            <w:tcW w:w="1575" w:type="dxa"/>
          </w:tcPr>
          <w:p w14:paraId="4CCB8586" w14:textId="77777777" w:rsidR="003B33FC" w:rsidRDefault="003B33FC" w:rsidP="00704203">
            <w:pPr>
              <w:pStyle w:val="TableParagraph"/>
              <w:ind w:right="710"/>
              <w:jc w:val="right"/>
              <w:rPr>
                <w:sz w:val="24"/>
              </w:rPr>
            </w:pPr>
            <w:r>
              <w:rPr>
                <w:w w:val="99"/>
                <w:sz w:val="24"/>
              </w:rPr>
              <w:t>-</w:t>
            </w:r>
          </w:p>
        </w:tc>
      </w:tr>
      <w:tr w:rsidR="003B33FC" w14:paraId="55D62DB3" w14:textId="77777777" w:rsidTr="00704203">
        <w:trPr>
          <w:trHeight w:val="284"/>
        </w:trPr>
        <w:tc>
          <w:tcPr>
            <w:tcW w:w="1514" w:type="dxa"/>
          </w:tcPr>
          <w:p w14:paraId="21EEBCE9" w14:textId="77777777" w:rsidR="003B33FC" w:rsidRDefault="003B33FC" w:rsidP="00704203">
            <w:pPr>
              <w:pStyle w:val="TableParagraph"/>
              <w:ind w:left="90" w:right="54"/>
              <w:rPr>
                <w:sz w:val="24"/>
              </w:rPr>
            </w:pPr>
            <w:r>
              <w:rPr>
                <w:spacing w:val="-5"/>
                <w:sz w:val="24"/>
              </w:rPr>
              <w:t>183</w:t>
            </w:r>
          </w:p>
        </w:tc>
        <w:tc>
          <w:tcPr>
            <w:tcW w:w="1276" w:type="dxa"/>
          </w:tcPr>
          <w:p w14:paraId="5ED20E29" w14:textId="77777777" w:rsidR="003B33FC" w:rsidRDefault="003B33FC" w:rsidP="00704203">
            <w:pPr>
              <w:pStyle w:val="TableParagraph"/>
              <w:ind w:left="65"/>
              <w:rPr>
                <w:sz w:val="24"/>
              </w:rPr>
            </w:pPr>
            <w:r>
              <w:rPr>
                <w:spacing w:val="-2"/>
                <w:sz w:val="24"/>
              </w:rPr>
              <w:t>409683.77</w:t>
            </w:r>
          </w:p>
        </w:tc>
        <w:tc>
          <w:tcPr>
            <w:tcW w:w="1276" w:type="dxa"/>
          </w:tcPr>
          <w:p w14:paraId="3B761ABA" w14:textId="77777777" w:rsidR="003B33FC" w:rsidRDefault="003B33FC" w:rsidP="00704203">
            <w:pPr>
              <w:pStyle w:val="TableParagraph"/>
              <w:ind w:left="66" w:right="27"/>
              <w:rPr>
                <w:sz w:val="24"/>
              </w:rPr>
            </w:pPr>
            <w:r>
              <w:rPr>
                <w:spacing w:val="-2"/>
                <w:sz w:val="24"/>
              </w:rPr>
              <w:t>2162495.32</w:t>
            </w:r>
          </w:p>
        </w:tc>
        <w:tc>
          <w:tcPr>
            <w:tcW w:w="2490" w:type="dxa"/>
          </w:tcPr>
          <w:p w14:paraId="3CEC37A0"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4D1EB7BC" w14:textId="77777777" w:rsidR="003B33FC" w:rsidRDefault="003B33FC" w:rsidP="00704203">
            <w:pPr>
              <w:pStyle w:val="TableParagraph"/>
              <w:ind w:left="792" w:right="761"/>
              <w:rPr>
                <w:sz w:val="24"/>
              </w:rPr>
            </w:pPr>
            <w:r>
              <w:rPr>
                <w:spacing w:val="-4"/>
                <w:sz w:val="24"/>
              </w:rPr>
              <w:t>2.50</w:t>
            </w:r>
          </w:p>
        </w:tc>
        <w:tc>
          <w:tcPr>
            <w:tcW w:w="1575" w:type="dxa"/>
          </w:tcPr>
          <w:p w14:paraId="2E7B937F" w14:textId="77777777" w:rsidR="003B33FC" w:rsidRDefault="003B33FC" w:rsidP="00704203">
            <w:pPr>
              <w:pStyle w:val="TableParagraph"/>
              <w:ind w:right="710"/>
              <w:jc w:val="right"/>
              <w:rPr>
                <w:sz w:val="24"/>
              </w:rPr>
            </w:pPr>
            <w:r>
              <w:rPr>
                <w:w w:val="99"/>
                <w:sz w:val="24"/>
              </w:rPr>
              <w:t>-</w:t>
            </w:r>
          </w:p>
        </w:tc>
      </w:tr>
      <w:tr w:rsidR="003B33FC" w14:paraId="51BF6FE7" w14:textId="77777777" w:rsidTr="00704203">
        <w:trPr>
          <w:trHeight w:val="284"/>
        </w:trPr>
        <w:tc>
          <w:tcPr>
            <w:tcW w:w="1514" w:type="dxa"/>
          </w:tcPr>
          <w:p w14:paraId="14A41F92" w14:textId="77777777" w:rsidR="003B33FC" w:rsidRDefault="003B33FC" w:rsidP="00704203">
            <w:pPr>
              <w:pStyle w:val="TableParagraph"/>
              <w:ind w:left="90" w:right="54"/>
              <w:rPr>
                <w:sz w:val="24"/>
              </w:rPr>
            </w:pPr>
            <w:r>
              <w:rPr>
                <w:spacing w:val="-5"/>
                <w:sz w:val="24"/>
              </w:rPr>
              <w:t>184</w:t>
            </w:r>
          </w:p>
        </w:tc>
        <w:tc>
          <w:tcPr>
            <w:tcW w:w="1276" w:type="dxa"/>
          </w:tcPr>
          <w:p w14:paraId="775BDAF5" w14:textId="77777777" w:rsidR="003B33FC" w:rsidRDefault="003B33FC" w:rsidP="00704203">
            <w:pPr>
              <w:pStyle w:val="TableParagraph"/>
              <w:ind w:left="65"/>
              <w:rPr>
                <w:sz w:val="24"/>
              </w:rPr>
            </w:pPr>
            <w:r>
              <w:rPr>
                <w:spacing w:val="-2"/>
                <w:sz w:val="24"/>
              </w:rPr>
              <w:t>409618.87</w:t>
            </w:r>
          </w:p>
        </w:tc>
        <w:tc>
          <w:tcPr>
            <w:tcW w:w="1276" w:type="dxa"/>
          </w:tcPr>
          <w:p w14:paraId="19EBEEAE" w14:textId="77777777" w:rsidR="003B33FC" w:rsidRDefault="003B33FC" w:rsidP="00704203">
            <w:pPr>
              <w:pStyle w:val="TableParagraph"/>
              <w:ind w:left="66" w:right="27"/>
              <w:rPr>
                <w:sz w:val="24"/>
              </w:rPr>
            </w:pPr>
            <w:r>
              <w:rPr>
                <w:spacing w:val="-2"/>
                <w:sz w:val="24"/>
              </w:rPr>
              <w:t>2162495.88</w:t>
            </w:r>
          </w:p>
        </w:tc>
        <w:tc>
          <w:tcPr>
            <w:tcW w:w="2490" w:type="dxa"/>
          </w:tcPr>
          <w:p w14:paraId="0B303E7D"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54D9FA81" w14:textId="77777777" w:rsidR="003B33FC" w:rsidRDefault="003B33FC" w:rsidP="00704203">
            <w:pPr>
              <w:pStyle w:val="TableParagraph"/>
              <w:ind w:left="792" w:right="761"/>
              <w:rPr>
                <w:sz w:val="24"/>
              </w:rPr>
            </w:pPr>
            <w:r>
              <w:rPr>
                <w:spacing w:val="-4"/>
                <w:sz w:val="24"/>
              </w:rPr>
              <w:t>2.50</w:t>
            </w:r>
          </w:p>
        </w:tc>
        <w:tc>
          <w:tcPr>
            <w:tcW w:w="1575" w:type="dxa"/>
          </w:tcPr>
          <w:p w14:paraId="496C1070" w14:textId="77777777" w:rsidR="003B33FC" w:rsidRDefault="003B33FC" w:rsidP="00704203">
            <w:pPr>
              <w:pStyle w:val="TableParagraph"/>
              <w:ind w:right="710"/>
              <w:jc w:val="right"/>
              <w:rPr>
                <w:sz w:val="24"/>
              </w:rPr>
            </w:pPr>
            <w:r>
              <w:rPr>
                <w:w w:val="99"/>
                <w:sz w:val="24"/>
              </w:rPr>
              <w:t>-</w:t>
            </w:r>
          </w:p>
        </w:tc>
      </w:tr>
      <w:tr w:rsidR="003B33FC" w14:paraId="4257972C" w14:textId="77777777" w:rsidTr="00704203">
        <w:trPr>
          <w:trHeight w:val="284"/>
        </w:trPr>
        <w:tc>
          <w:tcPr>
            <w:tcW w:w="1514" w:type="dxa"/>
          </w:tcPr>
          <w:p w14:paraId="3834DB3E" w14:textId="77777777" w:rsidR="003B33FC" w:rsidRDefault="003B33FC" w:rsidP="00704203">
            <w:pPr>
              <w:pStyle w:val="TableParagraph"/>
              <w:ind w:left="90" w:right="54"/>
              <w:rPr>
                <w:sz w:val="24"/>
              </w:rPr>
            </w:pPr>
            <w:r>
              <w:rPr>
                <w:spacing w:val="-5"/>
                <w:sz w:val="24"/>
              </w:rPr>
              <w:t>185</w:t>
            </w:r>
          </w:p>
        </w:tc>
        <w:tc>
          <w:tcPr>
            <w:tcW w:w="1276" w:type="dxa"/>
          </w:tcPr>
          <w:p w14:paraId="5ECBA9B2" w14:textId="77777777" w:rsidR="003B33FC" w:rsidRDefault="003B33FC" w:rsidP="00704203">
            <w:pPr>
              <w:pStyle w:val="TableParagraph"/>
              <w:ind w:left="65"/>
              <w:rPr>
                <w:sz w:val="24"/>
              </w:rPr>
            </w:pPr>
            <w:r>
              <w:rPr>
                <w:spacing w:val="-2"/>
                <w:sz w:val="24"/>
              </w:rPr>
              <w:t>409503.94</w:t>
            </w:r>
          </w:p>
        </w:tc>
        <w:tc>
          <w:tcPr>
            <w:tcW w:w="1276" w:type="dxa"/>
          </w:tcPr>
          <w:p w14:paraId="4639F924" w14:textId="77777777" w:rsidR="003B33FC" w:rsidRDefault="003B33FC" w:rsidP="00704203">
            <w:pPr>
              <w:pStyle w:val="TableParagraph"/>
              <w:ind w:left="66" w:right="27"/>
              <w:rPr>
                <w:sz w:val="24"/>
              </w:rPr>
            </w:pPr>
            <w:r>
              <w:rPr>
                <w:spacing w:val="-2"/>
                <w:sz w:val="24"/>
              </w:rPr>
              <w:t>2162504.05</w:t>
            </w:r>
          </w:p>
        </w:tc>
        <w:tc>
          <w:tcPr>
            <w:tcW w:w="2490" w:type="dxa"/>
          </w:tcPr>
          <w:p w14:paraId="3917AE00"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5C7AFA42" w14:textId="77777777" w:rsidR="003B33FC" w:rsidRDefault="003B33FC" w:rsidP="00704203">
            <w:pPr>
              <w:pStyle w:val="TableParagraph"/>
              <w:ind w:left="792" w:right="761"/>
              <w:rPr>
                <w:sz w:val="24"/>
              </w:rPr>
            </w:pPr>
            <w:r>
              <w:rPr>
                <w:spacing w:val="-4"/>
                <w:sz w:val="24"/>
              </w:rPr>
              <w:t>2.50</w:t>
            </w:r>
          </w:p>
        </w:tc>
        <w:tc>
          <w:tcPr>
            <w:tcW w:w="1575" w:type="dxa"/>
          </w:tcPr>
          <w:p w14:paraId="74DFA205" w14:textId="77777777" w:rsidR="003B33FC" w:rsidRDefault="003B33FC" w:rsidP="00704203">
            <w:pPr>
              <w:pStyle w:val="TableParagraph"/>
              <w:ind w:right="710"/>
              <w:jc w:val="right"/>
              <w:rPr>
                <w:sz w:val="24"/>
              </w:rPr>
            </w:pPr>
            <w:r>
              <w:rPr>
                <w:w w:val="99"/>
                <w:sz w:val="24"/>
              </w:rPr>
              <w:t>-</w:t>
            </w:r>
          </w:p>
        </w:tc>
      </w:tr>
      <w:tr w:rsidR="003B33FC" w14:paraId="79E86FE4" w14:textId="77777777" w:rsidTr="00704203">
        <w:trPr>
          <w:trHeight w:val="284"/>
        </w:trPr>
        <w:tc>
          <w:tcPr>
            <w:tcW w:w="1514" w:type="dxa"/>
          </w:tcPr>
          <w:p w14:paraId="354F487B" w14:textId="77777777" w:rsidR="003B33FC" w:rsidRDefault="003B33FC" w:rsidP="00704203">
            <w:pPr>
              <w:pStyle w:val="TableParagraph"/>
              <w:ind w:left="90" w:right="54"/>
              <w:rPr>
                <w:sz w:val="24"/>
              </w:rPr>
            </w:pPr>
            <w:r>
              <w:rPr>
                <w:spacing w:val="-5"/>
                <w:sz w:val="24"/>
              </w:rPr>
              <w:t>186</w:t>
            </w:r>
          </w:p>
        </w:tc>
        <w:tc>
          <w:tcPr>
            <w:tcW w:w="1276" w:type="dxa"/>
          </w:tcPr>
          <w:p w14:paraId="3D9C53D3" w14:textId="77777777" w:rsidR="003B33FC" w:rsidRDefault="003B33FC" w:rsidP="00704203">
            <w:pPr>
              <w:pStyle w:val="TableParagraph"/>
              <w:ind w:left="65"/>
              <w:rPr>
                <w:sz w:val="24"/>
              </w:rPr>
            </w:pPr>
            <w:r>
              <w:rPr>
                <w:spacing w:val="-2"/>
                <w:sz w:val="24"/>
              </w:rPr>
              <w:t>409438.94</w:t>
            </w:r>
          </w:p>
        </w:tc>
        <w:tc>
          <w:tcPr>
            <w:tcW w:w="1276" w:type="dxa"/>
          </w:tcPr>
          <w:p w14:paraId="3148A7E2" w14:textId="77777777" w:rsidR="003B33FC" w:rsidRDefault="003B33FC" w:rsidP="00704203">
            <w:pPr>
              <w:pStyle w:val="TableParagraph"/>
              <w:ind w:left="66" w:right="27"/>
              <w:rPr>
                <w:sz w:val="24"/>
              </w:rPr>
            </w:pPr>
            <w:r>
              <w:rPr>
                <w:spacing w:val="-2"/>
                <w:sz w:val="24"/>
              </w:rPr>
              <w:t>2162514.68</w:t>
            </w:r>
          </w:p>
        </w:tc>
        <w:tc>
          <w:tcPr>
            <w:tcW w:w="2490" w:type="dxa"/>
          </w:tcPr>
          <w:p w14:paraId="4B5D67F6"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596A208E" w14:textId="77777777" w:rsidR="003B33FC" w:rsidRDefault="003B33FC" w:rsidP="00704203">
            <w:pPr>
              <w:pStyle w:val="TableParagraph"/>
              <w:ind w:left="792" w:right="761"/>
              <w:rPr>
                <w:sz w:val="24"/>
              </w:rPr>
            </w:pPr>
            <w:r>
              <w:rPr>
                <w:spacing w:val="-4"/>
                <w:sz w:val="24"/>
              </w:rPr>
              <w:t>2.50</w:t>
            </w:r>
          </w:p>
        </w:tc>
        <w:tc>
          <w:tcPr>
            <w:tcW w:w="1575" w:type="dxa"/>
          </w:tcPr>
          <w:p w14:paraId="576FDFC5" w14:textId="77777777" w:rsidR="003B33FC" w:rsidRDefault="003B33FC" w:rsidP="00704203">
            <w:pPr>
              <w:pStyle w:val="TableParagraph"/>
              <w:ind w:right="710"/>
              <w:jc w:val="right"/>
              <w:rPr>
                <w:sz w:val="24"/>
              </w:rPr>
            </w:pPr>
            <w:r>
              <w:rPr>
                <w:w w:val="99"/>
                <w:sz w:val="24"/>
              </w:rPr>
              <w:t>-</w:t>
            </w:r>
          </w:p>
        </w:tc>
      </w:tr>
      <w:tr w:rsidR="003B33FC" w14:paraId="443073E9" w14:textId="77777777" w:rsidTr="00704203">
        <w:trPr>
          <w:trHeight w:val="284"/>
        </w:trPr>
        <w:tc>
          <w:tcPr>
            <w:tcW w:w="1514" w:type="dxa"/>
          </w:tcPr>
          <w:p w14:paraId="65196A2C" w14:textId="77777777" w:rsidR="003B33FC" w:rsidRDefault="003B33FC" w:rsidP="00704203">
            <w:pPr>
              <w:pStyle w:val="TableParagraph"/>
              <w:ind w:left="90" w:right="54"/>
              <w:rPr>
                <w:sz w:val="24"/>
              </w:rPr>
            </w:pPr>
            <w:r>
              <w:rPr>
                <w:spacing w:val="-5"/>
                <w:sz w:val="24"/>
              </w:rPr>
              <w:t>187</w:t>
            </w:r>
          </w:p>
        </w:tc>
        <w:tc>
          <w:tcPr>
            <w:tcW w:w="1276" w:type="dxa"/>
          </w:tcPr>
          <w:p w14:paraId="1B0B0D00" w14:textId="77777777" w:rsidR="003B33FC" w:rsidRDefault="003B33FC" w:rsidP="00704203">
            <w:pPr>
              <w:pStyle w:val="TableParagraph"/>
              <w:ind w:left="65"/>
              <w:rPr>
                <w:sz w:val="24"/>
              </w:rPr>
            </w:pPr>
            <w:r>
              <w:rPr>
                <w:spacing w:val="-2"/>
                <w:sz w:val="24"/>
              </w:rPr>
              <w:t>409293.50</w:t>
            </w:r>
          </w:p>
        </w:tc>
        <w:tc>
          <w:tcPr>
            <w:tcW w:w="1276" w:type="dxa"/>
          </w:tcPr>
          <w:p w14:paraId="11FE8BE0" w14:textId="77777777" w:rsidR="003B33FC" w:rsidRDefault="003B33FC" w:rsidP="00704203">
            <w:pPr>
              <w:pStyle w:val="TableParagraph"/>
              <w:ind w:left="66" w:right="27"/>
              <w:rPr>
                <w:sz w:val="24"/>
              </w:rPr>
            </w:pPr>
            <w:r>
              <w:rPr>
                <w:spacing w:val="-2"/>
                <w:sz w:val="24"/>
              </w:rPr>
              <w:t>2162523.13</w:t>
            </w:r>
          </w:p>
        </w:tc>
        <w:tc>
          <w:tcPr>
            <w:tcW w:w="2490" w:type="dxa"/>
          </w:tcPr>
          <w:p w14:paraId="6D48BFCD"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1AF31ADA" w14:textId="77777777" w:rsidR="003B33FC" w:rsidRDefault="003B33FC" w:rsidP="00704203">
            <w:pPr>
              <w:pStyle w:val="TableParagraph"/>
              <w:ind w:left="792" w:right="761"/>
              <w:rPr>
                <w:sz w:val="24"/>
              </w:rPr>
            </w:pPr>
            <w:r>
              <w:rPr>
                <w:spacing w:val="-4"/>
                <w:sz w:val="24"/>
              </w:rPr>
              <w:t>2.50</w:t>
            </w:r>
          </w:p>
        </w:tc>
        <w:tc>
          <w:tcPr>
            <w:tcW w:w="1575" w:type="dxa"/>
          </w:tcPr>
          <w:p w14:paraId="7B59EEF0" w14:textId="77777777" w:rsidR="003B33FC" w:rsidRDefault="003B33FC" w:rsidP="00704203">
            <w:pPr>
              <w:pStyle w:val="TableParagraph"/>
              <w:ind w:right="710"/>
              <w:jc w:val="right"/>
              <w:rPr>
                <w:sz w:val="24"/>
              </w:rPr>
            </w:pPr>
            <w:r>
              <w:rPr>
                <w:w w:val="99"/>
                <w:sz w:val="24"/>
              </w:rPr>
              <w:t>-</w:t>
            </w:r>
          </w:p>
        </w:tc>
      </w:tr>
      <w:tr w:rsidR="003B33FC" w14:paraId="12284761" w14:textId="77777777" w:rsidTr="00704203">
        <w:trPr>
          <w:trHeight w:val="284"/>
        </w:trPr>
        <w:tc>
          <w:tcPr>
            <w:tcW w:w="1514" w:type="dxa"/>
          </w:tcPr>
          <w:p w14:paraId="11DB7BE7" w14:textId="77777777" w:rsidR="003B33FC" w:rsidRDefault="003B33FC" w:rsidP="00704203">
            <w:pPr>
              <w:pStyle w:val="TableParagraph"/>
              <w:ind w:left="90" w:right="54"/>
              <w:rPr>
                <w:sz w:val="24"/>
              </w:rPr>
            </w:pPr>
            <w:r>
              <w:rPr>
                <w:spacing w:val="-5"/>
                <w:sz w:val="24"/>
              </w:rPr>
              <w:t>188</w:t>
            </w:r>
          </w:p>
        </w:tc>
        <w:tc>
          <w:tcPr>
            <w:tcW w:w="1276" w:type="dxa"/>
          </w:tcPr>
          <w:p w14:paraId="2C2D009F" w14:textId="77777777" w:rsidR="003B33FC" w:rsidRDefault="003B33FC" w:rsidP="00704203">
            <w:pPr>
              <w:pStyle w:val="TableParagraph"/>
              <w:ind w:left="65"/>
              <w:rPr>
                <w:sz w:val="24"/>
              </w:rPr>
            </w:pPr>
            <w:r>
              <w:rPr>
                <w:spacing w:val="-2"/>
                <w:sz w:val="24"/>
              </w:rPr>
              <w:t>409071.98</w:t>
            </w:r>
          </w:p>
        </w:tc>
        <w:tc>
          <w:tcPr>
            <w:tcW w:w="1276" w:type="dxa"/>
          </w:tcPr>
          <w:p w14:paraId="557D93F9" w14:textId="77777777" w:rsidR="003B33FC" w:rsidRDefault="003B33FC" w:rsidP="00704203">
            <w:pPr>
              <w:pStyle w:val="TableParagraph"/>
              <w:ind w:left="66" w:right="27"/>
              <w:rPr>
                <w:sz w:val="24"/>
              </w:rPr>
            </w:pPr>
            <w:r>
              <w:rPr>
                <w:spacing w:val="-2"/>
                <w:sz w:val="24"/>
              </w:rPr>
              <w:t>2162567.09</w:t>
            </w:r>
          </w:p>
        </w:tc>
        <w:tc>
          <w:tcPr>
            <w:tcW w:w="2490" w:type="dxa"/>
          </w:tcPr>
          <w:p w14:paraId="4DA2AAD9"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7481162E" w14:textId="77777777" w:rsidR="003B33FC" w:rsidRDefault="003B33FC" w:rsidP="00704203">
            <w:pPr>
              <w:pStyle w:val="TableParagraph"/>
              <w:ind w:left="792" w:right="761"/>
              <w:rPr>
                <w:sz w:val="24"/>
              </w:rPr>
            </w:pPr>
            <w:r>
              <w:rPr>
                <w:spacing w:val="-4"/>
                <w:sz w:val="24"/>
              </w:rPr>
              <w:t>2.50</w:t>
            </w:r>
          </w:p>
        </w:tc>
        <w:tc>
          <w:tcPr>
            <w:tcW w:w="1575" w:type="dxa"/>
          </w:tcPr>
          <w:p w14:paraId="173CCA44" w14:textId="77777777" w:rsidR="003B33FC" w:rsidRDefault="003B33FC" w:rsidP="00704203">
            <w:pPr>
              <w:pStyle w:val="TableParagraph"/>
              <w:ind w:right="710"/>
              <w:jc w:val="right"/>
              <w:rPr>
                <w:sz w:val="24"/>
              </w:rPr>
            </w:pPr>
            <w:r>
              <w:rPr>
                <w:w w:val="99"/>
                <w:sz w:val="24"/>
              </w:rPr>
              <w:t>-</w:t>
            </w:r>
          </w:p>
        </w:tc>
      </w:tr>
      <w:tr w:rsidR="003B33FC" w14:paraId="6AE0EFF2" w14:textId="77777777" w:rsidTr="00704203">
        <w:trPr>
          <w:trHeight w:val="284"/>
        </w:trPr>
        <w:tc>
          <w:tcPr>
            <w:tcW w:w="1514" w:type="dxa"/>
          </w:tcPr>
          <w:p w14:paraId="2E472251" w14:textId="77777777" w:rsidR="003B33FC" w:rsidRDefault="003B33FC" w:rsidP="00704203">
            <w:pPr>
              <w:pStyle w:val="TableParagraph"/>
              <w:ind w:left="90" w:right="54"/>
              <w:rPr>
                <w:sz w:val="24"/>
              </w:rPr>
            </w:pPr>
            <w:r>
              <w:rPr>
                <w:spacing w:val="-5"/>
                <w:sz w:val="24"/>
              </w:rPr>
              <w:t>189</w:t>
            </w:r>
          </w:p>
        </w:tc>
        <w:tc>
          <w:tcPr>
            <w:tcW w:w="1276" w:type="dxa"/>
          </w:tcPr>
          <w:p w14:paraId="79FC3B3D" w14:textId="77777777" w:rsidR="003B33FC" w:rsidRDefault="003B33FC" w:rsidP="00704203">
            <w:pPr>
              <w:pStyle w:val="TableParagraph"/>
              <w:ind w:left="65"/>
              <w:rPr>
                <w:sz w:val="24"/>
              </w:rPr>
            </w:pPr>
            <w:r>
              <w:rPr>
                <w:spacing w:val="-2"/>
                <w:sz w:val="24"/>
              </w:rPr>
              <w:t>409025.17</w:t>
            </w:r>
          </w:p>
        </w:tc>
        <w:tc>
          <w:tcPr>
            <w:tcW w:w="1276" w:type="dxa"/>
          </w:tcPr>
          <w:p w14:paraId="5C798DBE" w14:textId="77777777" w:rsidR="003B33FC" w:rsidRDefault="003B33FC" w:rsidP="00704203">
            <w:pPr>
              <w:pStyle w:val="TableParagraph"/>
              <w:ind w:left="66" w:right="27"/>
              <w:rPr>
                <w:sz w:val="24"/>
              </w:rPr>
            </w:pPr>
            <w:r>
              <w:rPr>
                <w:spacing w:val="-2"/>
                <w:sz w:val="24"/>
              </w:rPr>
              <w:t>2162581.24</w:t>
            </w:r>
          </w:p>
        </w:tc>
        <w:tc>
          <w:tcPr>
            <w:tcW w:w="2490" w:type="dxa"/>
          </w:tcPr>
          <w:p w14:paraId="3E3F9228"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27D6E418" w14:textId="77777777" w:rsidR="003B33FC" w:rsidRDefault="003B33FC" w:rsidP="00704203">
            <w:pPr>
              <w:pStyle w:val="TableParagraph"/>
              <w:ind w:left="792" w:right="761"/>
              <w:rPr>
                <w:sz w:val="24"/>
              </w:rPr>
            </w:pPr>
            <w:r>
              <w:rPr>
                <w:spacing w:val="-4"/>
                <w:sz w:val="24"/>
              </w:rPr>
              <w:t>2.50</w:t>
            </w:r>
          </w:p>
        </w:tc>
        <w:tc>
          <w:tcPr>
            <w:tcW w:w="1575" w:type="dxa"/>
          </w:tcPr>
          <w:p w14:paraId="79F94535" w14:textId="77777777" w:rsidR="003B33FC" w:rsidRDefault="003B33FC" w:rsidP="00704203">
            <w:pPr>
              <w:pStyle w:val="TableParagraph"/>
              <w:ind w:right="710"/>
              <w:jc w:val="right"/>
              <w:rPr>
                <w:sz w:val="24"/>
              </w:rPr>
            </w:pPr>
            <w:r>
              <w:rPr>
                <w:w w:val="99"/>
                <w:sz w:val="24"/>
              </w:rPr>
              <w:t>-</w:t>
            </w:r>
          </w:p>
        </w:tc>
      </w:tr>
      <w:tr w:rsidR="003B33FC" w14:paraId="61EDE6E7" w14:textId="77777777" w:rsidTr="00704203">
        <w:trPr>
          <w:trHeight w:val="284"/>
        </w:trPr>
        <w:tc>
          <w:tcPr>
            <w:tcW w:w="1514" w:type="dxa"/>
          </w:tcPr>
          <w:p w14:paraId="5262141E" w14:textId="77777777" w:rsidR="003B33FC" w:rsidRDefault="003B33FC" w:rsidP="00704203">
            <w:pPr>
              <w:pStyle w:val="TableParagraph"/>
              <w:ind w:left="90" w:right="54"/>
              <w:rPr>
                <w:sz w:val="24"/>
              </w:rPr>
            </w:pPr>
            <w:r>
              <w:rPr>
                <w:spacing w:val="-5"/>
                <w:sz w:val="24"/>
              </w:rPr>
              <w:t>190</w:t>
            </w:r>
          </w:p>
        </w:tc>
        <w:tc>
          <w:tcPr>
            <w:tcW w:w="1276" w:type="dxa"/>
          </w:tcPr>
          <w:p w14:paraId="17AAB0D2" w14:textId="77777777" w:rsidR="003B33FC" w:rsidRDefault="003B33FC" w:rsidP="00704203">
            <w:pPr>
              <w:pStyle w:val="TableParagraph"/>
              <w:ind w:left="65"/>
              <w:rPr>
                <w:sz w:val="24"/>
              </w:rPr>
            </w:pPr>
            <w:r>
              <w:rPr>
                <w:spacing w:val="-2"/>
                <w:sz w:val="24"/>
              </w:rPr>
              <w:t>409011.41</w:t>
            </w:r>
          </w:p>
        </w:tc>
        <w:tc>
          <w:tcPr>
            <w:tcW w:w="1276" w:type="dxa"/>
          </w:tcPr>
          <w:p w14:paraId="0A4E2DAD" w14:textId="77777777" w:rsidR="003B33FC" w:rsidRDefault="003B33FC" w:rsidP="00704203">
            <w:pPr>
              <w:pStyle w:val="TableParagraph"/>
              <w:ind w:left="66" w:right="27"/>
              <w:rPr>
                <w:sz w:val="24"/>
              </w:rPr>
            </w:pPr>
            <w:r>
              <w:rPr>
                <w:spacing w:val="-2"/>
                <w:sz w:val="24"/>
              </w:rPr>
              <w:t>2162646.83</w:t>
            </w:r>
          </w:p>
        </w:tc>
        <w:tc>
          <w:tcPr>
            <w:tcW w:w="2490" w:type="dxa"/>
          </w:tcPr>
          <w:p w14:paraId="743B00F7"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16A0E9A3" w14:textId="77777777" w:rsidR="003B33FC" w:rsidRDefault="003B33FC" w:rsidP="00704203">
            <w:pPr>
              <w:pStyle w:val="TableParagraph"/>
              <w:ind w:left="792" w:right="761"/>
              <w:rPr>
                <w:sz w:val="24"/>
              </w:rPr>
            </w:pPr>
            <w:r>
              <w:rPr>
                <w:spacing w:val="-4"/>
                <w:sz w:val="24"/>
              </w:rPr>
              <w:t>2.50</w:t>
            </w:r>
          </w:p>
        </w:tc>
        <w:tc>
          <w:tcPr>
            <w:tcW w:w="1575" w:type="dxa"/>
          </w:tcPr>
          <w:p w14:paraId="362FC6E4" w14:textId="77777777" w:rsidR="003B33FC" w:rsidRDefault="003B33FC" w:rsidP="00704203">
            <w:pPr>
              <w:pStyle w:val="TableParagraph"/>
              <w:ind w:right="710"/>
              <w:jc w:val="right"/>
              <w:rPr>
                <w:sz w:val="24"/>
              </w:rPr>
            </w:pPr>
            <w:r>
              <w:rPr>
                <w:w w:val="99"/>
                <w:sz w:val="24"/>
              </w:rPr>
              <w:t>-</w:t>
            </w:r>
          </w:p>
        </w:tc>
      </w:tr>
      <w:tr w:rsidR="003B33FC" w14:paraId="003DAD61" w14:textId="77777777" w:rsidTr="00704203">
        <w:trPr>
          <w:trHeight w:val="284"/>
        </w:trPr>
        <w:tc>
          <w:tcPr>
            <w:tcW w:w="1514" w:type="dxa"/>
          </w:tcPr>
          <w:p w14:paraId="7EC01018" w14:textId="77777777" w:rsidR="003B33FC" w:rsidRDefault="003B33FC" w:rsidP="00704203">
            <w:pPr>
              <w:pStyle w:val="TableParagraph"/>
              <w:ind w:left="90" w:right="54"/>
              <w:rPr>
                <w:sz w:val="24"/>
              </w:rPr>
            </w:pPr>
            <w:r>
              <w:rPr>
                <w:spacing w:val="-5"/>
                <w:sz w:val="24"/>
              </w:rPr>
              <w:t>191</w:t>
            </w:r>
          </w:p>
        </w:tc>
        <w:tc>
          <w:tcPr>
            <w:tcW w:w="1276" w:type="dxa"/>
          </w:tcPr>
          <w:p w14:paraId="2936634E" w14:textId="77777777" w:rsidR="003B33FC" w:rsidRDefault="003B33FC" w:rsidP="00704203">
            <w:pPr>
              <w:pStyle w:val="TableParagraph"/>
              <w:ind w:left="65"/>
              <w:rPr>
                <w:sz w:val="24"/>
              </w:rPr>
            </w:pPr>
            <w:r>
              <w:rPr>
                <w:spacing w:val="-2"/>
                <w:sz w:val="24"/>
              </w:rPr>
              <w:t>409010.66</w:t>
            </w:r>
          </w:p>
        </w:tc>
        <w:tc>
          <w:tcPr>
            <w:tcW w:w="1276" w:type="dxa"/>
          </w:tcPr>
          <w:p w14:paraId="268C611C" w14:textId="77777777" w:rsidR="003B33FC" w:rsidRDefault="003B33FC" w:rsidP="00704203">
            <w:pPr>
              <w:pStyle w:val="TableParagraph"/>
              <w:ind w:left="66" w:right="27"/>
              <w:rPr>
                <w:sz w:val="24"/>
              </w:rPr>
            </w:pPr>
            <w:r>
              <w:rPr>
                <w:spacing w:val="-2"/>
                <w:sz w:val="24"/>
              </w:rPr>
              <w:t>2162650.39</w:t>
            </w:r>
          </w:p>
        </w:tc>
        <w:tc>
          <w:tcPr>
            <w:tcW w:w="2490" w:type="dxa"/>
          </w:tcPr>
          <w:p w14:paraId="7276245E"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395E2901" w14:textId="77777777" w:rsidR="003B33FC" w:rsidRDefault="003B33FC" w:rsidP="00704203">
            <w:pPr>
              <w:pStyle w:val="TableParagraph"/>
              <w:ind w:left="792" w:right="761"/>
              <w:rPr>
                <w:sz w:val="24"/>
              </w:rPr>
            </w:pPr>
            <w:r>
              <w:rPr>
                <w:spacing w:val="-4"/>
                <w:sz w:val="24"/>
              </w:rPr>
              <w:t>2.50</w:t>
            </w:r>
          </w:p>
        </w:tc>
        <w:tc>
          <w:tcPr>
            <w:tcW w:w="1575" w:type="dxa"/>
          </w:tcPr>
          <w:p w14:paraId="6C57D2C4" w14:textId="77777777" w:rsidR="003B33FC" w:rsidRDefault="003B33FC" w:rsidP="00704203">
            <w:pPr>
              <w:pStyle w:val="TableParagraph"/>
              <w:ind w:right="710"/>
              <w:jc w:val="right"/>
              <w:rPr>
                <w:sz w:val="24"/>
              </w:rPr>
            </w:pPr>
            <w:r>
              <w:rPr>
                <w:w w:val="99"/>
                <w:sz w:val="24"/>
              </w:rPr>
              <w:t>-</w:t>
            </w:r>
          </w:p>
        </w:tc>
      </w:tr>
      <w:tr w:rsidR="003B33FC" w14:paraId="45267EB5" w14:textId="77777777" w:rsidTr="00704203">
        <w:trPr>
          <w:trHeight w:val="284"/>
        </w:trPr>
        <w:tc>
          <w:tcPr>
            <w:tcW w:w="1514" w:type="dxa"/>
          </w:tcPr>
          <w:p w14:paraId="59312599" w14:textId="77777777" w:rsidR="003B33FC" w:rsidRDefault="003B33FC" w:rsidP="00704203">
            <w:pPr>
              <w:pStyle w:val="TableParagraph"/>
              <w:ind w:left="90" w:right="54"/>
              <w:rPr>
                <w:sz w:val="24"/>
              </w:rPr>
            </w:pPr>
            <w:r>
              <w:rPr>
                <w:spacing w:val="-5"/>
                <w:sz w:val="24"/>
              </w:rPr>
              <w:t>192</w:t>
            </w:r>
          </w:p>
        </w:tc>
        <w:tc>
          <w:tcPr>
            <w:tcW w:w="1276" w:type="dxa"/>
          </w:tcPr>
          <w:p w14:paraId="4D7C43BC" w14:textId="77777777" w:rsidR="003B33FC" w:rsidRDefault="003B33FC" w:rsidP="00704203">
            <w:pPr>
              <w:pStyle w:val="TableParagraph"/>
              <w:ind w:left="65"/>
              <w:rPr>
                <w:sz w:val="24"/>
              </w:rPr>
            </w:pPr>
            <w:r>
              <w:rPr>
                <w:spacing w:val="-2"/>
                <w:sz w:val="24"/>
              </w:rPr>
              <w:t>408983.64</w:t>
            </w:r>
          </w:p>
        </w:tc>
        <w:tc>
          <w:tcPr>
            <w:tcW w:w="1276" w:type="dxa"/>
          </w:tcPr>
          <w:p w14:paraId="333F73C4" w14:textId="77777777" w:rsidR="003B33FC" w:rsidRDefault="003B33FC" w:rsidP="00704203">
            <w:pPr>
              <w:pStyle w:val="TableParagraph"/>
              <w:ind w:left="66" w:right="27"/>
              <w:rPr>
                <w:sz w:val="24"/>
              </w:rPr>
            </w:pPr>
            <w:r>
              <w:rPr>
                <w:spacing w:val="-2"/>
                <w:sz w:val="24"/>
              </w:rPr>
              <w:t>2162671.63</w:t>
            </w:r>
          </w:p>
        </w:tc>
        <w:tc>
          <w:tcPr>
            <w:tcW w:w="2490" w:type="dxa"/>
          </w:tcPr>
          <w:p w14:paraId="2448F255"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1D856F56" w14:textId="77777777" w:rsidR="003B33FC" w:rsidRDefault="003B33FC" w:rsidP="00704203">
            <w:pPr>
              <w:pStyle w:val="TableParagraph"/>
              <w:ind w:left="792" w:right="761"/>
              <w:rPr>
                <w:sz w:val="24"/>
              </w:rPr>
            </w:pPr>
            <w:r>
              <w:rPr>
                <w:spacing w:val="-4"/>
                <w:sz w:val="24"/>
              </w:rPr>
              <w:t>2.50</w:t>
            </w:r>
          </w:p>
        </w:tc>
        <w:tc>
          <w:tcPr>
            <w:tcW w:w="1575" w:type="dxa"/>
          </w:tcPr>
          <w:p w14:paraId="230D0285" w14:textId="77777777" w:rsidR="003B33FC" w:rsidRDefault="003B33FC" w:rsidP="00704203">
            <w:pPr>
              <w:pStyle w:val="TableParagraph"/>
              <w:ind w:right="710"/>
              <w:jc w:val="right"/>
              <w:rPr>
                <w:sz w:val="24"/>
              </w:rPr>
            </w:pPr>
            <w:r>
              <w:rPr>
                <w:w w:val="99"/>
                <w:sz w:val="24"/>
              </w:rPr>
              <w:t>-</w:t>
            </w:r>
          </w:p>
        </w:tc>
      </w:tr>
      <w:tr w:rsidR="003B33FC" w14:paraId="6E15D776" w14:textId="77777777" w:rsidTr="00704203">
        <w:trPr>
          <w:trHeight w:val="284"/>
        </w:trPr>
        <w:tc>
          <w:tcPr>
            <w:tcW w:w="1514" w:type="dxa"/>
          </w:tcPr>
          <w:p w14:paraId="70D7D026" w14:textId="77777777" w:rsidR="003B33FC" w:rsidRDefault="003B33FC" w:rsidP="00704203">
            <w:pPr>
              <w:pStyle w:val="TableParagraph"/>
              <w:ind w:left="90" w:right="54"/>
              <w:rPr>
                <w:sz w:val="24"/>
              </w:rPr>
            </w:pPr>
            <w:r>
              <w:rPr>
                <w:spacing w:val="-5"/>
                <w:sz w:val="24"/>
              </w:rPr>
              <w:t>193</w:t>
            </w:r>
          </w:p>
        </w:tc>
        <w:tc>
          <w:tcPr>
            <w:tcW w:w="1276" w:type="dxa"/>
          </w:tcPr>
          <w:p w14:paraId="22593F50" w14:textId="77777777" w:rsidR="003B33FC" w:rsidRDefault="003B33FC" w:rsidP="00704203">
            <w:pPr>
              <w:pStyle w:val="TableParagraph"/>
              <w:ind w:left="65"/>
              <w:rPr>
                <w:sz w:val="24"/>
              </w:rPr>
            </w:pPr>
            <w:r>
              <w:rPr>
                <w:spacing w:val="-2"/>
                <w:sz w:val="24"/>
              </w:rPr>
              <w:t>408937.08</w:t>
            </w:r>
          </w:p>
        </w:tc>
        <w:tc>
          <w:tcPr>
            <w:tcW w:w="1276" w:type="dxa"/>
          </w:tcPr>
          <w:p w14:paraId="54DE9D21" w14:textId="77777777" w:rsidR="003B33FC" w:rsidRDefault="003B33FC" w:rsidP="00704203">
            <w:pPr>
              <w:pStyle w:val="TableParagraph"/>
              <w:ind w:left="66" w:right="27"/>
              <w:rPr>
                <w:sz w:val="24"/>
              </w:rPr>
            </w:pPr>
            <w:r>
              <w:rPr>
                <w:spacing w:val="-2"/>
                <w:sz w:val="24"/>
              </w:rPr>
              <w:t>2162675.37</w:t>
            </w:r>
          </w:p>
        </w:tc>
        <w:tc>
          <w:tcPr>
            <w:tcW w:w="2490" w:type="dxa"/>
          </w:tcPr>
          <w:p w14:paraId="7B3ED63F"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34AE383B" w14:textId="77777777" w:rsidR="003B33FC" w:rsidRDefault="003B33FC" w:rsidP="00704203">
            <w:pPr>
              <w:pStyle w:val="TableParagraph"/>
              <w:ind w:left="792" w:right="761"/>
              <w:rPr>
                <w:sz w:val="24"/>
              </w:rPr>
            </w:pPr>
            <w:r>
              <w:rPr>
                <w:spacing w:val="-4"/>
                <w:sz w:val="24"/>
              </w:rPr>
              <w:t>2.50</w:t>
            </w:r>
          </w:p>
        </w:tc>
        <w:tc>
          <w:tcPr>
            <w:tcW w:w="1575" w:type="dxa"/>
          </w:tcPr>
          <w:p w14:paraId="1AB00754" w14:textId="77777777" w:rsidR="003B33FC" w:rsidRDefault="003B33FC" w:rsidP="00704203">
            <w:pPr>
              <w:pStyle w:val="TableParagraph"/>
              <w:ind w:right="710"/>
              <w:jc w:val="right"/>
              <w:rPr>
                <w:sz w:val="24"/>
              </w:rPr>
            </w:pPr>
            <w:r>
              <w:rPr>
                <w:w w:val="99"/>
                <w:sz w:val="24"/>
              </w:rPr>
              <w:t>-</w:t>
            </w:r>
          </w:p>
        </w:tc>
      </w:tr>
      <w:tr w:rsidR="003B33FC" w14:paraId="35BFAB72" w14:textId="77777777" w:rsidTr="00704203">
        <w:trPr>
          <w:trHeight w:val="284"/>
        </w:trPr>
        <w:tc>
          <w:tcPr>
            <w:tcW w:w="1514" w:type="dxa"/>
          </w:tcPr>
          <w:p w14:paraId="56F7C1AD" w14:textId="77777777" w:rsidR="003B33FC" w:rsidRDefault="003B33FC" w:rsidP="00704203">
            <w:pPr>
              <w:pStyle w:val="TableParagraph"/>
              <w:ind w:left="90" w:right="54"/>
              <w:rPr>
                <w:sz w:val="24"/>
              </w:rPr>
            </w:pPr>
            <w:r>
              <w:rPr>
                <w:spacing w:val="-5"/>
                <w:sz w:val="24"/>
              </w:rPr>
              <w:t>194</w:t>
            </w:r>
          </w:p>
        </w:tc>
        <w:tc>
          <w:tcPr>
            <w:tcW w:w="1276" w:type="dxa"/>
          </w:tcPr>
          <w:p w14:paraId="79CDF4C4" w14:textId="77777777" w:rsidR="003B33FC" w:rsidRDefault="003B33FC" w:rsidP="00704203">
            <w:pPr>
              <w:pStyle w:val="TableParagraph"/>
              <w:ind w:left="65"/>
              <w:rPr>
                <w:sz w:val="24"/>
              </w:rPr>
            </w:pPr>
            <w:r>
              <w:rPr>
                <w:spacing w:val="-2"/>
                <w:sz w:val="24"/>
              </w:rPr>
              <w:t>408799.44</w:t>
            </w:r>
          </w:p>
        </w:tc>
        <w:tc>
          <w:tcPr>
            <w:tcW w:w="1276" w:type="dxa"/>
          </w:tcPr>
          <w:p w14:paraId="6D340B1F" w14:textId="77777777" w:rsidR="003B33FC" w:rsidRDefault="003B33FC" w:rsidP="00704203">
            <w:pPr>
              <w:pStyle w:val="TableParagraph"/>
              <w:ind w:left="66" w:right="27"/>
              <w:rPr>
                <w:sz w:val="24"/>
              </w:rPr>
            </w:pPr>
            <w:r>
              <w:rPr>
                <w:spacing w:val="-2"/>
                <w:sz w:val="24"/>
              </w:rPr>
              <w:t>2162846.27</w:t>
            </w:r>
          </w:p>
        </w:tc>
        <w:tc>
          <w:tcPr>
            <w:tcW w:w="2490" w:type="dxa"/>
          </w:tcPr>
          <w:p w14:paraId="009B9149"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6B215C15" w14:textId="77777777" w:rsidR="003B33FC" w:rsidRDefault="003B33FC" w:rsidP="00704203">
            <w:pPr>
              <w:pStyle w:val="TableParagraph"/>
              <w:ind w:left="792" w:right="761"/>
              <w:rPr>
                <w:sz w:val="24"/>
              </w:rPr>
            </w:pPr>
            <w:r>
              <w:rPr>
                <w:spacing w:val="-4"/>
                <w:sz w:val="24"/>
              </w:rPr>
              <w:t>2.50</w:t>
            </w:r>
          </w:p>
        </w:tc>
        <w:tc>
          <w:tcPr>
            <w:tcW w:w="1575" w:type="dxa"/>
          </w:tcPr>
          <w:p w14:paraId="79D6852B" w14:textId="77777777" w:rsidR="003B33FC" w:rsidRDefault="003B33FC" w:rsidP="00704203">
            <w:pPr>
              <w:pStyle w:val="TableParagraph"/>
              <w:ind w:right="710"/>
              <w:jc w:val="right"/>
              <w:rPr>
                <w:sz w:val="24"/>
              </w:rPr>
            </w:pPr>
            <w:r>
              <w:rPr>
                <w:w w:val="99"/>
                <w:sz w:val="24"/>
              </w:rPr>
              <w:t>-</w:t>
            </w:r>
          </w:p>
        </w:tc>
      </w:tr>
      <w:tr w:rsidR="003B33FC" w14:paraId="244445DD" w14:textId="77777777" w:rsidTr="00704203">
        <w:trPr>
          <w:trHeight w:val="284"/>
        </w:trPr>
        <w:tc>
          <w:tcPr>
            <w:tcW w:w="1514" w:type="dxa"/>
          </w:tcPr>
          <w:p w14:paraId="152112C0" w14:textId="77777777" w:rsidR="003B33FC" w:rsidRDefault="003B33FC" w:rsidP="00704203">
            <w:pPr>
              <w:pStyle w:val="TableParagraph"/>
              <w:ind w:left="90" w:right="54"/>
              <w:rPr>
                <w:sz w:val="24"/>
              </w:rPr>
            </w:pPr>
            <w:r>
              <w:rPr>
                <w:spacing w:val="-5"/>
                <w:sz w:val="24"/>
              </w:rPr>
              <w:t>195</w:t>
            </w:r>
          </w:p>
        </w:tc>
        <w:tc>
          <w:tcPr>
            <w:tcW w:w="1276" w:type="dxa"/>
          </w:tcPr>
          <w:p w14:paraId="30D91D87" w14:textId="77777777" w:rsidR="003B33FC" w:rsidRDefault="003B33FC" w:rsidP="00704203">
            <w:pPr>
              <w:pStyle w:val="TableParagraph"/>
              <w:ind w:left="65"/>
              <w:rPr>
                <w:sz w:val="24"/>
              </w:rPr>
            </w:pPr>
            <w:r>
              <w:rPr>
                <w:spacing w:val="-2"/>
                <w:sz w:val="24"/>
              </w:rPr>
              <w:t>408802.17</w:t>
            </w:r>
          </w:p>
        </w:tc>
        <w:tc>
          <w:tcPr>
            <w:tcW w:w="1276" w:type="dxa"/>
          </w:tcPr>
          <w:p w14:paraId="144E8C5A" w14:textId="77777777" w:rsidR="003B33FC" w:rsidRDefault="003B33FC" w:rsidP="00704203">
            <w:pPr>
              <w:pStyle w:val="TableParagraph"/>
              <w:ind w:left="66" w:right="27"/>
              <w:rPr>
                <w:sz w:val="24"/>
              </w:rPr>
            </w:pPr>
            <w:r>
              <w:rPr>
                <w:spacing w:val="-2"/>
                <w:sz w:val="24"/>
              </w:rPr>
              <w:t>2162887.90</w:t>
            </w:r>
          </w:p>
        </w:tc>
        <w:tc>
          <w:tcPr>
            <w:tcW w:w="2490" w:type="dxa"/>
          </w:tcPr>
          <w:p w14:paraId="246B170A"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3B5F92E8" w14:textId="77777777" w:rsidR="003B33FC" w:rsidRDefault="003B33FC" w:rsidP="00704203">
            <w:pPr>
              <w:pStyle w:val="TableParagraph"/>
              <w:ind w:left="792" w:right="761"/>
              <w:rPr>
                <w:sz w:val="24"/>
              </w:rPr>
            </w:pPr>
            <w:r>
              <w:rPr>
                <w:spacing w:val="-4"/>
                <w:sz w:val="24"/>
              </w:rPr>
              <w:t>2.50</w:t>
            </w:r>
          </w:p>
        </w:tc>
        <w:tc>
          <w:tcPr>
            <w:tcW w:w="1575" w:type="dxa"/>
          </w:tcPr>
          <w:p w14:paraId="5C939191" w14:textId="77777777" w:rsidR="003B33FC" w:rsidRDefault="003B33FC" w:rsidP="00704203">
            <w:pPr>
              <w:pStyle w:val="TableParagraph"/>
              <w:ind w:right="710"/>
              <w:jc w:val="right"/>
              <w:rPr>
                <w:sz w:val="24"/>
              </w:rPr>
            </w:pPr>
            <w:r>
              <w:rPr>
                <w:w w:val="99"/>
                <w:sz w:val="24"/>
              </w:rPr>
              <w:t>-</w:t>
            </w:r>
          </w:p>
        </w:tc>
      </w:tr>
      <w:tr w:rsidR="003B33FC" w14:paraId="4B4E76C6" w14:textId="77777777" w:rsidTr="00704203">
        <w:trPr>
          <w:trHeight w:val="284"/>
        </w:trPr>
        <w:tc>
          <w:tcPr>
            <w:tcW w:w="1514" w:type="dxa"/>
          </w:tcPr>
          <w:p w14:paraId="6A38EF1F" w14:textId="77777777" w:rsidR="003B33FC" w:rsidRDefault="003B33FC" w:rsidP="00704203">
            <w:pPr>
              <w:pStyle w:val="TableParagraph"/>
              <w:ind w:left="90" w:right="54"/>
              <w:rPr>
                <w:sz w:val="24"/>
              </w:rPr>
            </w:pPr>
            <w:r>
              <w:rPr>
                <w:spacing w:val="-5"/>
                <w:sz w:val="24"/>
              </w:rPr>
              <w:t>196</w:t>
            </w:r>
          </w:p>
        </w:tc>
        <w:tc>
          <w:tcPr>
            <w:tcW w:w="1276" w:type="dxa"/>
          </w:tcPr>
          <w:p w14:paraId="253A6F2D" w14:textId="77777777" w:rsidR="003B33FC" w:rsidRDefault="003B33FC" w:rsidP="00704203">
            <w:pPr>
              <w:pStyle w:val="TableParagraph"/>
              <w:ind w:left="65"/>
              <w:rPr>
                <w:sz w:val="24"/>
              </w:rPr>
            </w:pPr>
            <w:r>
              <w:rPr>
                <w:spacing w:val="-2"/>
                <w:sz w:val="24"/>
              </w:rPr>
              <w:t>408802.44</w:t>
            </w:r>
          </w:p>
        </w:tc>
        <w:tc>
          <w:tcPr>
            <w:tcW w:w="1276" w:type="dxa"/>
          </w:tcPr>
          <w:p w14:paraId="4DC7CEF0" w14:textId="77777777" w:rsidR="003B33FC" w:rsidRDefault="003B33FC" w:rsidP="00704203">
            <w:pPr>
              <w:pStyle w:val="TableParagraph"/>
              <w:ind w:left="66" w:right="27"/>
              <w:rPr>
                <w:sz w:val="24"/>
              </w:rPr>
            </w:pPr>
            <w:r>
              <w:rPr>
                <w:spacing w:val="-2"/>
                <w:sz w:val="24"/>
              </w:rPr>
              <w:t>2162892.10</w:t>
            </w:r>
          </w:p>
        </w:tc>
        <w:tc>
          <w:tcPr>
            <w:tcW w:w="2490" w:type="dxa"/>
          </w:tcPr>
          <w:p w14:paraId="055AB2DE"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038CB4C9" w14:textId="77777777" w:rsidR="003B33FC" w:rsidRDefault="003B33FC" w:rsidP="00704203">
            <w:pPr>
              <w:pStyle w:val="TableParagraph"/>
              <w:ind w:left="792" w:right="761"/>
              <w:rPr>
                <w:sz w:val="24"/>
              </w:rPr>
            </w:pPr>
            <w:r>
              <w:rPr>
                <w:spacing w:val="-4"/>
                <w:sz w:val="24"/>
              </w:rPr>
              <w:t>2.50</w:t>
            </w:r>
          </w:p>
        </w:tc>
        <w:tc>
          <w:tcPr>
            <w:tcW w:w="1575" w:type="dxa"/>
          </w:tcPr>
          <w:p w14:paraId="48003718" w14:textId="77777777" w:rsidR="003B33FC" w:rsidRDefault="003B33FC" w:rsidP="00704203">
            <w:pPr>
              <w:pStyle w:val="TableParagraph"/>
              <w:ind w:right="710"/>
              <w:jc w:val="right"/>
              <w:rPr>
                <w:sz w:val="24"/>
              </w:rPr>
            </w:pPr>
            <w:r>
              <w:rPr>
                <w:w w:val="99"/>
                <w:sz w:val="24"/>
              </w:rPr>
              <w:t>-</w:t>
            </w:r>
          </w:p>
        </w:tc>
      </w:tr>
      <w:tr w:rsidR="003B33FC" w14:paraId="7A3660AD" w14:textId="77777777" w:rsidTr="00704203">
        <w:trPr>
          <w:trHeight w:val="284"/>
        </w:trPr>
        <w:tc>
          <w:tcPr>
            <w:tcW w:w="1514" w:type="dxa"/>
          </w:tcPr>
          <w:p w14:paraId="1C2F68B7" w14:textId="77777777" w:rsidR="003B33FC" w:rsidRDefault="003B33FC" w:rsidP="00704203">
            <w:pPr>
              <w:pStyle w:val="TableParagraph"/>
              <w:ind w:left="90" w:right="54"/>
              <w:rPr>
                <w:sz w:val="24"/>
              </w:rPr>
            </w:pPr>
            <w:r>
              <w:rPr>
                <w:spacing w:val="-5"/>
                <w:sz w:val="24"/>
              </w:rPr>
              <w:t>197</w:t>
            </w:r>
          </w:p>
        </w:tc>
        <w:tc>
          <w:tcPr>
            <w:tcW w:w="1276" w:type="dxa"/>
          </w:tcPr>
          <w:p w14:paraId="61D105B3" w14:textId="77777777" w:rsidR="003B33FC" w:rsidRDefault="003B33FC" w:rsidP="00704203">
            <w:pPr>
              <w:pStyle w:val="TableParagraph"/>
              <w:ind w:left="65"/>
              <w:rPr>
                <w:sz w:val="24"/>
              </w:rPr>
            </w:pPr>
            <w:r>
              <w:rPr>
                <w:spacing w:val="-2"/>
                <w:sz w:val="24"/>
              </w:rPr>
              <w:t>408776.59</w:t>
            </w:r>
          </w:p>
        </w:tc>
        <w:tc>
          <w:tcPr>
            <w:tcW w:w="1276" w:type="dxa"/>
          </w:tcPr>
          <w:p w14:paraId="2AD4A056" w14:textId="77777777" w:rsidR="003B33FC" w:rsidRDefault="003B33FC" w:rsidP="00704203">
            <w:pPr>
              <w:pStyle w:val="TableParagraph"/>
              <w:ind w:left="66" w:right="27"/>
              <w:rPr>
                <w:sz w:val="24"/>
              </w:rPr>
            </w:pPr>
            <w:r>
              <w:rPr>
                <w:spacing w:val="-2"/>
                <w:sz w:val="24"/>
              </w:rPr>
              <w:t>2162925.44</w:t>
            </w:r>
          </w:p>
        </w:tc>
        <w:tc>
          <w:tcPr>
            <w:tcW w:w="2490" w:type="dxa"/>
          </w:tcPr>
          <w:p w14:paraId="3A17C3D5"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3CC08BE2" w14:textId="77777777" w:rsidR="003B33FC" w:rsidRDefault="003B33FC" w:rsidP="00704203">
            <w:pPr>
              <w:pStyle w:val="TableParagraph"/>
              <w:ind w:left="792" w:right="761"/>
              <w:rPr>
                <w:sz w:val="24"/>
              </w:rPr>
            </w:pPr>
            <w:r>
              <w:rPr>
                <w:spacing w:val="-4"/>
                <w:sz w:val="24"/>
              </w:rPr>
              <w:t>2.50</w:t>
            </w:r>
          </w:p>
        </w:tc>
        <w:tc>
          <w:tcPr>
            <w:tcW w:w="1575" w:type="dxa"/>
          </w:tcPr>
          <w:p w14:paraId="41C33E35" w14:textId="77777777" w:rsidR="003B33FC" w:rsidRDefault="003B33FC" w:rsidP="00704203">
            <w:pPr>
              <w:pStyle w:val="TableParagraph"/>
              <w:ind w:right="710"/>
              <w:jc w:val="right"/>
              <w:rPr>
                <w:sz w:val="24"/>
              </w:rPr>
            </w:pPr>
            <w:r>
              <w:rPr>
                <w:w w:val="99"/>
                <w:sz w:val="24"/>
              </w:rPr>
              <w:t>-</w:t>
            </w:r>
          </w:p>
        </w:tc>
      </w:tr>
      <w:tr w:rsidR="003B33FC" w14:paraId="1B92A26B" w14:textId="77777777" w:rsidTr="00704203">
        <w:trPr>
          <w:trHeight w:val="284"/>
        </w:trPr>
        <w:tc>
          <w:tcPr>
            <w:tcW w:w="1514" w:type="dxa"/>
          </w:tcPr>
          <w:p w14:paraId="1327BC7E" w14:textId="77777777" w:rsidR="003B33FC" w:rsidRDefault="003B33FC" w:rsidP="00704203">
            <w:pPr>
              <w:pStyle w:val="TableParagraph"/>
              <w:ind w:left="90" w:right="54"/>
              <w:rPr>
                <w:sz w:val="24"/>
              </w:rPr>
            </w:pPr>
            <w:r>
              <w:rPr>
                <w:spacing w:val="-5"/>
                <w:sz w:val="24"/>
              </w:rPr>
              <w:t>198</w:t>
            </w:r>
          </w:p>
        </w:tc>
        <w:tc>
          <w:tcPr>
            <w:tcW w:w="1276" w:type="dxa"/>
          </w:tcPr>
          <w:p w14:paraId="7676FA1F" w14:textId="77777777" w:rsidR="003B33FC" w:rsidRDefault="003B33FC" w:rsidP="00704203">
            <w:pPr>
              <w:pStyle w:val="TableParagraph"/>
              <w:ind w:left="65"/>
              <w:rPr>
                <w:sz w:val="24"/>
              </w:rPr>
            </w:pPr>
            <w:r>
              <w:rPr>
                <w:spacing w:val="-2"/>
                <w:sz w:val="24"/>
              </w:rPr>
              <w:t>408757.67</w:t>
            </w:r>
          </w:p>
        </w:tc>
        <w:tc>
          <w:tcPr>
            <w:tcW w:w="1276" w:type="dxa"/>
          </w:tcPr>
          <w:p w14:paraId="4D667AFC" w14:textId="77777777" w:rsidR="003B33FC" w:rsidRDefault="003B33FC" w:rsidP="00704203">
            <w:pPr>
              <w:pStyle w:val="TableParagraph"/>
              <w:ind w:left="66" w:right="27"/>
              <w:rPr>
                <w:sz w:val="24"/>
              </w:rPr>
            </w:pPr>
            <w:r>
              <w:rPr>
                <w:spacing w:val="-2"/>
                <w:sz w:val="24"/>
              </w:rPr>
              <w:t>2162917.81</w:t>
            </w:r>
          </w:p>
        </w:tc>
        <w:tc>
          <w:tcPr>
            <w:tcW w:w="2490" w:type="dxa"/>
          </w:tcPr>
          <w:p w14:paraId="6F88FBF9"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753764E8" w14:textId="77777777" w:rsidR="003B33FC" w:rsidRDefault="003B33FC" w:rsidP="00704203">
            <w:pPr>
              <w:pStyle w:val="TableParagraph"/>
              <w:ind w:left="792" w:right="761"/>
              <w:rPr>
                <w:sz w:val="24"/>
              </w:rPr>
            </w:pPr>
            <w:r>
              <w:rPr>
                <w:spacing w:val="-4"/>
                <w:sz w:val="24"/>
              </w:rPr>
              <w:t>2.50</w:t>
            </w:r>
          </w:p>
        </w:tc>
        <w:tc>
          <w:tcPr>
            <w:tcW w:w="1575" w:type="dxa"/>
          </w:tcPr>
          <w:p w14:paraId="69271662" w14:textId="77777777" w:rsidR="003B33FC" w:rsidRDefault="003B33FC" w:rsidP="00704203">
            <w:pPr>
              <w:pStyle w:val="TableParagraph"/>
              <w:ind w:right="710"/>
              <w:jc w:val="right"/>
              <w:rPr>
                <w:sz w:val="24"/>
              </w:rPr>
            </w:pPr>
            <w:r>
              <w:rPr>
                <w:w w:val="99"/>
                <w:sz w:val="24"/>
              </w:rPr>
              <w:t>-</w:t>
            </w:r>
          </w:p>
        </w:tc>
      </w:tr>
      <w:tr w:rsidR="003B33FC" w14:paraId="2292BEE3" w14:textId="77777777" w:rsidTr="00704203">
        <w:trPr>
          <w:trHeight w:val="284"/>
        </w:trPr>
        <w:tc>
          <w:tcPr>
            <w:tcW w:w="1514" w:type="dxa"/>
          </w:tcPr>
          <w:p w14:paraId="636D9D2A" w14:textId="77777777" w:rsidR="003B33FC" w:rsidRDefault="003B33FC" w:rsidP="00704203">
            <w:pPr>
              <w:pStyle w:val="TableParagraph"/>
              <w:ind w:left="90" w:right="54"/>
              <w:rPr>
                <w:sz w:val="24"/>
              </w:rPr>
            </w:pPr>
            <w:r>
              <w:rPr>
                <w:spacing w:val="-5"/>
                <w:sz w:val="24"/>
              </w:rPr>
              <w:t>199</w:t>
            </w:r>
          </w:p>
        </w:tc>
        <w:tc>
          <w:tcPr>
            <w:tcW w:w="1276" w:type="dxa"/>
          </w:tcPr>
          <w:p w14:paraId="7F333A3B" w14:textId="77777777" w:rsidR="003B33FC" w:rsidRDefault="003B33FC" w:rsidP="00704203">
            <w:pPr>
              <w:pStyle w:val="TableParagraph"/>
              <w:ind w:left="65"/>
              <w:rPr>
                <w:sz w:val="24"/>
              </w:rPr>
            </w:pPr>
            <w:r>
              <w:rPr>
                <w:spacing w:val="-2"/>
                <w:sz w:val="24"/>
              </w:rPr>
              <w:t>408700.54</w:t>
            </w:r>
          </w:p>
        </w:tc>
        <w:tc>
          <w:tcPr>
            <w:tcW w:w="1276" w:type="dxa"/>
          </w:tcPr>
          <w:p w14:paraId="6B4DF1CD" w14:textId="77777777" w:rsidR="003B33FC" w:rsidRDefault="003B33FC" w:rsidP="00704203">
            <w:pPr>
              <w:pStyle w:val="TableParagraph"/>
              <w:ind w:left="66" w:right="27"/>
              <w:rPr>
                <w:sz w:val="24"/>
              </w:rPr>
            </w:pPr>
            <w:r>
              <w:rPr>
                <w:spacing w:val="-2"/>
                <w:sz w:val="24"/>
              </w:rPr>
              <w:t>2163009.20</w:t>
            </w:r>
          </w:p>
        </w:tc>
        <w:tc>
          <w:tcPr>
            <w:tcW w:w="2490" w:type="dxa"/>
          </w:tcPr>
          <w:p w14:paraId="284235CB"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0F166B04" w14:textId="77777777" w:rsidR="003B33FC" w:rsidRDefault="003B33FC" w:rsidP="00704203">
            <w:pPr>
              <w:pStyle w:val="TableParagraph"/>
              <w:ind w:left="792" w:right="761"/>
              <w:rPr>
                <w:sz w:val="24"/>
              </w:rPr>
            </w:pPr>
            <w:r>
              <w:rPr>
                <w:spacing w:val="-4"/>
                <w:sz w:val="24"/>
              </w:rPr>
              <w:t>2.50</w:t>
            </w:r>
          </w:p>
        </w:tc>
        <w:tc>
          <w:tcPr>
            <w:tcW w:w="1575" w:type="dxa"/>
          </w:tcPr>
          <w:p w14:paraId="6A1429C1" w14:textId="77777777" w:rsidR="003B33FC" w:rsidRDefault="003B33FC" w:rsidP="00704203">
            <w:pPr>
              <w:pStyle w:val="TableParagraph"/>
              <w:ind w:right="710"/>
              <w:jc w:val="right"/>
              <w:rPr>
                <w:sz w:val="24"/>
              </w:rPr>
            </w:pPr>
            <w:r>
              <w:rPr>
                <w:w w:val="99"/>
                <w:sz w:val="24"/>
              </w:rPr>
              <w:t>-</w:t>
            </w:r>
          </w:p>
        </w:tc>
      </w:tr>
      <w:tr w:rsidR="003B33FC" w14:paraId="05A6E436" w14:textId="77777777" w:rsidTr="00704203">
        <w:trPr>
          <w:trHeight w:val="284"/>
        </w:trPr>
        <w:tc>
          <w:tcPr>
            <w:tcW w:w="1514" w:type="dxa"/>
          </w:tcPr>
          <w:p w14:paraId="72B1C1E9" w14:textId="77777777" w:rsidR="003B33FC" w:rsidRDefault="003B33FC" w:rsidP="00704203">
            <w:pPr>
              <w:pStyle w:val="TableParagraph"/>
              <w:ind w:left="90" w:right="54"/>
              <w:rPr>
                <w:sz w:val="24"/>
              </w:rPr>
            </w:pPr>
            <w:r>
              <w:rPr>
                <w:spacing w:val="-5"/>
                <w:sz w:val="24"/>
              </w:rPr>
              <w:t>200</w:t>
            </w:r>
          </w:p>
        </w:tc>
        <w:tc>
          <w:tcPr>
            <w:tcW w:w="1276" w:type="dxa"/>
          </w:tcPr>
          <w:p w14:paraId="2868F15F" w14:textId="77777777" w:rsidR="003B33FC" w:rsidRDefault="003B33FC" w:rsidP="00704203">
            <w:pPr>
              <w:pStyle w:val="TableParagraph"/>
              <w:ind w:left="65"/>
              <w:rPr>
                <w:sz w:val="24"/>
              </w:rPr>
            </w:pPr>
            <w:r>
              <w:rPr>
                <w:spacing w:val="-2"/>
                <w:sz w:val="24"/>
              </w:rPr>
              <w:t>408692.93</w:t>
            </w:r>
          </w:p>
        </w:tc>
        <w:tc>
          <w:tcPr>
            <w:tcW w:w="1276" w:type="dxa"/>
          </w:tcPr>
          <w:p w14:paraId="5D008860" w14:textId="77777777" w:rsidR="003B33FC" w:rsidRDefault="003B33FC" w:rsidP="00704203">
            <w:pPr>
              <w:pStyle w:val="TableParagraph"/>
              <w:ind w:left="66" w:right="27"/>
              <w:rPr>
                <w:sz w:val="24"/>
              </w:rPr>
            </w:pPr>
            <w:r>
              <w:rPr>
                <w:spacing w:val="-2"/>
                <w:sz w:val="24"/>
              </w:rPr>
              <w:t>2163031.76</w:t>
            </w:r>
          </w:p>
        </w:tc>
        <w:tc>
          <w:tcPr>
            <w:tcW w:w="2490" w:type="dxa"/>
          </w:tcPr>
          <w:p w14:paraId="787CB3EC"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630F57E6" w14:textId="77777777" w:rsidR="003B33FC" w:rsidRDefault="003B33FC" w:rsidP="00704203">
            <w:pPr>
              <w:pStyle w:val="TableParagraph"/>
              <w:ind w:left="792" w:right="761"/>
              <w:rPr>
                <w:sz w:val="24"/>
              </w:rPr>
            </w:pPr>
            <w:r>
              <w:rPr>
                <w:spacing w:val="-4"/>
                <w:sz w:val="24"/>
              </w:rPr>
              <w:t>2.50</w:t>
            </w:r>
          </w:p>
        </w:tc>
        <w:tc>
          <w:tcPr>
            <w:tcW w:w="1575" w:type="dxa"/>
          </w:tcPr>
          <w:p w14:paraId="5EABF36F" w14:textId="77777777" w:rsidR="003B33FC" w:rsidRDefault="003B33FC" w:rsidP="00704203">
            <w:pPr>
              <w:pStyle w:val="TableParagraph"/>
              <w:ind w:right="710"/>
              <w:jc w:val="right"/>
              <w:rPr>
                <w:sz w:val="24"/>
              </w:rPr>
            </w:pPr>
            <w:r>
              <w:rPr>
                <w:w w:val="99"/>
                <w:sz w:val="24"/>
              </w:rPr>
              <w:t>-</w:t>
            </w:r>
          </w:p>
        </w:tc>
      </w:tr>
      <w:tr w:rsidR="003B33FC" w14:paraId="711AB7AD" w14:textId="77777777" w:rsidTr="00704203">
        <w:trPr>
          <w:trHeight w:val="284"/>
        </w:trPr>
        <w:tc>
          <w:tcPr>
            <w:tcW w:w="1514" w:type="dxa"/>
          </w:tcPr>
          <w:p w14:paraId="6E8D9AE5" w14:textId="77777777" w:rsidR="003B33FC" w:rsidRDefault="003B33FC" w:rsidP="00704203">
            <w:pPr>
              <w:pStyle w:val="TableParagraph"/>
              <w:ind w:left="90" w:right="54"/>
              <w:rPr>
                <w:sz w:val="24"/>
              </w:rPr>
            </w:pPr>
            <w:r>
              <w:rPr>
                <w:spacing w:val="-5"/>
                <w:sz w:val="24"/>
              </w:rPr>
              <w:t>201</w:t>
            </w:r>
          </w:p>
        </w:tc>
        <w:tc>
          <w:tcPr>
            <w:tcW w:w="1276" w:type="dxa"/>
          </w:tcPr>
          <w:p w14:paraId="497C34A2" w14:textId="77777777" w:rsidR="003B33FC" w:rsidRDefault="003B33FC" w:rsidP="00704203">
            <w:pPr>
              <w:pStyle w:val="TableParagraph"/>
              <w:ind w:left="65"/>
              <w:rPr>
                <w:sz w:val="24"/>
              </w:rPr>
            </w:pPr>
            <w:r>
              <w:rPr>
                <w:spacing w:val="-2"/>
                <w:sz w:val="24"/>
              </w:rPr>
              <w:t>408685.52</w:t>
            </w:r>
          </w:p>
        </w:tc>
        <w:tc>
          <w:tcPr>
            <w:tcW w:w="1276" w:type="dxa"/>
          </w:tcPr>
          <w:p w14:paraId="3CFC04FE" w14:textId="77777777" w:rsidR="003B33FC" w:rsidRDefault="003B33FC" w:rsidP="00704203">
            <w:pPr>
              <w:pStyle w:val="TableParagraph"/>
              <w:ind w:left="66" w:right="27"/>
              <w:rPr>
                <w:sz w:val="24"/>
              </w:rPr>
            </w:pPr>
            <w:r>
              <w:rPr>
                <w:spacing w:val="-2"/>
                <w:sz w:val="24"/>
              </w:rPr>
              <w:t>2163044.81</w:t>
            </w:r>
          </w:p>
        </w:tc>
        <w:tc>
          <w:tcPr>
            <w:tcW w:w="2490" w:type="dxa"/>
          </w:tcPr>
          <w:p w14:paraId="2B584B75"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75539068" w14:textId="77777777" w:rsidR="003B33FC" w:rsidRDefault="003B33FC" w:rsidP="00704203">
            <w:pPr>
              <w:pStyle w:val="TableParagraph"/>
              <w:ind w:left="792" w:right="761"/>
              <w:rPr>
                <w:sz w:val="24"/>
              </w:rPr>
            </w:pPr>
            <w:r>
              <w:rPr>
                <w:spacing w:val="-4"/>
                <w:sz w:val="24"/>
              </w:rPr>
              <w:t>2.50</w:t>
            </w:r>
          </w:p>
        </w:tc>
        <w:tc>
          <w:tcPr>
            <w:tcW w:w="1575" w:type="dxa"/>
          </w:tcPr>
          <w:p w14:paraId="21D7DBDF" w14:textId="77777777" w:rsidR="003B33FC" w:rsidRDefault="003B33FC" w:rsidP="00704203">
            <w:pPr>
              <w:pStyle w:val="TableParagraph"/>
              <w:ind w:right="710"/>
              <w:jc w:val="right"/>
              <w:rPr>
                <w:sz w:val="24"/>
              </w:rPr>
            </w:pPr>
            <w:r>
              <w:rPr>
                <w:w w:val="99"/>
                <w:sz w:val="24"/>
              </w:rPr>
              <w:t>-</w:t>
            </w:r>
          </w:p>
        </w:tc>
      </w:tr>
      <w:tr w:rsidR="003B33FC" w14:paraId="7F90C8E7" w14:textId="77777777" w:rsidTr="00704203">
        <w:trPr>
          <w:trHeight w:val="284"/>
        </w:trPr>
        <w:tc>
          <w:tcPr>
            <w:tcW w:w="1514" w:type="dxa"/>
          </w:tcPr>
          <w:p w14:paraId="2905547F" w14:textId="77777777" w:rsidR="003B33FC" w:rsidRDefault="003B33FC" w:rsidP="00704203">
            <w:pPr>
              <w:pStyle w:val="TableParagraph"/>
              <w:ind w:left="90" w:right="54"/>
              <w:rPr>
                <w:sz w:val="24"/>
              </w:rPr>
            </w:pPr>
            <w:r>
              <w:rPr>
                <w:spacing w:val="-5"/>
                <w:sz w:val="24"/>
              </w:rPr>
              <w:t>202</w:t>
            </w:r>
          </w:p>
        </w:tc>
        <w:tc>
          <w:tcPr>
            <w:tcW w:w="1276" w:type="dxa"/>
          </w:tcPr>
          <w:p w14:paraId="4C874E4C" w14:textId="77777777" w:rsidR="003B33FC" w:rsidRDefault="003B33FC" w:rsidP="00704203">
            <w:pPr>
              <w:pStyle w:val="TableParagraph"/>
              <w:ind w:left="65"/>
              <w:rPr>
                <w:sz w:val="24"/>
              </w:rPr>
            </w:pPr>
            <w:r>
              <w:rPr>
                <w:spacing w:val="-2"/>
                <w:sz w:val="24"/>
              </w:rPr>
              <w:t>408666.57</w:t>
            </w:r>
          </w:p>
        </w:tc>
        <w:tc>
          <w:tcPr>
            <w:tcW w:w="1276" w:type="dxa"/>
          </w:tcPr>
          <w:p w14:paraId="7DD3A25B" w14:textId="77777777" w:rsidR="003B33FC" w:rsidRDefault="003B33FC" w:rsidP="00704203">
            <w:pPr>
              <w:pStyle w:val="TableParagraph"/>
              <w:ind w:left="66" w:right="27"/>
              <w:rPr>
                <w:sz w:val="24"/>
              </w:rPr>
            </w:pPr>
            <w:r>
              <w:rPr>
                <w:spacing w:val="-2"/>
                <w:sz w:val="24"/>
              </w:rPr>
              <w:t>2163040.35</w:t>
            </w:r>
          </w:p>
        </w:tc>
        <w:tc>
          <w:tcPr>
            <w:tcW w:w="2490" w:type="dxa"/>
          </w:tcPr>
          <w:p w14:paraId="3B087AB7"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4F58897C" w14:textId="77777777" w:rsidR="003B33FC" w:rsidRDefault="003B33FC" w:rsidP="00704203">
            <w:pPr>
              <w:pStyle w:val="TableParagraph"/>
              <w:ind w:left="792" w:right="761"/>
              <w:rPr>
                <w:sz w:val="24"/>
              </w:rPr>
            </w:pPr>
            <w:r>
              <w:rPr>
                <w:spacing w:val="-4"/>
                <w:sz w:val="24"/>
              </w:rPr>
              <w:t>2.50</w:t>
            </w:r>
          </w:p>
        </w:tc>
        <w:tc>
          <w:tcPr>
            <w:tcW w:w="1575" w:type="dxa"/>
          </w:tcPr>
          <w:p w14:paraId="129F2D12" w14:textId="77777777" w:rsidR="003B33FC" w:rsidRDefault="003B33FC" w:rsidP="00704203">
            <w:pPr>
              <w:pStyle w:val="TableParagraph"/>
              <w:ind w:right="710"/>
              <w:jc w:val="right"/>
              <w:rPr>
                <w:sz w:val="24"/>
              </w:rPr>
            </w:pPr>
            <w:r>
              <w:rPr>
                <w:w w:val="99"/>
                <w:sz w:val="24"/>
              </w:rPr>
              <w:t>-</w:t>
            </w:r>
          </w:p>
        </w:tc>
      </w:tr>
      <w:tr w:rsidR="003B33FC" w14:paraId="6D449BC3" w14:textId="77777777" w:rsidTr="00704203">
        <w:trPr>
          <w:trHeight w:val="284"/>
        </w:trPr>
        <w:tc>
          <w:tcPr>
            <w:tcW w:w="1514" w:type="dxa"/>
          </w:tcPr>
          <w:p w14:paraId="70783D0D" w14:textId="77777777" w:rsidR="003B33FC" w:rsidRDefault="003B33FC" w:rsidP="00704203">
            <w:pPr>
              <w:pStyle w:val="TableParagraph"/>
              <w:ind w:left="90" w:right="54"/>
              <w:rPr>
                <w:sz w:val="24"/>
              </w:rPr>
            </w:pPr>
            <w:r>
              <w:rPr>
                <w:spacing w:val="-5"/>
                <w:sz w:val="24"/>
              </w:rPr>
              <w:t>203</w:t>
            </w:r>
          </w:p>
        </w:tc>
        <w:tc>
          <w:tcPr>
            <w:tcW w:w="1276" w:type="dxa"/>
          </w:tcPr>
          <w:p w14:paraId="4FCB14BB" w14:textId="77777777" w:rsidR="003B33FC" w:rsidRDefault="003B33FC" w:rsidP="00704203">
            <w:pPr>
              <w:pStyle w:val="TableParagraph"/>
              <w:ind w:left="65"/>
              <w:rPr>
                <w:sz w:val="24"/>
              </w:rPr>
            </w:pPr>
            <w:r>
              <w:rPr>
                <w:spacing w:val="-2"/>
                <w:sz w:val="24"/>
              </w:rPr>
              <w:t>408603.65</w:t>
            </w:r>
          </w:p>
        </w:tc>
        <w:tc>
          <w:tcPr>
            <w:tcW w:w="1276" w:type="dxa"/>
          </w:tcPr>
          <w:p w14:paraId="3CE73143" w14:textId="77777777" w:rsidR="003B33FC" w:rsidRDefault="003B33FC" w:rsidP="00704203">
            <w:pPr>
              <w:pStyle w:val="TableParagraph"/>
              <w:ind w:left="66" w:right="27"/>
              <w:rPr>
                <w:sz w:val="24"/>
              </w:rPr>
            </w:pPr>
            <w:r>
              <w:rPr>
                <w:spacing w:val="-2"/>
                <w:sz w:val="24"/>
              </w:rPr>
              <w:t>2163001.84</w:t>
            </w:r>
          </w:p>
        </w:tc>
        <w:tc>
          <w:tcPr>
            <w:tcW w:w="2490" w:type="dxa"/>
          </w:tcPr>
          <w:p w14:paraId="0C599D54"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64F545A7" w14:textId="77777777" w:rsidR="003B33FC" w:rsidRDefault="003B33FC" w:rsidP="00704203">
            <w:pPr>
              <w:pStyle w:val="TableParagraph"/>
              <w:ind w:left="792" w:right="761"/>
              <w:rPr>
                <w:sz w:val="24"/>
              </w:rPr>
            </w:pPr>
            <w:r>
              <w:rPr>
                <w:spacing w:val="-4"/>
                <w:sz w:val="24"/>
              </w:rPr>
              <w:t>2.50</w:t>
            </w:r>
          </w:p>
        </w:tc>
        <w:tc>
          <w:tcPr>
            <w:tcW w:w="1575" w:type="dxa"/>
          </w:tcPr>
          <w:p w14:paraId="307E02F7" w14:textId="77777777" w:rsidR="003B33FC" w:rsidRDefault="003B33FC" w:rsidP="00704203">
            <w:pPr>
              <w:pStyle w:val="TableParagraph"/>
              <w:ind w:right="710"/>
              <w:jc w:val="right"/>
              <w:rPr>
                <w:sz w:val="24"/>
              </w:rPr>
            </w:pPr>
            <w:r>
              <w:rPr>
                <w:w w:val="99"/>
                <w:sz w:val="24"/>
              </w:rPr>
              <w:t>-</w:t>
            </w:r>
          </w:p>
        </w:tc>
      </w:tr>
      <w:tr w:rsidR="003B33FC" w14:paraId="2931DB43" w14:textId="77777777" w:rsidTr="00704203">
        <w:trPr>
          <w:trHeight w:val="284"/>
        </w:trPr>
        <w:tc>
          <w:tcPr>
            <w:tcW w:w="1514" w:type="dxa"/>
          </w:tcPr>
          <w:p w14:paraId="7C188677" w14:textId="77777777" w:rsidR="003B33FC" w:rsidRDefault="003B33FC" w:rsidP="00704203">
            <w:pPr>
              <w:pStyle w:val="TableParagraph"/>
              <w:ind w:left="90" w:right="54"/>
              <w:rPr>
                <w:sz w:val="24"/>
              </w:rPr>
            </w:pPr>
            <w:r>
              <w:rPr>
                <w:spacing w:val="-5"/>
                <w:sz w:val="24"/>
              </w:rPr>
              <w:t>204</w:t>
            </w:r>
          </w:p>
        </w:tc>
        <w:tc>
          <w:tcPr>
            <w:tcW w:w="1276" w:type="dxa"/>
          </w:tcPr>
          <w:p w14:paraId="53EB8288" w14:textId="77777777" w:rsidR="003B33FC" w:rsidRDefault="003B33FC" w:rsidP="00704203">
            <w:pPr>
              <w:pStyle w:val="TableParagraph"/>
              <w:ind w:left="65"/>
              <w:rPr>
                <w:sz w:val="24"/>
              </w:rPr>
            </w:pPr>
            <w:r>
              <w:rPr>
                <w:spacing w:val="-2"/>
                <w:sz w:val="24"/>
              </w:rPr>
              <w:t>408556.83</w:t>
            </w:r>
          </w:p>
        </w:tc>
        <w:tc>
          <w:tcPr>
            <w:tcW w:w="1276" w:type="dxa"/>
          </w:tcPr>
          <w:p w14:paraId="0CFB8CA0" w14:textId="77777777" w:rsidR="003B33FC" w:rsidRDefault="003B33FC" w:rsidP="00704203">
            <w:pPr>
              <w:pStyle w:val="TableParagraph"/>
              <w:ind w:left="66" w:right="27"/>
              <w:rPr>
                <w:sz w:val="24"/>
              </w:rPr>
            </w:pPr>
            <w:r>
              <w:rPr>
                <w:spacing w:val="-2"/>
                <w:sz w:val="24"/>
              </w:rPr>
              <w:t>2162984.64</w:t>
            </w:r>
          </w:p>
        </w:tc>
        <w:tc>
          <w:tcPr>
            <w:tcW w:w="2490" w:type="dxa"/>
          </w:tcPr>
          <w:p w14:paraId="294E9B36"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47A52C3A" w14:textId="77777777" w:rsidR="003B33FC" w:rsidRDefault="003B33FC" w:rsidP="00704203">
            <w:pPr>
              <w:pStyle w:val="TableParagraph"/>
              <w:ind w:left="792" w:right="761"/>
              <w:rPr>
                <w:sz w:val="24"/>
              </w:rPr>
            </w:pPr>
            <w:r>
              <w:rPr>
                <w:spacing w:val="-4"/>
                <w:sz w:val="24"/>
              </w:rPr>
              <w:t>2.50</w:t>
            </w:r>
          </w:p>
        </w:tc>
        <w:tc>
          <w:tcPr>
            <w:tcW w:w="1575" w:type="dxa"/>
          </w:tcPr>
          <w:p w14:paraId="269E7D18" w14:textId="77777777" w:rsidR="003B33FC" w:rsidRDefault="003B33FC" w:rsidP="00704203">
            <w:pPr>
              <w:pStyle w:val="TableParagraph"/>
              <w:ind w:right="710"/>
              <w:jc w:val="right"/>
              <w:rPr>
                <w:sz w:val="24"/>
              </w:rPr>
            </w:pPr>
            <w:r>
              <w:rPr>
                <w:w w:val="99"/>
                <w:sz w:val="24"/>
              </w:rPr>
              <w:t>-</w:t>
            </w:r>
          </w:p>
        </w:tc>
      </w:tr>
      <w:tr w:rsidR="003B33FC" w14:paraId="26AA74F7" w14:textId="77777777" w:rsidTr="00704203">
        <w:trPr>
          <w:trHeight w:val="284"/>
        </w:trPr>
        <w:tc>
          <w:tcPr>
            <w:tcW w:w="1514" w:type="dxa"/>
          </w:tcPr>
          <w:p w14:paraId="78B54F23" w14:textId="77777777" w:rsidR="003B33FC" w:rsidRDefault="003B33FC" w:rsidP="00704203">
            <w:pPr>
              <w:pStyle w:val="TableParagraph"/>
              <w:ind w:left="90" w:right="54"/>
              <w:rPr>
                <w:sz w:val="24"/>
              </w:rPr>
            </w:pPr>
            <w:r>
              <w:rPr>
                <w:spacing w:val="-5"/>
                <w:sz w:val="24"/>
              </w:rPr>
              <w:t>205</w:t>
            </w:r>
          </w:p>
        </w:tc>
        <w:tc>
          <w:tcPr>
            <w:tcW w:w="1276" w:type="dxa"/>
          </w:tcPr>
          <w:p w14:paraId="5EA9DB96" w14:textId="77777777" w:rsidR="003B33FC" w:rsidRDefault="003B33FC" w:rsidP="00704203">
            <w:pPr>
              <w:pStyle w:val="TableParagraph"/>
              <w:ind w:left="65"/>
              <w:rPr>
                <w:sz w:val="24"/>
              </w:rPr>
            </w:pPr>
            <w:r>
              <w:rPr>
                <w:spacing w:val="-2"/>
                <w:sz w:val="24"/>
              </w:rPr>
              <w:t>408588.28</w:t>
            </w:r>
          </w:p>
        </w:tc>
        <w:tc>
          <w:tcPr>
            <w:tcW w:w="1276" w:type="dxa"/>
          </w:tcPr>
          <w:p w14:paraId="3559FCA8" w14:textId="77777777" w:rsidR="003B33FC" w:rsidRDefault="003B33FC" w:rsidP="00704203">
            <w:pPr>
              <w:pStyle w:val="TableParagraph"/>
              <w:ind w:left="66" w:right="27"/>
              <w:rPr>
                <w:sz w:val="24"/>
              </w:rPr>
            </w:pPr>
            <w:r>
              <w:rPr>
                <w:spacing w:val="-2"/>
                <w:sz w:val="24"/>
              </w:rPr>
              <w:t>2162934.64</w:t>
            </w:r>
          </w:p>
        </w:tc>
        <w:tc>
          <w:tcPr>
            <w:tcW w:w="2490" w:type="dxa"/>
          </w:tcPr>
          <w:p w14:paraId="583E99D6"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74A09AA7" w14:textId="77777777" w:rsidR="003B33FC" w:rsidRDefault="003B33FC" w:rsidP="00704203">
            <w:pPr>
              <w:pStyle w:val="TableParagraph"/>
              <w:ind w:left="792" w:right="761"/>
              <w:rPr>
                <w:sz w:val="24"/>
              </w:rPr>
            </w:pPr>
            <w:r>
              <w:rPr>
                <w:spacing w:val="-4"/>
                <w:sz w:val="24"/>
              </w:rPr>
              <w:t>2.50</w:t>
            </w:r>
          </w:p>
        </w:tc>
        <w:tc>
          <w:tcPr>
            <w:tcW w:w="1575" w:type="dxa"/>
          </w:tcPr>
          <w:p w14:paraId="5059F8CB" w14:textId="77777777" w:rsidR="003B33FC" w:rsidRDefault="003B33FC" w:rsidP="00704203">
            <w:pPr>
              <w:pStyle w:val="TableParagraph"/>
              <w:ind w:right="710"/>
              <w:jc w:val="right"/>
              <w:rPr>
                <w:sz w:val="24"/>
              </w:rPr>
            </w:pPr>
            <w:r>
              <w:rPr>
                <w:w w:val="99"/>
                <w:sz w:val="24"/>
              </w:rPr>
              <w:t>-</w:t>
            </w:r>
          </w:p>
        </w:tc>
      </w:tr>
      <w:tr w:rsidR="003B33FC" w14:paraId="6B86BC16" w14:textId="77777777" w:rsidTr="00704203">
        <w:trPr>
          <w:trHeight w:val="284"/>
        </w:trPr>
        <w:tc>
          <w:tcPr>
            <w:tcW w:w="1514" w:type="dxa"/>
          </w:tcPr>
          <w:p w14:paraId="7455ECD0" w14:textId="77777777" w:rsidR="003B33FC" w:rsidRDefault="003B33FC" w:rsidP="00704203">
            <w:pPr>
              <w:pStyle w:val="TableParagraph"/>
              <w:ind w:left="90" w:right="54"/>
              <w:rPr>
                <w:sz w:val="24"/>
              </w:rPr>
            </w:pPr>
            <w:r>
              <w:rPr>
                <w:spacing w:val="-5"/>
                <w:sz w:val="24"/>
              </w:rPr>
              <w:t>206</w:t>
            </w:r>
          </w:p>
        </w:tc>
        <w:tc>
          <w:tcPr>
            <w:tcW w:w="1276" w:type="dxa"/>
          </w:tcPr>
          <w:p w14:paraId="1F6AD389" w14:textId="77777777" w:rsidR="003B33FC" w:rsidRDefault="003B33FC" w:rsidP="00704203">
            <w:pPr>
              <w:pStyle w:val="TableParagraph"/>
              <w:ind w:left="65"/>
              <w:rPr>
                <w:sz w:val="24"/>
              </w:rPr>
            </w:pPr>
            <w:r>
              <w:rPr>
                <w:spacing w:val="-2"/>
                <w:sz w:val="24"/>
              </w:rPr>
              <w:t>408608.44</w:t>
            </w:r>
          </w:p>
        </w:tc>
        <w:tc>
          <w:tcPr>
            <w:tcW w:w="1276" w:type="dxa"/>
          </w:tcPr>
          <w:p w14:paraId="6041FEDE" w14:textId="77777777" w:rsidR="003B33FC" w:rsidRDefault="003B33FC" w:rsidP="00704203">
            <w:pPr>
              <w:pStyle w:val="TableParagraph"/>
              <w:ind w:left="66" w:right="27"/>
              <w:rPr>
                <w:sz w:val="24"/>
              </w:rPr>
            </w:pPr>
            <w:r>
              <w:rPr>
                <w:spacing w:val="-2"/>
                <w:sz w:val="24"/>
              </w:rPr>
              <w:t>2162902.57</w:t>
            </w:r>
          </w:p>
        </w:tc>
        <w:tc>
          <w:tcPr>
            <w:tcW w:w="2490" w:type="dxa"/>
          </w:tcPr>
          <w:p w14:paraId="5EDB6B28"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22AAB593" w14:textId="77777777" w:rsidR="003B33FC" w:rsidRDefault="003B33FC" w:rsidP="00704203">
            <w:pPr>
              <w:pStyle w:val="TableParagraph"/>
              <w:ind w:left="792" w:right="761"/>
              <w:rPr>
                <w:sz w:val="24"/>
              </w:rPr>
            </w:pPr>
            <w:r>
              <w:rPr>
                <w:spacing w:val="-4"/>
                <w:sz w:val="24"/>
              </w:rPr>
              <w:t>2.50</w:t>
            </w:r>
          </w:p>
        </w:tc>
        <w:tc>
          <w:tcPr>
            <w:tcW w:w="1575" w:type="dxa"/>
          </w:tcPr>
          <w:p w14:paraId="0A048C4A" w14:textId="77777777" w:rsidR="003B33FC" w:rsidRDefault="003B33FC" w:rsidP="00704203">
            <w:pPr>
              <w:pStyle w:val="TableParagraph"/>
              <w:ind w:right="710"/>
              <w:jc w:val="right"/>
              <w:rPr>
                <w:sz w:val="24"/>
              </w:rPr>
            </w:pPr>
            <w:r>
              <w:rPr>
                <w:w w:val="99"/>
                <w:sz w:val="24"/>
              </w:rPr>
              <w:t>-</w:t>
            </w:r>
          </w:p>
        </w:tc>
      </w:tr>
      <w:tr w:rsidR="003B33FC" w14:paraId="69851716" w14:textId="77777777" w:rsidTr="00704203">
        <w:trPr>
          <w:trHeight w:val="284"/>
        </w:trPr>
        <w:tc>
          <w:tcPr>
            <w:tcW w:w="1514" w:type="dxa"/>
          </w:tcPr>
          <w:p w14:paraId="2AEA8397" w14:textId="77777777" w:rsidR="003B33FC" w:rsidRDefault="003B33FC" w:rsidP="00704203">
            <w:pPr>
              <w:pStyle w:val="TableParagraph"/>
              <w:ind w:left="90" w:right="54"/>
              <w:rPr>
                <w:sz w:val="24"/>
              </w:rPr>
            </w:pPr>
            <w:r>
              <w:rPr>
                <w:spacing w:val="-5"/>
                <w:sz w:val="24"/>
              </w:rPr>
              <w:t>207</w:t>
            </w:r>
          </w:p>
        </w:tc>
        <w:tc>
          <w:tcPr>
            <w:tcW w:w="1276" w:type="dxa"/>
          </w:tcPr>
          <w:p w14:paraId="01C70B68" w14:textId="77777777" w:rsidR="003B33FC" w:rsidRDefault="003B33FC" w:rsidP="00704203">
            <w:pPr>
              <w:pStyle w:val="TableParagraph"/>
              <w:ind w:left="65"/>
              <w:rPr>
                <w:sz w:val="24"/>
              </w:rPr>
            </w:pPr>
            <w:r>
              <w:rPr>
                <w:spacing w:val="-2"/>
                <w:sz w:val="24"/>
              </w:rPr>
              <w:t>408626.17</w:t>
            </w:r>
          </w:p>
        </w:tc>
        <w:tc>
          <w:tcPr>
            <w:tcW w:w="1276" w:type="dxa"/>
          </w:tcPr>
          <w:p w14:paraId="4C0D3633" w14:textId="77777777" w:rsidR="003B33FC" w:rsidRDefault="003B33FC" w:rsidP="00704203">
            <w:pPr>
              <w:pStyle w:val="TableParagraph"/>
              <w:ind w:left="66" w:right="27"/>
              <w:rPr>
                <w:sz w:val="24"/>
              </w:rPr>
            </w:pPr>
            <w:r>
              <w:rPr>
                <w:spacing w:val="-2"/>
                <w:sz w:val="24"/>
              </w:rPr>
              <w:t>2162874.38</w:t>
            </w:r>
          </w:p>
        </w:tc>
        <w:tc>
          <w:tcPr>
            <w:tcW w:w="2490" w:type="dxa"/>
          </w:tcPr>
          <w:p w14:paraId="31E51CD2"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3D8F6A0C" w14:textId="77777777" w:rsidR="003B33FC" w:rsidRDefault="003B33FC" w:rsidP="00704203">
            <w:pPr>
              <w:pStyle w:val="TableParagraph"/>
              <w:ind w:left="792" w:right="761"/>
              <w:rPr>
                <w:sz w:val="24"/>
              </w:rPr>
            </w:pPr>
            <w:r>
              <w:rPr>
                <w:spacing w:val="-4"/>
                <w:sz w:val="24"/>
              </w:rPr>
              <w:t>2.50</w:t>
            </w:r>
          </w:p>
        </w:tc>
        <w:tc>
          <w:tcPr>
            <w:tcW w:w="1575" w:type="dxa"/>
          </w:tcPr>
          <w:p w14:paraId="41E42C52" w14:textId="77777777" w:rsidR="003B33FC" w:rsidRDefault="003B33FC" w:rsidP="00704203">
            <w:pPr>
              <w:pStyle w:val="TableParagraph"/>
              <w:ind w:right="710"/>
              <w:jc w:val="right"/>
              <w:rPr>
                <w:sz w:val="24"/>
              </w:rPr>
            </w:pPr>
            <w:r>
              <w:rPr>
                <w:w w:val="99"/>
                <w:sz w:val="24"/>
              </w:rPr>
              <w:t>-</w:t>
            </w:r>
          </w:p>
        </w:tc>
      </w:tr>
      <w:tr w:rsidR="003B33FC" w14:paraId="43237374" w14:textId="77777777" w:rsidTr="00704203">
        <w:trPr>
          <w:trHeight w:val="284"/>
        </w:trPr>
        <w:tc>
          <w:tcPr>
            <w:tcW w:w="1514" w:type="dxa"/>
          </w:tcPr>
          <w:p w14:paraId="31D383E8" w14:textId="77777777" w:rsidR="003B33FC" w:rsidRDefault="003B33FC" w:rsidP="00704203">
            <w:pPr>
              <w:pStyle w:val="TableParagraph"/>
              <w:ind w:left="90" w:right="54"/>
              <w:rPr>
                <w:sz w:val="24"/>
              </w:rPr>
            </w:pPr>
            <w:r>
              <w:rPr>
                <w:spacing w:val="-5"/>
                <w:sz w:val="24"/>
              </w:rPr>
              <w:t>208</w:t>
            </w:r>
          </w:p>
        </w:tc>
        <w:tc>
          <w:tcPr>
            <w:tcW w:w="1276" w:type="dxa"/>
          </w:tcPr>
          <w:p w14:paraId="1A7817C0" w14:textId="77777777" w:rsidR="003B33FC" w:rsidRDefault="003B33FC" w:rsidP="00704203">
            <w:pPr>
              <w:pStyle w:val="TableParagraph"/>
              <w:ind w:left="65"/>
              <w:rPr>
                <w:sz w:val="24"/>
              </w:rPr>
            </w:pPr>
            <w:r>
              <w:rPr>
                <w:spacing w:val="-2"/>
                <w:sz w:val="24"/>
              </w:rPr>
              <w:t>408630.88</w:t>
            </w:r>
          </w:p>
        </w:tc>
        <w:tc>
          <w:tcPr>
            <w:tcW w:w="1276" w:type="dxa"/>
          </w:tcPr>
          <w:p w14:paraId="0C33EAA2" w14:textId="77777777" w:rsidR="003B33FC" w:rsidRDefault="003B33FC" w:rsidP="00704203">
            <w:pPr>
              <w:pStyle w:val="TableParagraph"/>
              <w:ind w:left="66" w:right="27"/>
              <w:rPr>
                <w:sz w:val="24"/>
              </w:rPr>
            </w:pPr>
            <w:r>
              <w:rPr>
                <w:spacing w:val="-2"/>
                <w:sz w:val="24"/>
              </w:rPr>
              <w:t>2162866.90</w:t>
            </w:r>
          </w:p>
        </w:tc>
        <w:tc>
          <w:tcPr>
            <w:tcW w:w="2490" w:type="dxa"/>
          </w:tcPr>
          <w:p w14:paraId="3EBD0013"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73B8ADB8" w14:textId="77777777" w:rsidR="003B33FC" w:rsidRDefault="003B33FC" w:rsidP="00704203">
            <w:pPr>
              <w:pStyle w:val="TableParagraph"/>
              <w:ind w:left="792" w:right="761"/>
              <w:rPr>
                <w:sz w:val="24"/>
              </w:rPr>
            </w:pPr>
            <w:r>
              <w:rPr>
                <w:spacing w:val="-4"/>
                <w:sz w:val="24"/>
              </w:rPr>
              <w:t>2.50</w:t>
            </w:r>
          </w:p>
        </w:tc>
        <w:tc>
          <w:tcPr>
            <w:tcW w:w="1575" w:type="dxa"/>
          </w:tcPr>
          <w:p w14:paraId="0EED5D5D" w14:textId="77777777" w:rsidR="003B33FC" w:rsidRDefault="003B33FC" w:rsidP="00704203">
            <w:pPr>
              <w:pStyle w:val="TableParagraph"/>
              <w:ind w:right="710"/>
              <w:jc w:val="right"/>
              <w:rPr>
                <w:sz w:val="24"/>
              </w:rPr>
            </w:pPr>
            <w:r>
              <w:rPr>
                <w:w w:val="99"/>
                <w:sz w:val="24"/>
              </w:rPr>
              <w:t>-</w:t>
            </w:r>
          </w:p>
        </w:tc>
      </w:tr>
      <w:tr w:rsidR="003B33FC" w14:paraId="3AE7FE69" w14:textId="77777777" w:rsidTr="00704203">
        <w:trPr>
          <w:trHeight w:val="284"/>
        </w:trPr>
        <w:tc>
          <w:tcPr>
            <w:tcW w:w="1514" w:type="dxa"/>
          </w:tcPr>
          <w:p w14:paraId="42110B99" w14:textId="77777777" w:rsidR="003B33FC" w:rsidRDefault="003B33FC" w:rsidP="00704203">
            <w:pPr>
              <w:pStyle w:val="TableParagraph"/>
              <w:ind w:left="90" w:right="54"/>
              <w:rPr>
                <w:sz w:val="24"/>
              </w:rPr>
            </w:pPr>
            <w:r>
              <w:rPr>
                <w:spacing w:val="-5"/>
                <w:sz w:val="24"/>
              </w:rPr>
              <w:t>209</w:t>
            </w:r>
          </w:p>
        </w:tc>
        <w:tc>
          <w:tcPr>
            <w:tcW w:w="1276" w:type="dxa"/>
          </w:tcPr>
          <w:p w14:paraId="22F6B9FC" w14:textId="77777777" w:rsidR="003B33FC" w:rsidRDefault="003B33FC" w:rsidP="00704203">
            <w:pPr>
              <w:pStyle w:val="TableParagraph"/>
              <w:ind w:left="65"/>
              <w:rPr>
                <w:sz w:val="24"/>
              </w:rPr>
            </w:pPr>
            <w:r>
              <w:rPr>
                <w:spacing w:val="-2"/>
                <w:sz w:val="24"/>
              </w:rPr>
              <w:t>408608.44</w:t>
            </w:r>
          </w:p>
        </w:tc>
        <w:tc>
          <w:tcPr>
            <w:tcW w:w="1276" w:type="dxa"/>
          </w:tcPr>
          <w:p w14:paraId="6E49C45F" w14:textId="77777777" w:rsidR="003B33FC" w:rsidRDefault="003B33FC" w:rsidP="00704203">
            <w:pPr>
              <w:pStyle w:val="TableParagraph"/>
              <w:ind w:left="66" w:right="27"/>
              <w:rPr>
                <w:sz w:val="24"/>
              </w:rPr>
            </w:pPr>
            <w:r>
              <w:rPr>
                <w:spacing w:val="-2"/>
                <w:sz w:val="24"/>
              </w:rPr>
              <w:t>2162853.66</w:t>
            </w:r>
          </w:p>
        </w:tc>
        <w:tc>
          <w:tcPr>
            <w:tcW w:w="2490" w:type="dxa"/>
          </w:tcPr>
          <w:p w14:paraId="1EFF69D3"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78B7A20" w14:textId="77777777" w:rsidR="003B33FC" w:rsidRDefault="003B33FC" w:rsidP="00704203">
            <w:pPr>
              <w:pStyle w:val="TableParagraph"/>
              <w:ind w:left="792" w:right="761"/>
              <w:rPr>
                <w:sz w:val="24"/>
              </w:rPr>
            </w:pPr>
            <w:r>
              <w:rPr>
                <w:spacing w:val="-4"/>
                <w:sz w:val="24"/>
              </w:rPr>
              <w:t>1.00</w:t>
            </w:r>
          </w:p>
        </w:tc>
        <w:tc>
          <w:tcPr>
            <w:tcW w:w="1575" w:type="dxa"/>
          </w:tcPr>
          <w:p w14:paraId="4CD8F97D" w14:textId="77777777" w:rsidR="003B33FC" w:rsidRDefault="003B33FC" w:rsidP="00704203">
            <w:pPr>
              <w:pStyle w:val="TableParagraph"/>
              <w:ind w:right="710"/>
              <w:jc w:val="right"/>
              <w:rPr>
                <w:sz w:val="24"/>
              </w:rPr>
            </w:pPr>
            <w:r>
              <w:rPr>
                <w:w w:val="99"/>
                <w:sz w:val="24"/>
              </w:rPr>
              <w:t>-</w:t>
            </w:r>
          </w:p>
        </w:tc>
      </w:tr>
      <w:tr w:rsidR="003B33FC" w14:paraId="5D16E22C" w14:textId="77777777" w:rsidTr="00704203">
        <w:trPr>
          <w:trHeight w:val="284"/>
        </w:trPr>
        <w:tc>
          <w:tcPr>
            <w:tcW w:w="1514" w:type="dxa"/>
          </w:tcPr>
          <w:p w14:paraId="7117DF5A" w14:textId="77777777" w:rsidR="003B33FC" w:rsidRDefault="003B33FC" w:rsidP="00704203">
            <w:pPr>
              <w:pStyle w:val="TableParagraph"/>
              <w:ind w:left="90" w:right="54"/>
              <w:rPr>
                <w:sz w:val="24"/>
              </w:rPr>
            </w:pPr>
            <w:r>
              <w:rPr>
                <w:spacing w:val="-5"/>
                <w:sz w:val="24"/>
              </w:rPr>
              <w:t>210</w:t>
            </w:r>
          </w:p>
        </w:tc>
        <w:tc>
          <w:tcPr>
            <w:tcW w:w="1276" w:type="dxa"/>
          </w:tcPr>
          <w:p w14:paraId="3BE07E66" w14:textId="77777777" w:rsidR="003B33FC" w:rsidRDefault="003B33FC" w:rsidP="00704203">
            <w:pPr>
              <w:pStyle w:val="TableParagraph"/>
              <w:ind w:left="65"/>
              <w:rPr>
                <w:sz w:val="24"/>
              </w:rPr>
            </w:pPr>
            <w:r>
              <w:rPr>
                <w:spacing w:val="-2"/>
                <w:sz w:val="24"/>
              </w:rPr>
              <w:t>408587.82</w:t>
            </w:r>
          </w:p>
        </w:tc>
        <w:tc>
          <w:tcPr>
            <w:tcW w:w="1276" w:type="dxa"/>
          </w:tcPr>
          <w:p w14:paraId="2E5DEEE4" w14:textId="77777777" w:rsidR="003B33FC" w:rsidRDefault="003B33FC" w:rsidP="00704203">
            <w:pPr>
              <w:pStyle w:val="TableParagraph"/>
              <w:ind w:left="66" w:right="27"/>
              <w:rPr>
                <w:sz w:val="24"/>
              </w:rPr>
            </w:pPr>
            <w:r>
              <w:rPr>
                <w:spacing w:val="-2"/>
                <w:sz w:val="24"/>
              </w:rPr>
              <w:t>2162835.38</w:t>
            </w:r>
          </w:p>
        </w:tc>
        <w:tc>
          <w:tcPr>
            <w:tcW w:w="2490" w:type="dxa"/>
          </w:tcPr>
          <w:p w14:paraId="64A26084"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45D90ED" w14:textId="77777777" w:rsidR="003B33FC" w:rsidRDefault="003B33FC" w:rsidP="00704203">
            <w:pPr>
              <w:pStyle w:val="TableParagraph"/>
              <w:ind w:left="792" w:right="761"/>
              <w:rPr>
                <w:sz w:val="24"/>
              </w:rPr>
            </w:pPr>
            <w:r>
              <w:rPr>
                <w:spacing w:val="-4"/>
                <w:sz w:val="24"/>
              </w:rPr>
              <w:t>1.00</w:t>
            </w:r>
          </w:p>
        </w:tc>
        <w:tc>
          <w:tcPr>
            <w:tcW w:w="1575" w:type="dxa"/>
          </w:tcPr>
          <w:p w14:paraId="548DC04B" w14:textId="77777777" w:rsidR="003B33FC" w:rsidRDefault="003B33FC" w:rsidP="00704203">
            <w:pPr>
              <w:pStyle w:val="TableParagraph"/>
              <w:ind w:right="710"/>
              <w:jc w:val="right"/>
              <w:rPr>
                <w:sz w:val="24"/>
              </w:rPr>
            </w:pPr>
            <w:r>
              <w:rPr>
                <w:w w:val="99"/>
                <w:sz w:val="24"/>
              </w:rPr>
              <w:t>-</w:t>
            </w:r>
          </w:p>
        </w:tc>
      </w:tr>
      <w:tr w:rsidR="003B33FC" w14:paraId="7F3F94E7" w14:textId="77777777" w:rsidTr="00704203">
        <w:trPr>
          <w:trHeight w:val="284"/>
        </w:trPr>
        <w:tc>
          <w:tcPr>
            <w:tcW w:w="1514" w:type="dxa"/>
          </w:tcPr>
          <w:p w14:paraId="51EFA586" w14:textId="77777777" w:rsidR="003B33FC" w:rsidRDefault="003B33FC" w:rsidP="00704203">
            <w:pPr>
              <w:pStyle w:val="TableParagraph"/>
              <w:ind w:left="90" w:right="54"/>
              <w:rPr>
                <w:sz w:val="24"/>
              </w:rPr>
            </w:pPr>
            <w:r>
              <w:rPr>
                <w:spacing w:val="-5"/>
                <w:sz w:val="24"/>
              </w:rPr>
              <w:t>211</w:t>
            </w:r>
          </w:p>
        </w:tc>
        <w:tc>
          <w:tcPr>
            <w:tcW w:w="1276" w:type="dxa"/>
          </w:tcPr>
          <w:p w14:paraId="71ADE2F6" w14:textId="77777777" w:rsidR="003B33FC" w:rsidRDefault="003B33FC" w:rsidP="00704203">
            <w:pPr>
              <w:pStyle w:val="TableParagraph"/>
              <w:ind w:left="65"/>
              <w:rPr>
                <w:sz w:val="24"/>
              </w:rPr>
            </w:pPr>
            <w:r>
              <w:rPr>
                <w:spacing w:val="-2"/>
                <w:sz w:val="24"/>
              </w:rPr>
              <w:t>408585.06</w:t>
            </w:r>
          </w:p>
        </w:tc>
        <w:tc>
          <w:tcPr>
            <w:tcW w:w="1276" w:type="dxa"/>
          </w:tcPr>
          <w:p w14:paraId="36E8FD0A" w14:textId="77777777" w:rsidR="003B33FC" w:rsidRDefault="003B33FC" w:rsidP="00704203">
            <w:pPr>
              <w:pStyle w:val="TableParagraph"/>
              <w:ind w:left="66" w:right="27"/>
              <w:rPr>
                <w:sz w:val="24"/>
              </w:rPr>
            </w:pPr>
            <w:r>
              <w:rPr>
                <w:spacing w:val="-2"/>
                <w:sz w:val="24"/>
              </w:rPr>
              <w:t>2162812.44</w:t>
            </w:r>
          </w:p>
        </w:tc>
        <w:tc>
          <w:tcPr>
            <w:tcW w:w="2490" w:type="dxa"/>
          </w:tcPr>
          <w:p w14:paraId="23404446"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7387EA86" w14:textId="77777777" w:rsidR="003B33FC" w:rsidRDefault="003B33FC" w:rsidP="00704203">
            <w:pPr>
              <w:pStyle w:val="TableParagraph"/>
              <w:ind w:left="792" w:right="761"/>
              <w:rPr>
                <w:sz w:val="24"/>
              </w:rPr>
            </w:pPr>
            <w:r>
              <w:rPr>
                <w:spacing w:val="-4"/>
                <w:sz w:val="24"/>
              </w:rPr>
              <w:t>1.00</w:t>
            </w:r>
          </w:p>
        </w:tc>
        <w:tc>
          <w:tcPr>
            <w:tcW w:w="1575" w:type="dxa"/>
          </w:tcPr>
          <w:p w14:paraId="403D0041" w14:textId="77777777" w:rsidR="003B33FC" w:rsidRDefault="003B33FC" w:rsidP="00704203">
            <w:pPr>
              <w:pStyle w:val="TableParagraph"/>
              <w:ind w:right="710"/>
              <w:jc w:val="right"/>
              <w:rPr>
                <w:sz w:val="24"/>
              </w:rPr>
            </w:pPr>
            <w:r>
              <w:rPr>
                <w:w w:val="99"/>
                <w:sz w:val="24"/>
              </w:rPr>
              <w:t>-</w:t>
            </w:r>
          </w:p>
        </w:tc>
      </w:tr>
      <w:tr w:rsidR="003B33FC" w14:paraId="3FCF6E89" w14:textId="77777777" w:rsidTr="00704203">
        <w:trPr>
          <w:trHeight w:val="284"/>
        </w:trPr>
        <w:tc>
          <w:tcPr>
            <w:tcW w:w="1514" w:type="dxa"/>
          </w:tcPr>
          <w:p w14:paraId="45405336" w14:textId="77777777" w:rsidR="003B33FC" w:rsidRDefault="003B33FC" w:rsidP="00704203">
            <w:pPr>
              <w:pStyle w:val="TableParagraph"/>
              <w:ind w:left="90" w:right="54"/>
              <w:rPr>
                <w:sz w:val="24"/>
              </w:rPr>
            </w:pPr>
            <w:r>
              <w:rPr>
                <w:spacing w:val="-5"/>
                <w:sz w:val="24"/>
              </w:rPr>
              <w:t>212</w:t>
            </w:r>
          </w:p>
        </w:tc>
        <w:tc>
          <w:tcPr>
            <w:tcW w:w="1276" w:type="dxa"/>
          </w:tcPr>
          <w:p w14:paraId="4FC50AAB" w14:textId="77777777" w:rsidR="003B33FC" w:rsidRDefault="003B33FC" w:rsidP="00704203">
            <w:pPr>
              <w:pStyle w:val="TableParagraph"/>
              <w:ind w:left="65"/>
              <w:rPr>
                <w:sz w:val="24"/>
              </w:rPr>
            </w:pPr>
            <w:r>
              <w:rPr>
                <w:spacing w:val="-2"/>
                <w:sz w:val="24"/>
              </w:rPr>
              <w:t>408601.91</w:t>
            </w:r>
          </w:p>
        </w:tc>
        <w:tc>
          <w:tcPr>
            <w:tcW w:w="1276" w:type="dxa"/>
          </w:tcPr>
          <w:p w14:paraId="553729F9" w14:textId="77777777" w:rsidR="003B33FC" w:rsidRDefault="003B33FC" w:rsidP="00704203">
            <w:pPr>
              <w:pStyle w:val="TableParagraph"/>
              <w:ind w:left="66" w:right="27"/>
              <w:rPr>
                <w:sz w:val="24"/>
              </w:rPr>
            </w:pPr>
            <w:r>
              <w:rPr>
                <w:spacing w:val="-2"/>
                <w:sz w:val="24"/>
              </w:rPr>
              <w:t>2162750.12</w:t>
            </w:r>
          </w:p>
        </w:tc>
        <w:tc>
          <w:tcPr>
            <w:tcW w:w="2490" w:type="dxa"/>
          </w:tcPr>
          <w:p w14:paraId="405205DB"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25B77894" w14:textId="77777777" w:rsidR="003B33FC" w:rsidRDefault="003B33FC" w:rsidP="00704203">
            <w:pPr>
              <w:pStyle w:val="TableParagraph"/>
              <w:ind w:left="792" w:right="761"/>
              <w:rPr>
                <w:sz w:val="24"/>
              </w:rPr>
            </w:pPr>
            <w:r>
              <w:rPr>
                <w:spacing w:val="-4"/>
                <w:sz w:val="24"/>
              </w:rPr>
              <w:t>1.00</w:t>
            </w:r>
          </w:p>
        </w:tc>
        <w:tc>
          <w:tcPr>
            <w:tcW w:w="1575" w:type="dxa"/>
          </w:tcPr>
          <w:p w14:paraId="0A998D53" w14:textId="77777777" w:rsidR="003B33FC" w:rsidRDefault="003B33FC" w:rsidP="00704203">
            <w:pPr>
              <w:pStyle w:val="TableParagraph"/>
              <w:ind w:right="710"/>
              <w:jc w:val="right"/>
              <w:rPr>
                <w:sz w:val="24"/>
              </w:rPr>
            </w:pPr>
            <w:r>
              <w:rPr>
                <w:w w:val="99"/>
                <w:sz w:val="24"/>
              </w:rPr>
              <w:t>-</w:t>
            </w:r>
          </w:p>
        </w:tc>
      </w:tr>
      <w:tr w:rsidR="003B33FC" w14:paraId="40AAE63C" w14:textId="77777777" w:rsidTr="00704203">
        <w:trPr>
          <w:trHeight w:val="284"/>
        </w:trPr>
        <w:tc>
          <w:tcPr>
            <w:tcW w:w="1514" w:type="dxa"/>
          </w:tcPr>
          <w:p w14:paraId="13D05F41" w14:textId="77777777" w:rsidR="003B33FC" w:rsidRDefault="003B33FC" w:rsidP="00704203">
            <w:pPr>
              <w:pStyle w:val="TableParagraph"/>
              <w:ind w:left="90" w:right="54"/>
              <w:rPr>
                <w:sz w:val="24"/>
              </w:rPr>
            </w:pPr>
            <w:r>
              <w:rPr>
                <w:spacing w:val="-5"/>
                <w:sz w:val="24"/>
              </w:rPr>
              <w:t>213</w:t>
            </w:r>
          </w:p>
        </w:tc>
        <w:tc>
          <w:tcPr>
            <w:tcW w:w="1276" w:type="dxa"/>
          </w:tcPr>
          <w:p w14:paraId="3BE30027" w14:textId="77777777" w:rsidR="003B33FC" w:rsidRDefault="003B33FC" w:rsidP="00704203">
            <w:pPr>
              <w:pStyle w:val="TableParagraph"/>
              <w:ind w:left="65"/>
              <w:rPr>
                <w:sz w:val="24"/>
              </w:rPr>
            </w:pPr>
            <w:r>
              <w:rPr>
                <w:spacing w:val="-2"/>
                <w:sz w:val="24"/>
              </w:rPr>
              <w:t>408660.04</w:t>
            </w:r>
          </w:p>
        </w:tc>
        <w:tc>
          <w:tcPr>
            <w:tcW w:w="1276" w:type="dxa"/>
          </w:tcPr>
          <w:p w14:paraId="0E89B336" w14:textId="77777777" w:rsidR="003B33FC" w:rsidRDefault="003B33FC" w:rsidP="00704203">
            <w:pPr>
              <w:pStyle w:val="TableParagraph"/>
              <w:ind w:left="66" w:right="27"/>
              <w:rPr>
                <w:sz w:val="24"/>
              </w:rPr>
            </w:pPr>
            <w:r>
              <w:rPr>
                <w:spacing w:val="-2"/>
                <w:sz w:val="24"/>
              </w:rPr>
              <w:t>2162570.05</w:t>
            </w:r>
          </w:p>
        </w:tc>
        <w:tc>
          <w:tcPr>
            <w:tcW w:w="2490" w:type="dxa"/>
          </w:tcPr>
          <w:p w14:paraId="53ACC654"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264168B2" w14:textId="77777777" w:rsidR="003B33FC" w:rsidRDefault="003B33FC" w:rsidP="00704203">
            <w:pPr>
              <w:pStyle w:val="TableParagraph"/>
              <w:ind w:left="792" w:right="761"/>
              <w:rPr>
                <w:sz w:val="24"/>
              </w:rPr>
            </w:pPr>
            <w:r>
              <w:rPr>
                <w:spacing w:val="-4"/>
                <w:sz w:val="24"/>
              </w:rPr>
              <w:t>1.00</w:t>
            </w:r>
          </w:p>
        </w:tc>
        <w:tc>
          <w:tcPr>
            <w:tcW w:w="1575" w:type="dxa"/>
          </w:tcPr>
          <w:p w14:paraId="365A48E2" w14:textId="77777777" w:rsidR="003B33FC" w:rsidRDefault="003B33FC" w:rsidP="00704203">
            <w:pPr>
              <w:pStyle w:val="TableParagraph"/>
              <w:ind w:right="710"/>
              <w:jc w:val="right"/>
              <w:rPr>
                <w:sz w:val="24"/>
              </w:rPr>
            </w:pPr>
            <w:r>
              <w:rPr>
                <w:w w:val="99"/>
                <w:sz w:val="24"/>
              </w:rPr>
              <w:t>-</w:t>
            </w:r>
          </w:p>
        </w:tc>
      </w:tr>
      <w:tr w:rsidR="003B33FC" w14:paraId="1C558016" w14:textId="77777777" w:rsidTr="00704203">
        <w:trPr>
          <w:trHeight w:val="284"/>
        </w:trPr>
        <w:tc>
          <w:tcPr>
            <w:tcW w:w="1514" w:type="dxa"/>
          </w:tcPr>
          <w:p w14:paraId="774F675B" w14:textId="77777777" w:rsidR="003B33FC" w:rsidRDefault="003B33FC" w:rsidP="00704203">
            <w:pPr>
              <w:pStyle w:val="TableParagraph"/>
              <w:ind w:left="90" w:right="54"/>
              <w:rPr>
                <w:sz w:val="24"/>
              </w:rPr>
            </w:pPr>
            <w:r>
              <w:rPr>
                <w:spacing w:val="-5"/>
                <w:sz w:val="24"/>
              </w:rPr>
              <w:t>214</w:t>
            </w:r>
          </w:p>
        </w:tc>
        <w:tc>
          <w:tcPr>
            <w:tcW w:w="1276" w:type="dxa"/>
          </w:tcPr>
          <w:p w14:paraId="3C3D0CEA" w14:textId="77777777" w:rsidR="003B33FC" w:rsidRDefault="003B33FC" w:rsidP="00704203">
            <w:pPr>
              <w:pStyle w:val="TableParagraph"/>
              <w:ind w:left="65"/>
              <w:rPr>
                <w:sz w:val="24"/>
              </w:rPr>
            </w:pPr>
            <w:r>
              <w:rPr>
                <w:spacing w:val="-2"/>
                <w:sz w:val="24"/>
              </w:rPr>
              <w:t>408750.53</w:t>
            </w:r>
          </w:p>
        </w:tc>
        <w:tc>
          <w:tcPr>
            <w:tcW w:w="1276" w:type="dxa"/>
          </w:tcPr>
          <w:p w14:paraId="0D25346B" w14:textId="77777777" w:rsidR="003B33FC" w:rsidRDefault="003B33FC" w:rsidP="00704203">
            <w:pPr>
              <w:pStyle w:val="TableParagraph"/>
              <w:ind w:left="66" w:right="27"/>
              <w:rPr>
                <w:sz w:val="24"/>
              </w:rPr>
            </w:pPr>
            <w:r>
              <w:rPr>
                <w:spacing w:val="-2"/>
                <w:sz w:val="24"/>
              </w:rPr>
              <w:t>2162368.89</w:t>
            </w:r>
          </w:p>
        </w:tc>
        <w:tc>
          <w:tcPr>
            <w:tcW w:w="2490" w:type="dxa"/>
          </w:tcPr>
          <w:p w14:paraId="6758A451"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EA4A126" w14:textId="77777777" w:rsidR="003B33FC" w:rsidRDefault="003B33FC" w:rsidP="00704203">
            <w:pPr>
              <w:pStyle w:val="TableParagraph"/>
              <w:ind w:left="792" w:right="761"/>
              <w:rPr>
                <w:sz w:val="24"/>
              </w:rPr>
            </w:pPr>
            <w:r>
              <w:rPr>
                <w:spacing w:val="-4"/>
                <w:sz w:val="24"/>
              </w:rPr>
              <w:t>1.00</w:t>
            </w:r>
          </w:p>
        </w:tc>
        <w:tc>
          <w:tcPr>
            <w:tcW w:w="1575" w:type="dxa"/>
          </w:tcPr>
          <w:p w14:paraId="1CC713F6" w14:textId="77777777" w:rsidR="003B33FC" w:rsidRDefault="003B33FC" w:rsidP="00704203">
            <w:pPr>
              <w:pStyle w:val="TableParagraph"/>
              <w:ind w:right="710"/>
              <w:jc w:val="right"/>
              <w:rPr>
                <w:sz w:val="24"/>
              </w:rPr>
            </w:pPr>
            <w:r>
              <w:rPr>
                <w:w w:val="99"/>
                <w:sz w:val="24"/>
              </w:rPr>
              <w:t>-</w:t>
            </w:r>
          </w:p>
        </w:tc>
      </w:tr>
      <w:tr w:rsidR="003B33FC" w14:paraId="3FF1618F" w14:textId="77777777" w:rsidTr="00704203">
        <w:trPr>
          <w:trHeight w:val="284"/>
        </w:trPr>
        <w:tc>
          <w:tcPr>
            <w:tcW w:w="1514" w:type="dxa"/>
          </w:tcPr>
          <w:p w14:paraId="171F9CEB" w14:textId="77777777" w:rsidR="003B33FC" w:rsidRDefault="003B33FC" w:rsidP="00704203">
            <w:pPr>
              <w:pStyle w:val="TableParagraph"/>
              <w:ind w:left="90" w:right="54"/>
              <w:rPr>
                <w:sz w:val="24"/>
              </w:rPr>
            </w:pPr>
            <w:r>
              <w:rPr>
                <w:spacing w:val="-5"/>
                <w:sz w:val="24"/>
              </w:rPr>
              <w:t>215</w:t>
            </w:r>
          </w:p>
        </w:tc>
        <w:tc>
          <w:tcPr>
            <w:tcW w:w="1276" w:type="dxa"/>
          </w:tcPr>
          <w:p w14:paraId="32D39D71" w14:textId="77777777" w:rsidR="003B33FC" w:rsidRDefault="003B33FC" w:rsidP="00704203">
            <w:pPr>
              <w:pStyle w:val="TableParagraph"/>
              <w:ind w:left="65"/>
              <w:rPr>
                <w:sz w:val="24"/>
              </w:rPr>
            </w:pPr>
            <w:r>
              <w:rPr>
                <w:spacing w:val="-2"/>
                <w:sz w:val="24"/>
              </w:rPr>
              <w:t>408660.15</w:t>
            </w:r>
          </w:p>
        </w:tc>
        <w:tc>
          <w:tcPr>
            <w:tcW w:w="1276" w:type="dxa"/>
          </w:tcPr>
          <w:p w14:paraId="7B4BC91F" w14:textId="77777777" w:rsidR="003B33FC" w:rsidRDefault="003B33FC" w:rsidP="00704203">
            <w:pPr>
              <w:pStyle w:val="TableParagraph"/>
              <w:ind w:left="66" w:right="27"/>
              <w:rPr>
                <w:sz w:val="24"/>
              </w:rPr>
            </w:pPr>
            <w:r>
              <w:rPr>
                <w:spacing w:val="-2"/>
                <w:sz w:val="24"/>
              </w:rPr>
              <w:t>2162326.46</w:t>
            </w:r>
          </w:p>
        </w:tc>
        <w:tc>
          <w:tcPr>
            <w:tcW w:w="2490" w:type="dxa"/>
          </w:tcPr>
          <w:p w14:paraId="256F98A2"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53F47C2" w14:textId="77777777" w:rsidR="003B33FC" w:rsidRDefault="003B33FC" w:rsidP="00704203">
            <w:pPr>
              <w:pStyle w:val="TableParagraph"/>
              <w:ind w:left="792" w:right="761"/>
              <w:rPr>
                <w:sz w:val="24"/>
              </w:rPr>
            </w:pPr>
            <w:r>
              <w:rPr>
                <w:spacing w:val="-4"/>
                <w:sz w:val="24"/>
              </w:rPr>
              <w:t>1.00</w:t>
            </w:r>
          </w:p>
        </w:tc>
        <w:tc>
          <w:tcPr>
            <w:tcW w:w="1575" w:type="dxa"/>
          </w:tcPr>
          <w:p w14:paraId="27B0AD34" w14:textId="77777777" w:rsidR="003B33FC" w:rsidRDefault="003B33FC" w:rsidP="00704203">
            <w:pPr>
              <w:pStyle w:val="TableParagraph"/>
              <w:ind w:right="710"/>
              <w:jc w:val="right"/>
              <w:rPr>
                <w:sz w:val="24"/>
              </w:rPr>
            </w:pPr>
            <w:r>
              <w:rPr>
                <w:w w:val="99"/>
                <w:sz w:val="24"/>
              </w:rPr>
              <w:t>-</w:t>
            </w:r>
          </w:p>
        </w:tc>
      </w:tr>
      <w:tr w:rsidR="003B33FC" w14:paraId="300637AA" w14:textId="77777777" w:rsidTr="00704203">
        <w:trPr>
          <w:trHeight w:val="284"/>
        </w:trPr>
        <w:tc>
          <w:tcPr>
            <w:tcW w:w="1514" w:type="dxa"/>
          </w:tcPr>
          <w:p w14:paraId="2A38713C" w14:textId="77777777" w:rsidR="003B33FC" w:rsidRDefault="003B33FC" w:rsidP="00704203">
            <w:pPr>
              <w:pStyle w:val="TableParagraph"/>
              <w:ind w:left="90" w:right="54"/>
              <w:rPr>
                <w:sz w:val="24"/>
              </w:rPr>
            </w:pPr>
            <w:r>
              <w:rPr>
                <w:spacing w:val="-5"/>
                <w:sz w:val="24"/>
              </w:rPr>
              <w:t>216</w:t>
            </w:r>
          </w:p>
        </w:tc>
        <w:tc>
          <w:tcPr>
            <w:tcW w:w="1276" w:type="dxa"/>
          </w:tcPr>
          <w:p w14:paraId="525CCCCF" w14:textId="77777777" w:rsidR="003B33FC" w:rsidRDefault="003B33FC" w:rsidP="00704203">
            <w:pPr>
              <w:pStyle w:val="TableParagraph"/>
              <w:ind w:left="65"/>
              <w:rPr>
                <w:sz w:val="24"/>
              </w:rPr>
            </w:pPr>
            <w:r>
              <w:rPr>
                <w:spacing w:val="-2"/>
                <w:sz w:val="24"/>
              </w:rPr>
              <w:t>408609.62</w:t>
            </w:r>
          </w:p>
        </w:tc>
        <w:tc>
          <w:tcPr>
            <w:tcW w:w="1276" w:type="dxa"/>
          </w:tcPr>
          <w:p w14:paraId="4D29FC03" w14:textId="77777777" w:rsidR="003B33FC" w:rsidRDefault="003B33FC" w:rsidP="00704203">
            <w:pPr>
              <w:pStyle w:val="TableParagraph"/>
              <w:ind w:left="66" w:right="27"/>
              <w:rPr>
                <w:sz w:val="24"/>
              </w:rPr>
            </w:pPr>
            <w:r>
              <w:rPr>
                <w:spacing w:val="-2"/>
                <w:sz w:val="24"/>
              </w:rPr>
              <w:t>2162315.94</w:t>
            </w:r>
          </w:p>
        </w:tc>
        <w:tc>
          <w:tcPr>
            <w:tcW w:w="2490" w:type="dxa"/>
          </w:tcPr>
          <w:p w14:paraId="5EB5DE9F"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022A6A4F" w14:textId="77777777" w:rsidR="003B33FC" w:rsidRDefault="003B33FC" w:rsidP="00704203">
            <w:pPr>
              <w:pStyle w:val="TableParagraph"/>
              <w:ind w:left="792" w:right="761"/>
              <w:rPr>
                <w:sz w:val="24"/>
              </w:rPr>
            </w:pPr>
            <w:r>
              <w:rPr>
                <w:spacing w:val="-4"/>
                <w:sz w:val="24"/>
              </w:rPr>
              <w:t>1.00</w:t>
            </w:r>
          </w:p>
        </w:tc>
        <w:tc>
          <w:tcPr>
            <w:tcW w:w="1575" w:type="dxa"/>
          </w:tcPr>
          <w:p w14:paraId="303D056F" w14:textId="77777777" w:rsidR="003B33FC" w:rsidRDefault="003B33FC" w:rsidP="00704203">
            <w:pPr>
              <w:pStyle w:val="TableParagraph"/>
              <w:ind w:right="710"/>
              <w:jc w:val="right"/>
              <w:rPr>
                <w:sz w:val="24"/>
              </w:rPr>
            </w:pPr>
            <w:r>
              <w:rPr>
                <w:w w:val="99"/>
                <w:sz w:val="24"/>
              </w:rPr>
              <w:t>-</w:t>
            </w:r>
          </w:p>
        </w:tc>
      </w:tr>
      <w:tr w:rsidR="003B33FC" w14:paraId="088131EA" w14:textId="77777777" w:rsidTr="00704203">
        <w:trPr>
          <w:trHeight w:val="284"/>
        </w:trPr>
        <w:tc>
          <w:tcPr>
            <w:tcW w:w="1514" w:type="dxa"/>
          </w:tcPr>
          <w:p w14:paraId="7992320C" w14:textId="77777777" w:rsidR="003B33FC" w:rsidRDefault="003B33FC" w:rsidP="00704203">
            <w:pPr>
              <w:pStyle w:val="TableParagraph"/>
              <w:ind w:left="90" w:right="54"/>
              <w:rPr>
                <w:sz w:val="24"/>
              </w:rPr>
            </w:pPr>
            <w:r>
              <w:rPr>
                <w:spacing w:val="-5"/>
                <w:sz w:val="24"/>
              </w:rPr>
              <w:t>217</w:t>
            </w:r>
          </w:p>
        </w:tc>
        <w:tc>
          <w:tcPr>
            <w:tcW w:w="1276" w:type="dxa"/>
          </w:tcPr>
          <w:p w14:paraId="7896E686" w14:textId="77777777" w:rsidR="003B33FC" w:rsidRDefault="003B33FC" w:rsidP="00704203">
            <w:pPr>
              <w:pStyle w:val="TableParagraph"/>
              <w:ind w:left="65"/>
              <w:rPr>
                <w:sz w:val="24"/>
              </w:rPr>
            </w:pPr>
            <w:r>
              <w:rPr>
                <w:spacing w:val="-2"/>
                <w:sz w:val="24"/>
              </w:rPr>
              <w:t>408559.95</w:t>
            </w:r>
          </w:p>
        </w:tc>
        <w:tc>
          <w:tcPr>
            <w:tcW w:w="1276" w:type="dxa"/>
          </w:tcPr>
          <w:p w14:paraId="50169FBC" w14:textId="77777777" w:rsidR="003B33FC" w:rsidRDefault="003B33FC" w:rsidP="00704203">
            <w:pPr>
              <w:pStyle w:val="TableParagraph"/>
              <w:ind w:left="66" w:right="27"/>
              <w:rPr>
                <w:sz w:val="24"/>
              </w:rPr>
            </w:pPr>
            <w:r>
              <w:rPr>
                <w:spacing w:val="-2"/>
                <w:sz w:val="24"/>
              </w:rPr>
              <w:t>2162317.05</w:t>
            </w:r>
          </w:p>
        </w:tc>
        <w:tc>
          <w:tcPr>
            <w:tcW w:w="2490" w:type="dxa"/>
          </w:tcPr>
          <w:p w14:paraId="0EFACF49"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6EECAC8" w14:textId="77777777" w:rsidR="003B33FC" w:rsidRDefault="003B33FC" w:rsidP="00704203">
            <w:pPr>
              <w:pStyle w:val="TableParagraph"/>
              <w:ind w:left="792" w:right="761"/>
              <w:rPr>
                <w:sz w:val="24"/>
              </w:rPr>
            </w:pPr>
            <w:r>
              <w:rPr>
                <w:spacing w:val="-4"/>
                <w:sz w:val="24"/>
              </w:rPr>
              <w:t>1.00</w:t>
            </w:r>
          </w:p>
        </w:tc>
        <w:tc>
          <w:tcPr>
            <w:tcW w:w="1575" w:type="dxa"/>
          </w:tcPr>
          <w:p w14:paraId="51E63B63" w14:textId="77777777" w:rsidR="003B33FC" w:rsidRDefault="003B33FC" w:rsidP="00704203">
            <w:pPr>
              <w:pStyle w:val="TableParagraph"/>
              <w:ind w:right="710"/>
              <w:jc w:val="right"/>
              <w:rPr>
                <w:sz w:val="24"/>
              </w:rPr>
            </w:pPr>
            <w:r>
              <w:rPr>
                <w:w w:val="99"/>
                <w:sz w:val="24"/>
              </w:rPr>
              <w:t>-</w:t>
            </w:r>
          </w:p>
        </w:tc>
      </w:tr>
      <w:tr w:rsidR="003B33FC" w14:paraId="0EA685B3" w14:textId="77777777" w:rsidTr="00704203">
        <w:trPr>
          <w:trHeight w:val="284"/>
        </w:trPr>
        <w:tc>
          <w:tcPr>
            <w:tcW w:w="1514" w:type="dxa"/>
          </w:tcPr>
          <w:p w14:paraId="5F649587" w14:textId="77777777" w:rsidR="003B33FC" w:rsidRDefault="003B33FC" w:rsidP="00704203">
            <w:pPr>
              <w:pStyle w:val="TableParagraph"/>
              <w:ind w:left="90" w:right="54"/>
              <w:rPr>
                <w:sz w:val="24"/>
              </w:rPr>
            </w:pPr>
            <w:r>
              <w:rPr>
                <w:spacing w:val="-5"/>
                <w:sz w:val="24"/>
              </w:rPr>
              <w:t>218</w:t>
            </w:r>
          </w:p>
        </w:tc>
        <w:tc>
          <w:tcPr>
            <w:tcW w:w="1276" w:type="dxa"/>
          </w:tcPr>
          <w:p w14:paraId="30C94CBD" w14:textId="77777777" w:rsidR="003B33FC" w:rsidRDefault="003B33FC" w:rsidP="00704203">
            <w:pPr>
              <w:pStyle w:val="TableParagraph"/>
              <w:ind w:left="65"/>
              <w:rPr>
                <w:sz w:val="24"/>
              </w:rPr>
            </w:pPr>
            <w:r>
              <w:rPr>
                <w:spacing w:val="-2"/>
                <w:sz w:val="24"/>
              </w:rPr>
              <w:t>408482.38</w:t>
            </w:r>
          </w:p>
        </w:tc>
        <w:tc>
          <w:tcPr>
            <w:tcW w:w="1276" w:type="dxa"/>
          </w:tcPr>
          <w:p w14:paraId="3591A954" w14:textId="77777777" w:rsidR="003B33FC" w:rsidRDefault="003B33FC" w:rsidP="00704203">
            <w:pPr>
              <w:pStyle w:val="TableParagraph"/>
              <w:ind w:left="66" w:right="27"/>
              <w:rPr>
                <w:sz w:val="24"/>
              </w:rPr>
            </w:pPr>
            <w:r>
              <w:rPr>
                <w:spacing w:val="-2"/>
                <w:sz w:val="24"/>
              </w:rPr>
              <w:t>2162344.92</w:t>
            </w:r>
          </w:p>
        </w:tc>
        <w:tc>
          <w:tcPr>
            <w:tcW w:w="2490" w:type="dxa"/>
          </w:tcPr>
          <w:p w14:paraId="3019DDF9"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B6566DB" w14:textId="77777777" w:rsidR="003B33FC" w:rsidRDefault="003B33FC" w:rsidP="00704203">
            <w:pPr>
              <w:pStyle w:val="TableParagraph"/>
              <w:ind w:left="792" w:right="761"/>
              <w:rPr>
                <w:sz w:val="24"/>
              </w:rPr>
            </w:pPr>
            <w:r>
              <w:rPr>
                <w:spacing w:val="-4"/>
                <w:sz w:val="24"/>
              </w:rPr>
              <w:t>1.00</w:t>
            </w:r>
          </w:p>
        </w:tc>
        <w:tc>
          <w:tcPr>
            <w:tcW w:w="1575" w:type="dxa"/>
          </w:tcPr>
          <w:p w14:paraId="2C27D1C0" w14:textId="77777777" w:rsidR="003B33FC" w:rsidRDefault="003B33FC" w:rsidP="00704203">
            <w:pPr>
              <w:pStyle w:val="TableParagraph"/>
              <w:ind w:right="710"/>
              <w:jc w:val="right"/>
              <w:rPr>
                <w:sz w:val="24"/>
              </w:rPr>
            </w:pPr>
            <w:r>
              <w:rPr>
                <w:w w:val="99"/>
                <w:sz w:val="24"/>
              </w:rPr>
              <w:t>-</w:t>
            </w:r>
          </w:p>
        </w:tc>
      </w:tr>
      <w:tr w:rsidR="003B33FC" w14:paraId="2B6635B5" w14:textId="77777777" w:rsidTr="00704203">
        <w:trPr>
          <w:trHeight w:val="284"/>
        </w:trPr>
        <w:tc>
          <w:tcPr>
            <w:tcW w:w="1514" w:type="dxa"/>
          </w:tcPr>
          <w:p w14:paraId="2563DA6D" w14:textId="77777777" w:rsidR="003B33FC" w:rsidRDefault="003B33FC" w:rsidP="00704203">
            <w:pPr>
              <w:pStyle w:val="TableParagraph"/>
              <w:ind w:left="90" w:right="54"/>
              <w:rPr>
                <w:sz w:val="24"/>
              </w:rPr>
            </w:pPr>
            <w:r>
              <w:rPr>
                <w:spacing w:val="-5"/>
                <w:sz w:val="24"/>
              </w:rPr>
              <w:t>219</w:t>
            </w:r>
          </w:p>
        </w:tc>
        <w:tc>
          <w:tcPr>
            <w:tcW w:w="1276" w:type="dxa"/>
          </w:tcPr>
          <w:p w14:paraId="02BF5C7F" w14:textId="77777777" w:rsidR="003B33FC" w:rsidRDefault="003B33FC" w:rsidP="00704203">
            <w:pPr>
              <w:pStyle w:val="TableParagraph"/>
              <w:ind w:left="65"/>
              <w:rPr>
                <w:sz w:val="24"/>
              </w:rPr>
            </w:pPr>
            <w:r>
              <w:rPr>
                <w:spacing w:val="-2"/>
                <w:sz w:val="24"/>
              </w:rPr>
              <w:t>408462.53</w:t>
            </w:r>
          </w:p>
        </w:tc>
        <w:tc>
          <w:tcPr>
            <w:tcW w:w="1276" w:type="dxa"/>
          </w:tcPr>
          <w:p w14:paraId="024C1FE6" w14:textId="77777777" w:rsidR="003B33FC" w:rsidRDefault="003B33FC" w:rsidP="00704203">
            <w:pPr>
              <w:pStyle w:val="TableParagraph"/>
              <w:ind w:left="66" w:right="27"/>
              <w:rPr>
                <w:sz w:val="24"/>
              </w:rPr>
            </w:pPr>
            <w:r>
              <w:rPr>
                <w:spacing w:val="-2"/>
                <w:sz w:val="24"/>
              </w:rPr>
              <w:t>2162345.18</w:t>
            </w:r>
          </w:p>
        </w:tc>
        <w:tc>
          <w:tcPr>
            <w:tcW w:w="2490" w:type="dxa"/>
          </w:tcPr>
          <w:p w14:paraId="3D707108"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1DAD0C68" w14:textId="77777777" w:rsidR="003B33FC" w:rsidRDefault="003B33FC" w:rsidP="00704203">
            <w:pPr>
              <w:pStyle w:val="TableParagraph"/>
              <w:ind w:left="792" w:right="761"/>
              <w:rPr>
                <w:sz w:val="24"/>
              </w:rPr>
            </w:pPr>
            <w:r>
              <w:rPr>
                <w:spacing w:val="-4"/>
                <w:sz w:val="24"/>
              </w:rPr>
              <w:t>2.50</w:t>
            </w:r>
          </w:p>
        </w:tc>
        <w:tc>
          <w:tcPr>
            <w:tcW w:w="1575" w:type="dxa"/>
          </w:tcPr>
          <w:p w14:paraId="12C1AF13" w14:textId="77777777" w:rsidR="003B33FC" w:rsidRDefault="003B33FC" w:rsidP="00704203">
            <w:pPr>
              <w:pStyle w:val="TableParagraph"/>
              <w:ind w:right="710"/>
              <w:jc w:val="right"/>
              <w:rPr>
                <w:sz w:val="24"/>
              </w:rPr>
            </w:pPr>
            <w:r>
              <w:rPr>
                <w:w w:val="99"/>
                <w:sz w:val="24"/>
              </w:rPr>
              <w:t>-</w:t>
            </w:r>
          </w:p>
        </w:tc>
      </w:tr>
      <w:tr w:rsidR="003B33FC" w14:paraId="0D579ADB" w14:textId="77777777" w:rsidTr="00704203">
        <w:trPr>
          <w:trHeight w:val="284"/>
        </w:trPr>
        <w:tc>
          <w:tcPr>
            <w:tcW w:w="1514" w:type="dxa"/>
          </w:tcPr>
          <w:p w14:paraId="0B273760" w14:textId="77777777" w:rsidR="003B33FC" w:rsidRDefault="003B33FC" w:rsidP="00704203">
            <w:pPr>
              <w:pStyle w:val="TableParagraph"/>
              <w:ind w:left="90" w:right="54"/>
              <w:rPr>
                <w:sz w:val="24"/>
              </w:rPr>
            </w:pPr>
            <w:r>
              <w:rPr>
                <w:spacing w:val="-5"/>
                <w:sz w:val="24"/>
              </w:rPr>
              <w:t>220</w:t>
            </w:r>
          </w:p>
        </w:tc>
        <w:tc>
          <w:tcPr>
            <w:tcW w:w="1276" w:type="dxa"/>
          </w:tcPr>
          <w:p w14:paraId="7A841073" w14:textId="77777777" w:rsidR="003B33FC" w:rsidRDefault="003B33FC" w:rsidP="00704203">
            <w:pPr>
              <w:pStyle w:val="TableParagraph"/>
              <w:ind w:left="65"/>
              <w:rPr>
                <w:sz w:val="24"/>
              </w:rPr>
            </w:pPr>
            <w:r>
              <w:rPr>
                <w:spacing w:val="-2"/>
                <w:sz w:val="24"/>
              </w:rPr>
              <w:t>408422.77</w:t>
            </w:r>
          </w:p>
        </w:tc>
        <w:tc>
          <w:tcPr>
            <w:tcW w:w="1276" w:type="dxa"/>
          </w:tcPr>
          <w:p w14:paraId="3777FCEC" w14:textId="77777777" w:rsidR="003B33FC" w:rsidRDefault="003B33FC" w:rsidP="00704203">
            <w:pPr>
              <w:pStyle w:val="TableParagraph"/>
              <w:ind w:left="66" w:right="27"/>
              <w:rPr>
                <w:sz w:val="24"/>
              </w:rPr>
            </w:pPr>
            <w:r>
              <w:rPr>
                <w:spacing w:val="-2"/>
                <w:sz w:val="24"/>
              </w:rPr>
              <w:t>2162344.26</w:t>
            </w:r>
          </w:p>
        </w:tc>
        <w:tc>
          <w:tcPr>
            <w:tcW w:w="2490" w:type="dxa"/>
          </w:tcPr>
          <w:p w14:paraId="112EA801"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45EFDFAB" w14:textId="77777777" w:rsidR="003B33FC" w:rsidRDefault="003B33FC" w:rsidP="00704203">
            <w:pPr>
              <w:pStyle w:val="TableParagraph"/>
              <w:ind w:left="792" w:right="761"/>
              <w:rPr>
                <w:sz w:val="24"/>
              </w:rPr>
            </w:pPr>
            <w:r>
              <w:rPr>
                <w:spacing w:val="-4"/>
                <w:sz w:val="24"/>
              </w:rPr>
              <w:t>2.50</w:t>
            </w:r>
          </w:p>
        </w:tc>
        <w:tc>
          <w:tcPr>
            <w:tcW w:w="1575" w:type="dxa"/>
          </w:tcPr>
          <w:p w14:paraId="1E646A88" w14:textId="77777777" w:rsidR="003B33FC" w:rsidRDefault="003B33FC" w:rsidP="00704203">
            <w:pPr>
              <w:pStyle w:val="TableParagraph"/>
              <w:ind w:right="710"/>
              <w:jc w:val="right"/>
              <w:rPr>
                <w:sz w:val="24"/>
              </w:rPr>
            </w:pPr>
            <w:r>
              <w:rPr>
                <w:w w:val="99"/>
                <w:sz w:val="24"/>
              </w:rPr>
              <w:t>-</w:t>
            </w:r>
          </w:p>
        </w:tc>
      </w:tr>
      <w:tr w:rsidR="003B33FC" w14:paraId="342FC79C" w14:textId="77777777" w:rsidTr="00704203">
        <w:trPr>
          <w:trHeight w:val="284"/>
        </w:trPr>
        <w:tc>
          <w:tcPr>
            <w:tcW w:w="1514" w:type="dxa"/>
          </w:tcPr>
          <w:p w14:paraId="74DC86EB" w14:textId="77777777" w:rsidR="003B33FC" w:rsidRDefault="003B33FC" w:rsidP="00704203">
            <w:pPr>
              <w:pStyle w:val="TableParagraph"/>
              <w:ind w:left="90" w:right="54"/>
              <w:rPr>
                <w:sz w:val="24"/>
              </w:rPr>
            </w:pPr>
            <w:r>
              <w:rPr>
                <w:spacing w:val="-5"/>
                <w:sz w:val="24"/>
              </w:rPr>
              <w:t>221</w:t>
            </w:r>
          </w:p>
        </w:tc>
        <w:tc>
          <w:tcPr>
            <w:tcW w:w="1276" w:type="dxa"/>
          </w:tcPr>
          <w:p w14:paraId="4B30CA86" w14:textId="77777777" w:rsidR="003B33FC" w:rsidRDefault="003B33FC" w:rsidP="00704203">
            <w:pPr>
              <w:pStyle w:val="TableParagraph"/>
              <w:ind w:left="65"/>
              <w:rPr>
                <w:sz w:val="24"/>
              </w:rPr>
            </w:pPr>
            <w:r>
              <w:rPr>
                <w:spacing w:val="-2"/>
                <w:sz w:val="24"/>
              </w:rPr>
              <w:t>408402.84</w:t>
            </w:r>
          </w:p>
        </w:tc>
        <w:tc>
          <w:tcPr>
            <w:tcW w:w="1276" w:type="dxa"/>
          </w:tcPr>
          <w:p w14:paraId="29D658EA" w14:textId="77777777" w:rsidR="003B33FC" w:rsidRDefault="003B33FC" w:rsidP="00704203">
            <w:pPr>
              <w:pStyle w:val="TableParagraph"/>
              <w:ind w:left="66" w:right="27"/>
              <w:rPr>
                <w:sz w:val="24"/>
              </w:rPr>
            </w:pPr>
            <w:r>
              <w:rPr>
                <w:spacing w:val="-2"/>
                <w:sz w:val="24"/>
              </w:rPr>
              <w:t>2162331.92</w:t>
            </w:r>
          </w:p>
        </w:tc>
        <w:tc>
          <w:tcPr>
            <w:tcW w:w="2490" w:type="dxa"/>
          </w:tcPr>
          <w:p w14:paraId="1F1DC182"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53954A0E" w14:textId="77777777" w:rsidR="003B33FC" w:rsidRDefault="003B33FC" w:rsidP="00704203">
            <w:pPr>
              <w:pStyle w:val="TableParagraph"/>
              <w:ind w:left="792" w:right="761"/>
              <w:rPr>
                <w:sz w:val="24"/>
              </w:rPr>
            </w:pPr>
            <w:r>
              <w:rPr>
                <w:spacing w:val="-4"/>
                <w:sz w:val="24"/>
              </w:rPr>
              <w:t>2.50</w:t>
            </w:r>
          </w:p>
        </w:tc>
        <w:tc>
          <w:tcPr>
            <w:tcW w:w="1575" w:type="dxa"/>
          </w:tcPr>
          <w:p w14:paraId="2146CCE9" w14:textId="77777777" w:rsidR="003B33FC" w:rsidRDefault="003B33FC" w:rsidP="00704203">
            <w:pPr>
              <w:pStyle w:val="TableParagraph"/>
              <w:ind w:right="710"/>
              <w:jc w:val="right"/>
              <w:rPr>
                <w:sz w:val="24"/>
              </w:rPr>
            </w:pPr>
            <w:r>
              <w:rPr>
                <w:w w:val="99"/>
                <w:sz w:val="24"/>
              </w:rPr>
              <w:t>-</w:t>
            </w:r>
          </w:p>
        </w:tc>
      </w:tr>
      <w:tr w:rsidR="003B33FC" w14:paraId="29CF991D" w14:textId="77777777" w:rsidTr="00704203">
        <w:trPr>
          <w:trHeight w:val="284"/>
        </w:trPr>
        <w:tc>
          <w:tcPr>
            <w:tcW w:w="1514" w:type="dxa"/>
          </w:tcPr>
          <w:p w14:paraId="280971A8" w14:textId="77777777" w:rsidR="003B33FC" w:rsidRDefault="003B33FC" w:rsidP="00704203">
            <w:pPr>
              <w:pStyle w:val="TableParagraph"/>
              <w:ind w:left="90" w:right="54"/>
              <w:rPr>
                <w:sz w:val="24"/>
              </w:rPr>
            </w:pPr>
            <w:r>
              <w:rPr>
                <w:spacing w:val="-5"/>
                <w:sz w:val="24"/>
              </w:rPr>
              <w:t>222</w:t>
            </w:r>
          </w:p>
        </w:tc>
        <w:tc>
          <w:tcPr>
            <w:tcW w:w="1276" w:type="dxa"/>
          </w:tcPr>
          <w:p w14:paraId="0D5A0689" w14:textId="77777777" w:rsidR="003B33FC" w:rsidRDefault="003B33FC" w:rsidP="00704203">
            <w:pPr>
              <w:pStyle w:val="TableParagraph"/>
              <w:ind w:left="65"/>
              <w:rPr>
                <w:sz w:val="24"/>
              </w:rPr>
            </w:pPr>
            <w:r>
              <w:rPr>
                <w:spacing w:val="-2"/>
                <w:sz w:val="24"/>
              </w:rPr>
              <w:t>408388.92</w:t>
            </w:r>
          </w:p>
        </w:tc>
        <w:tc>
          <w:tcPr>
            <w:tcW w:w="1276" w:type="dxa"/>
          </w:tcPr>
          <w:p w14:paraId="51B97AB4" w14:textId="77777777" w:rsidR="003B33FC" w:rsidRDefault="003B33FC" w:rsidP="00704203">
            <w:pPr>
              <w:pStyle w:val="TableParagraph"/>
              <w:ind w:left="66" w:right="27"/>
              <w:rPr>
                <w:sz w:val="24"/>
              </w:rPr>
            </w:pPr>
            <w:r>
              <w:rPr>
                <w:spacing w:val="-2"/>
                <w:sz w:val="24"/>
              </w:rPr>
              <w:t>2162315.50</w:t>
            </w:r>
          </w:p>
        </w:tc>
        <w:tc>
          <w:tcPr>
            <w:tcW w:w="2490" w:type="dxa"/>
          </w:tcPr>
          <w:p w14:paraId="53A5296D"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023312DE" w14:textId="77777777" w:rsidR="003B33FC" w:rsidRDefault="003B33FC" w:rsidP="00704203">
            <w:pPr>
              <w:pStyle w:val="TableParagraph"/>
              <w:ind w:left="792" w:right="761"/>
              <w:rPr>
                <w:sz w:val="24"/>
              </w:rPr>
            </w:pPr>
            <w:r>
              <w:rPr>
                <w:spacing w:val="-4"/>
                <w:sz w:val="24"/>
              </w:rPr>
              <w:t>2.50</w:t>
            </w:r>
          </w:p>
        </w:tc>
        <w:tc>
          <w:tcPr>
            <w:tcW w:w="1575" w:type="dxa"/>
          </w:tcPr>
          <w:p w14:paraId="7C678112" w14:textId="77777777" w:rsidR="003B33FC" w:rsidRDefault="003B33FC" w:rsidP="00704203">
            <w:pPr>
              <w:pStyle w:val="TableParagraph"/>
              <w:ind w:right="710"/>
              <w:jc w:val="right"/>
              <w:rPr>
                <w:sz w:val="24"/>
              </w:rPr>
            </w:pPr>
            <w:r>
              <w:rPr>
                <w:w w:val="99"/>
                <w:sz w:val="24"/>
              </w:rPr>
              <w:t>-</w:t>
            </w:r>
          </w:p>
        </w:tc>
      </w:tr>
      <w:tr w:rsidR="003B33FC" w14:paraId="5DF138F3" w14:textId="77777777" w:rsidTr="00704203">
        <w:trPr>
          <w:trHeight w:val="284"/>
        </w:trPr>
        <w:tc>
          <w:tcPr>
            <w:tcW w:w="1514" w:type="dxa"/>
          </w:tcPr>
          <w:p w14:paraId="1C31A49C" w14:textId="77777777" w:rsidR="003B33FC" w:rsidRDefault="003B33FC" w:rsidP="00704203">
            <w:pPr>
              <w:pStyle w:val="TableParagraph"/>
              <w:ind w:left="90" w:right="54"/>
              <w:rPr>
                <w:sz w:val="24"/>
              </w:rPr>
            </w:pPr>
            <w:r>
              <w:rPr>
                <w:spacing w:val="-5"/>
                <w:sz w:val="24"/>
              </w:rPr>
              <w:t>223</w:t>
            </w:r>
          </w:p>
        </w:tc>
        <w:tc>
          <w:tcPr>
            <w:tcW w:w="1276" w:type="dxa"/>
          </w:tcPr>
          <w:p w14:paraId="3784BB8E" w14:textId="77777777" w:rsidR="003B33FC" w:rsidRDefault="003B33FC" w:rsidP="00704203">
            <w:pPr>
              <w:pStyle w:val="TableParagraph"/>
              <w:ind w:left="65"/>
              <w:rPr>
                <w:sz w:val="24"/>
              </w:rPr>
            </w:pPr>
            <w:r>
              <w:rPr>
                <w:spacing w:val="-2"/>
                <w:sz w:val="24"/>
              </w:rPr>
              <w:t>408386.18</w:t>
            </w:r>
          </w:p>
        </w:tc>
        <w:tc>
          <w:tcPr>
            <w:tcW w:w="1276" w:type="dxa"/>
          </w:tcPr>
          <w:p w14:paraId="7A1C09FA" w14:textId="77777777" w:rsidR="003B33FC" w:rsidRDefault="003B33FC" w:rsidP="00704203">
            <w:pPr>
              <w:pStyle w:val="TableParagraph"/>
              <w:ind w:left="66" w:right="27"/>
              <w:rPr>
                <w:sz w:val="24"/>
              </w:rPr>
            </w:pPr>
            <w:r>
              <w:rPr>
                <w:spacing w:val="-2"/>
                <w:sz w:val="24"/>
              </w:rPr>
              <w:t>2162291.71</w:t>
            </w:r>
          </w:p>
        </w:tc>
        <w:tc>
          <w:tcPr>
            <w:tcW w:w="2490" w:type="dxa"/>
          </w:tcPr>
          <w:p w14:paraId="20B7C265"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4A958DC" w14:textId="77777777" w:rsidR="003B33FC" w:rsidRDefault="003B33FC" w:rsidP="00704203">
            <w:pPr>
              <w:pStyle w:val="TableParagraph"/>
              <w:ind w:left="792" w:right="761"/>
              <w:rPr>
                <w:sz w:val="24"/>
              </w:rPr>
            </w:pPr>
            <w:r>
              <w:rPr>
                <w:spacing w:val="-4"/>
                <w:sz w:val="24"/>
              </w:rPr>
              <w:t>1.00</w:t>
            </w:r>
          </w:p>
        </w:tc>
        <w:tc>
          <w:tcPr>
            <w:tcW w:w="1575" w:type="dxa"/>
          </w:tcPr>
          <w:p w14:paraId="2FC2C44B" w14:textId="77777777" w:rsidR="003B33FC" w:rsidRDefault="003B33FC" w:rsidP="00704203">
            <w:pPr>
              <w:pStyle w:val="TableParagraph"/>
              <w:ind w:right="710"/>
              <w:jc w:val="right"/>
              <w:rPr>
                <w:sz w:val="24"/>
              </w:rPr>
            </w:pPr>
            <w:r>
              <w:rPr>
                <w:w w:val="99"/>
                <w:sz w:val="24"/>
              </w:rPr>
              <w:t>-</w:t>
            </w:r>
          </w:p>
        </w:tc>
      </w:tr>
      <w:tr w:rsidR="003B33FC" w14:paraId="15F4B31E" w14:textId="77777777" w:rsidTr="00704203">
        <w:trPr>
          <w:trHeight w:val="284"/>
        </w:trPr>
        <w:tc>
          <w:tcPr>
            <w:tcW w:w="1514" w:type="dxa"/>
          </w:tcPr>
          <w:p w14:paraId="0A22BBF7" w14:textId="77777777" w:rsidR="003B33FC" w:rsidRDefault="003B33FC" w:rsidP="00704203">
            <w:pPr>
              <w:pStyle w:val="TableParagraph"/>
              <w:ind w:left="90" w:right="54"/>
              <w:rPr>
                <w:sz w:val="24"/>
              </w:rPr>
            </w:pPr>
            <w:r>
              <w:rPr>
                <w:spacing w:val="-5"/>
                <w:sz w:val="24"/>
              </w:rPr>
              <w:t>224</w:t>
            </w:r>
          </w:p>
        </w:tc>
        <w:tc>
          <w:tcPr>
            <w:tcW w:w="1276" w:type="dxa"/>
          </w:tcPr>
          <w:p w14:paraId="7191A59B" w14:textId="77777777" w:rsidR="003B33FC" w:rsidRDefault="003B33FC" w:rsidP="00704203">
            <w:pPr>
              <w:pStyle w:val="TableParagraph"/>
              <w:ind w:left="65"/>
              <w:rPr>
                <w:sz w:val="24"/>
              </w:rPr>
            </w:pPr>
            <w:r>
              <w:rPr>
                <w:spacing w:val="-2"/>
                <w:sz w:val="24"/>
              </w:rPr>
              <w:t>408372.05</w:t>
            </w:r>
          </w:p>
        </w:tc>
        <w:tc>
          <w:tcPr>
            <w:tcW w:w="1276" w:type="dxa"/>
          </w:tcPr>
          <w:p w14:paraId="7B8B11F5" w14:textId="77777777" w:rsidR="003B33FC" w:rsidRDefault="003B33FC" w:rsidP="00704203">
            <w:pPr>
              <w:pStyle w:val="TableParagraph"/>
              <w:ind w:left="66" w:right="27"/>
              <w:rPr>
                <w:sz w:val="24"/>
              </w:rPr>
            </w:pPr>
            <w:r>
              <w:rPr>
                <w:spacing w:val="-2"/>
                <w:sz w:val="24"/>
              </w:rPr>
              <w:t>2162247.35</w:t>
            </w:r>
          </w:p>
        </w:tc>
        <w:tc>
          <w:tcPr>
            <w:tcW w:w="2490" w:type="dxa"/>
          </w:tcPr>
          <w:p w14:paraId="213CDE84"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373120D5" w14:textId="77777777" w:rsidR="003B33FC" w:rsidRDefault="003B33FC" w:rsidP="00704203">
            <w:pPr>
              <w:pStyle w:val="TableParagraph"/>
              <w:ind w:left="792" w:right="761"/>
              <w:rPr>
                <w:sz w:val="24"/>
              </w:rPr>
            </w:pPr>
            <w:r>
              <w:rPr>
                <w:spacing w:val="-4"/>
                <w:sz w:val="24"/>
              </w:rPr>
              <w:t>1.00</w:t>
            </w:r>
          </w:p>
        </w:tc>
        <w:tc>
          <w:tcPr>
            <w:tcW w:w="1575" w:type="dxa"/>
          </w:tcPr>
          <w:p w14:paraId="72C54BAA" w14:textId="77777777" w:rsidR="003B33FC" w:rsidRDefault="003B33FC" w:rsidP="00704203">
            <w:pPr>
              <w:pStyle w:val="TableParagraph"/>
              <w:ind w:right="710"/>
              <w:jc w:val="right"/>
              <w:rPr>
                <w:sz w:val="24"/>
              </w:rPr>
            </w:pPr>
            <w:r>
              <w:rPr>
                <w:w w:val="99"/>
                <w:sz w:val="24"/>
              </w:rPr>
              <w:t>-</w:t>
            </w:r>
          </w:p>
        </w:tc>
      </w:tr>
      <w:tr w:rsidR="003B33FC" w14:paraId="2CB1A3F1" w14:textId="77777777" w:rsidTr="00704203">
        <w:trPr>
          <w:trHeight w:val="284"/>
        </w:trPr>
        <w:tc>
          <w:tcPr>
            <w:tcW w:w="1514" w:type="dxa"/>
          </w:tcPr>
          <w:p w14:paraId="67885133" w14:textId="77777777" w:rsidR="003B33FC" w:rsidRDefault="003B33FC" w:rsidP="00704203">
            <w:pPr>
              <w:pStyle w:val="TableParagraph"/>
              <w:ind w:left="90" w:right="54"/>
              <w:rPr>
                <w:sz w:val="24"/>
              </w:rPr>
            </w:pPr>
            <w:r>
              <w:rPr>
                <w:spacing w:val="-5"/>
                <w:sz w:val="24"/>
              </w:rPr>
              <w:t>225</w:t>
            </w:r>
          </w:p>
        </w:tc>
        <w:tc>
          <w:tcPr>
            <w:tcW w:w="1276" w:type="dxa"/>
          </w:tcPr>
          <w:p w14:paraId="73A0006B" w14:textId="77777777" w:rsidR="003B33FC" w:rsidRDefault="003B33FC" w:rsidP="00704203">
            <w:pPr>
              <w:pStyle w:val="TableParagraph"/>
              <w:ind w:left="65"/>
              <w:rPr>
                <w:sz w:val="24"/>
              </w:rPr>
            </w:pPr>
            <w:r>
              <w:rPr>
                <w:spacing w:val="-2"/>
                <w:sz w:val="24"/>
              </w:rPr>
              <w:t>408357.35</w:t>
            </w:r>
          </w:p>
        </w:tc>
        <w:tc>
          <w:tcPr>
            <w:tcW w:w="1276" w:type="dxa"/>
          </w:tcPr>
          <w:p w14:paraId="5C3D027A" w14:textId="77777777" w:rsidR="003B33FC" w:rsidRDefault="003B33FC" w:rsidP="00704203">
            <w:pPr>
              <w:pStyle w:val="TableParagraph"/>
              <w:ind w:left="66" w:right="27"/>
              <w:rPr>
                <w:sz w:val="24"/>
              </w:rPr>
            </w:pPr>
            <w:r>
              <w:rPr>
                <w:spacing w:val="-2"/>
                <w:sz w:val="24"/>
              </w:rPr>
              <w:t>2162201.21</w:t>
            </w:r>
          </w:p>
        </w:tc>
        <w:tc>
          <w:tcPr>
            <w:tcW w:w="2490" w:type="dxa"/>
          </w:tcPr>
          <w:p w14:paraId="2B94FB08"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0D6F2D4A" w14:textId="77777777" w:rsidR="003B33FC" w:rsidRDefault="003B33FC" w:rsidP="00704203">
            <w:pPr>
              <w:pStyle w:val="TableParagraph"/>
              <w:ind w:left="792" w:right="761"/>
              <w:rPr>
                <w:sz w:val="24"/>
              </w:rPr>
            </w:pPr>
            <w:r>
              <w:rPr>
                <w:spacing w:val="-4"/>
                <w:sz w:val="24"/>
              </w:rPr>
              <w:t>1.00</w:t>
            </w:r>
          </w:p>
        </w:tc>
        <w:tc>
          <w:tcPr>
            <w:tcW w:w="1575" w:type="dxa"/>
          </w:tcPr>
          <w:p w14:paraId="7D291904" w14:textId="77777777" w:rsidR="003B33FC" w:rsidRDefault="003B33FC" w:rsidP="00704203">
            <w:pPr>
              <w:pStyle w:val="TableParagraph"/>
              <w:ind w:right="710"/>
              <w:jc w:val="right"/>
              <w:rPr>
                <w:sz w:val="24"/>
              </w:rPr>
            </w:pPr>
            <w:r>
              <w:rPr>
                <w:w w:val="99"/>
                <w:sz w:val="24"/>
              </w:rPr>
              <w:t>-</w:t>
            </w:r>
          </w:p>
        </w:tc>
      </w:tr>
      <w:tr w:rsidR="003B33FC" w14:paraId="2B1A397B" w14:textId="77777777" w:rsidTr="00704203">
        <w:trPr>
          <w:trHeight w:val="284"/>
        </w:trPr>
        <w:tc>
          <w:tcPr>
            <w:tcW w:w="1514" w:type="dxa"/>
          </w:tcPr>
          <w:p w14:paraId="35EB2733" w14:textId="77777777" w:rsidR="003B33FC" w:rsidRDefault="003B33FC" w:rsidP="00704203">
            <w:pPr>
              <w:pStyle w:val="TableParagraph"/>
              <w:ind w:left="90" w:right="54"/>
              <w:rPr>
                <w:sz w:val="24"/>
              </w:rPr>
            </w:pPr>
            <w:r>
              <w:rPr>
                <w:spacing w:val="-5"/>
                <w:sz w:val="24"/>
              </w:rPr>
              <w:t>226</w:t>
            </w:r>
          </w:p>
        </w:tc>
        <w:tc>
          <w:tcPr>
            <w:tcW w:w="1276" w:type="dxa"/>
          </w:tcPr>
          <w:p w14:paraId="194B906B" w14:textId="77777777" w:rsidR="003B33FC" w:rsidRDefault="003B33FC" w:rsidP="00704203">
            <w:pPr>
              <w:pStyle w:val="TableParagraph"/>
              <w:ind w:left="65"/>
              <w:rPr>
                <w:sz w:val="24"/>
              </w:rPr>
            </w:pPr>
            <w:r>
              <w:rPr>
                <w:spacing w:val="-2"/>
                <w:sz w:val="24"/>
              </w:rPr>
              <w:t>408322.99</w:t>
            </w:r>
          </w:p>
        </w:tc>
        <w:tc>
          <w:tcPr>
            <w:tcW w:w="1276" w:type="dxa"/>
          </w:tcPr>
          <w:p w14:paraId="02F017E4" w14:textId="77777777" w:rsidR="003B33FC" w:rsidRDefault="003B33FC" w:rsidP="00704203">
            <w:pPr>
              <w:pStyle w:val="TableParagraph"/>
              <w:ind w:left="66" w:right="27"/>
              <w:rPr>
                <w:sz w:val="24"/>
              </w:rPr>
            </w:pPr>
            <w:r>
              <w:rPr>
                <w:spacing w:val="-2"/>
                <w:sz w:val="24"/>
              </w:rPr>
              <w:t>2162128.37</w:t>
            </w:r>
          </w:p>
        </w:tc>
        <w:tc>
          <w:tcPr>
            <w:tcW w:w="2490" w:type="dxa"/>
          </w:tcPr>
          <w:p w14:paraId="4FD13016"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272EA6EB" w14:textId="77777777" w:rsidR="003B33FC" w:rsidRDefault="003B33FC" w:rsidP="00704203">
            <w:pPr>
              <w:pStyle w:val="TableParagraph"/>
              <w:ind w:left="792" w:right="761"/>
              <w:rPr>
                <w:sz w:val="24"/>
              </w:rPr>
            </w:pPr>
            <w:r>
              <w:rPr>
                <w:spacing w:val="-4"/>
                <w:sz w:val="24"/>
              </w:rPr>
              <w:t>1.00</w:t>
            </w:r>
          </w:p>
        </w:tc>
        <w:tc>
          <w:tcPr>
            <w:tcW w:w="1575" w:type="dxa"/>
          </w:tcPr>
          <w:p w14:paraId="43C65791" w14:textId="77777777" w:rsidR="003B33FC" w:rsidRDefault="003B33FC" w:rsidP="00704203">
            <w:pPr>
              <w:pStyle w:val="TableParagraph"/>
              <w:ind w:right="710"/>
              <w:jc w:val="right"/>
              <w:rPr>
                <w:sz w:val="24"/>
              </w:rPr>
            </w:pPr>
            <w:r>
              <w:rPr>
                <w:w w:val="99"/>
                <w:sz w:val="24"/>
              </w:rPr>
              <w:t>-</w:t>
            </w:r>
          </w:p>
        </w:tc>
      </w:tr>
      <w:tr w:rsidR="003B33FC" w14:paraId="5CE4A628" w14:textId="77777777" w:rsidTr="00704203">
        <w:trPr>
          <w:trHeight w:val="284"/>
        </w:trPr>
        <w:tc>
          <w:tcPr>
            <w:tcW w:w="1514" w:type="dxa"/>
          </w:tcPr>
          <w:p w14:paraId="281BFB6D" w14:textId="77777777" w:rsidR="003B33FC" w:rsidRDefault="003B33FC" w:rsidP="00704203">
            <w:pPr>
              <w:pStyle w:val="TableParagraph"/>
              <w:ind w:left="90" w:right="54"/>
              <w:rPr>
                <w:sz w:val="24"/>
              </w:rPr>
            </w:pPr>
            <w:r>
              <w:rPr>
                <w:spacing w:val="-5"/>
                <w:sz w:val="24"/>
              </w:rPr>
              <w:t>227</w:t>
            </w:r>
          </w:p>
        </w:tc>
        <w:tc>
          <w:tcPr>
            <w:tcW w:w="1276" w:type="dxa"/>
          </w:tcPr>
          <w:p w14:paraId="548952F9" w14:textId="77777777" w:rsidR="003B33FC" w:rsidRDefault="003B33FC" w:rsidP="00704203">
            <w:pPr>
              <w:pStyle w:val="TableParagraph"/>
              <w:ind w:left="65"/>
              <w:rPr>
                <w:sz w:val="24"/>
              </w:rPr>
            </w:pPr>
            <w:r>
              <w:rPr>
                <w:spacing w:val="-2"/>
                <w:sz w:val="24"/>
              </w:rPr>
              <w:t>408309.89</w:t>
            </w:r>
          </w:p>
        </w:tc>
        <w:tc>
          <w:tcPr>
            <w:tcW w:w="1276" w:type="dxa"/>
          </w:tcPr>
          <w:p w14:paraId="3340F426" w14:textId="77777777" w:rsidR="003B33FC" w:rsidRDefault="003B33FC" w:rsidP="00704203">
            <w:pPr>
              <w:pStyle w:val="TableParagraph"/>
              <w:ind w:left="66" w:right="27"/>
              <w:rPr>
                <w:sz w:val="24"/>
              </w:rPr>
            </w:pPr>
            <w:r>
              <w:rPr>
                <w:spacing w:val="-2"/>
                <w:sz w:val="24"/>
              </w:rPr>
              <w:t>2162081.46</w:t>
            </w:r>
          </w:p>
        </w:tc>
        <w:tc>
          <w:tcPr>
            <w:tcW w:w="2490" w:type="dxa"/>
          </w:tcPr>
          <w:p w14:paraId="5DE3198A"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C57A4C3" w14:textId="77777777" w:rsidR="003B33FC" w:rsidRDefault="003B33FC" w:rsidP="00704203">
            <w:pPr>
              <w:pStyle w:val="TableParagraph"/>
              <w:ind w:left="792" w:right="761"/>
              <w:rPr>
                <w:sz w:val="24"/>
              </w:rPr>
            </w:pPr>
            <w:r>
              <w:rPr>
                <w:spacing w:val="-4"/>
                <w:sz w:val="24"/>
              </w:rPr>
              <w:t>1.00</w:t>
            </w:r>
          </w:p>
        </w:tc>
        <w:tc>
          <w:tcPr>
            <w:tcW w:w="1575" w:type="dxa"/>
          </w:tcPr>
          <w:p w14:paraId="7958C0AD" w14:textId="77777777" w:rsidR="003B33FC" w:rsidRDefault="003B33FC" w:rsidP="00704203">
            <w:pPr>
              <w:pStyle w:val="TableParagraph"/>
              <w:ind w:right="710"/>
              <w:jc w:val="right"/>
              <w:rPr>
                <w:sz w:val="24"/>
              </w:rPr>
            </w:pPr>
            <w:r>
              <w:rPr>
                <w:w w:val="99"/>
                <w:sz w:val="24"/>
              </w:rPr>
              <w:t>-</w:t>
            </w:r>
          </w:p>
        </w:tc>
      </w:tr>
      <w:tr w:rsidR="003B33FC" w14:paraId="270EDD93" w14:textId="77777777" w:rsidTr="00704203">
        <w:trPr>
          <w:trHeight w:val="284"/>
        </w:trPr>
        <w:tc>
          <w:tcPr>
            <w:tcW w:w="1514" w:type="dxa"/>
          </w:tcPr>
          <w:p w14:paraId="4AC7295E" w14:textId="77777777" w:rsidR="003B33FC" w:rsidRDefault="003B33FC" w:rsidP="00704203">
            <w:pPr>
              <w:pStyle w:val="TableParagraph"/>
              <w:ind w:left="90" w:right="54"/>
              <w:rPr>
                <w:sz w:val="24"/>
              </w:rPr>
            </w:pPr>
            <w:r>
              <w:rPr>
                <w:spacing w:val="-5"/>
                <w:sz w:val="24"/>
              </w:rPr>
              <w:t>228</w:t>
            </w:r>
          </w:p>
        </w:tc>
        <w:tc>
          <w:tcPr>
            <w:tcW w:w="1276" w:type="dxa"/>
          </w:tcPr>
          <w:p w14:paraId="558AD702" w14:textId="77777777" w:rsidR="003B33FC" w:rsidRDefault="003B33FC" w:rsidP="00704203">
            <w:pPr>
              <w:pStyle w:val="TableParagraph"/>
              <w:ind w:left="65"/>
              <w:rPr>
                <w:sz w:val="24"/>
              </w:rPr>
            </w:pPr>
            <w:r>
              <w:rPr>
                <w:spacing w:val="-2"/>
                <w:sz w:val="24"/>
              </w:rPr>
              <w:t>408288.58</w:t>
            </w:r>
          </w:p>
        </w:tc>
        <w:tc>
          <w:tcPr>
            <w:tcW w:w="1276" w:type="dxa"/>
          </w:tcPr>
          <w:p w14:paraId="4A675C17" w14:textId="77777777" w:rsidR="003B33FC" w:rsidRDefault="003B33FC" w:rsidP="00704203">
            <w:pPr>
              <w:pStyle w:val="TableParagraph"/>
              <w:ind w:left="66" w:right="27"/>
              <w:rPr>
                <w:sz w:val="24"/>
              </w:rPr>
            </w:pPr>
            <w:r>
              <w:rPr>
                <w:spacing w:val="-2"/>
                <w:sz w:val="24"/>
              </w:rPr>
              <w:t>2162025.88</w:t>
            </w:r>
          </w:p>
        </w:tc>
        <w:tc>
          <w:tcPr>
            <w:tcW w:w="2490" w:type="dxa"/>
          </w:tcPr>
          <w:p w14:paraId="7A44BB90"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39DC8204" w14:textId="77777777" w:rsidR="003B33FC" w:rsidRDefault="003B33FC" w:rsidP="00704203">
            <w:pPr>
              <w:pStyle w:val="TableParagraph"/>
              <w:ind w:left="792" w:right="761"/>
              <w:rPr>
                <w:sz w:val="24"/>
              </w:rPr>
            </w:pPr>
            <w:r>
              <w:rPr>
                <w:spacing w:val="-4"/>
                <w:sz w:val="24"/>
              </w:rPr>
              <w:t>1.00</w:t>
            </w:r>
          </w:p>
        </w:tc>
        <w:tc>
          <w:tcPr>
            <w:tcW w:w="1575" w:type="dxa"/>
          </w:tcPr>
          <w:p w14:paraId="5B74B349" w14:textId="77777777" w:rsidR="003B33FC" w:rsidRDefault="003B33FC" w:rsidP="00704203">
            <w:pPr>
              <w:pStyle w:val="TableParagraph"/>
              <w:ind w:right="710"/>
              <w:jc w:val="right"/>
              <w:rPr>
                <w:sz w:val="24"/>
              </w:rPr>
            </w:pPr>
            <w:r>
              <w:rPr>
                <w:w w:val="99"/>
                <w:sz w:val="24"/>
              </w:rPr>
              <w:t>-</w:t>
            </w:r>
          </w:p>
        </w:tc>
      </w:tr>
      <w:tr w:rsidR="003B33FC" w14:paraId="4EF9FF59" w14:textId="77777777" w:rsidTr="00704203">
        <w:trPr>
          <w:trHeight w:val="284"/>
        </w:trPr>
        <w:tc>
          <w:tcPr>
            <w:tcW w:w="1514" w:type="dxa"/>
          </w:tcPr>
          <w:p w14:paraId="00571305" w14:textId="77777777" w:rsidR="003B33FC" w:rsidRDefault="003B33FC" w:rsidP="00704203">
            <w:pPr>
              <w:pStyle w:val="TableParagraph"/>
              <w:ind w:left="90" w:right="54"/>
              <w:rPr>
                <w:sz w:val="24"/>
              </w:rPr>
            </w:pPr>
            <w:r>
              <w:rPr>
                <w:spacing w:val="-5"/>
                <w:sz w:val="24"/>
              </w:rPr>
              <w:t>229</w:t>
            </w:r>
          </w:p>
        </w:tc>
        <w:tc>
          <w:tcPr>
            <w:tcW w:w="1276" w:type="dxa"/>
          </w:tcPr>
          <w:p w14:paraId="2781464A" w14:textId="77777777" w:rsidR="003B33FC" w:rsidRDefault="003B33FC" w:rsidP="00704203">
            <w:pPr>
              <w:pStyle w:val="TableParagraph"/>
              <w:ind w:left="65"/>
              <w:rPr>
                <w:sz w:val="24"/>
              </w:rPr>
            </w:pPr>
            <w:r>
              <w:rPr>
                <w:spacing w:val="-2"/>
                <w:sz w:val="24"/>
              </w:rPr>
              <w:t>408239.00</w:t>
            </w:r>
          </w:p>
        </w:tc>
        <w:tc>
          <w:tcPr>
            <w:tcW w:w="1276" w:type="dxa"/>
          </w:tcPr>
          <w:p w14:paraId="25724374" w14:textId="77777777" w:rsidR="003B33FC" w:rsidRDefault="003B33FC" w:rsidP="00704203">
            <w:pPr>
              <w:pStyle w:val="TableParagraph"/>
              <w:ind w:left="66" w:right="27"/>
              <w:rPr>
                <w:sz w:val="24"/>
              </w:rPr>
            </w:pPr>
            <w:r>
              <w:rPr>
                <w:spacing w:val="-2"/>
                <w:sz w:val="24"/>
              </w:rPr>
              <w:t>2161953.53</w:t>
            </w:r>
          </w:p>
        </w:tc>
        <w:tc>
          <w:tcPr>
            <w:tcW w:w="2490" w:type="dxa"/>
          </w:tcPr>
          <w:p w14:paraId="2B926E57"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2B9FD819" w14:textId="77777777" w:rsidR="003B33FC" w:rsidRDefault="003B33FC" w:rsidP="00704203">
            <w:pPr>
              <w:pStyle w:val="TableParagraph"/>
              <w:ind w:left="792" w:right="761"/>
              <w:rPr>
                <w:sz w:val="24"/>
              </w:rPr>
            </w:pPr>
            <w:r>
              <w:rPr>
                <w:spacing w:val="-4"/>
                <w:sz w:val="24"/>
              </w:rPr>
              <w:t>1.00</w:t>
            </w:r>
          </w:p>
        </w:tc>
        <w:tc>
          <w:tcPr>
            <w:tcW w:w="1575" w:type="dxa"/>
          </w:tcPr>
          <w:p w14:paraId="2E31FE6A" w14:textId="77777777" w:rsidR="003B33FC" w:rsidRDefault="003B33FC" w:rsidP="00704203">
            <w:pPr>
              <w:pStyle w:val="TableParagraph"/>
              <w:ind w:right="710"/>
              <w:jc w:val="right"/>
              <w:rPr>
                <w:sz w:val="24"/>
              </w:rPr>
            </w:pPr>
            <w:r>
              <w:rPr>
                <w:w w:val="99"/>
                <w:sz w:val="24"/>
              </w:rPr>
              <w:t>-</w:t>
            </w:r>
          </w:p>
        </w:tc>
      </w:tr>
    </w:tbl>
    <w:p w14:paraId="67C5E72D" w14:textId="77777777" w:rsidR="003B33FC" w:rsidRDefault="003B33FC" w:rsidP="003B33FC">
      <w:pPr>
        <w:jc w:val="right"/>
        <w:rPr>
          <w:sz w:val="24"/>
        </w:rPr>
        <w:sectPr w:rsidR="003B33FC">
          <w:pgSz w:w="11900" w:h="16840"/>
          <w:pgMar w:top="820" w:right="460" w:bottom="280" w:left="1020" w:header="720" w:footer="720" w:gutter="0"/>
          <w:cols w:space="720"/>
        </w:sectPr>
      </w:pPr>
    </w:p>
    <w:p w14:paraId="2E428E21" w14:textId="77777777" w:rsidR="003B33FC" w:rsidRDefault="003B33FC" w:rsidP="003B33FC">
      <w:pPr>
        <w:pStyle w:val="a0"/>
        <w:spacing w:before="6"/>
        <w:rPr>
          <w:sz w:val="2"/>
        </w:rPr>
      </w:pP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14"/>
        <w:gridCol w:w="1276"/>
        <w:gridCol w:w="1276"/>
        <w:gridCol w:w="2490"/>
        <w:gridCol w:w="2017"/>
        <w:gridCol w:w="1575"/>
      </w:tblGrid>
      <w:tr w:rsidR="003B33FC" w14:paraId="37B34949" w14:textId="77777777" w:rsidTr="00704203">
        <w:trPr>
          <w:trHeight w:val="284"/>
        </w:trPr>
        <w:tc>
          <w:tcPr>
            <w:tcW w:w="1514" w:type="dxa"/>
          </w:tcPr>
          <w:p w14:paraId="4A53473A" w14:textId="77777777" w:rsidR="003B33FC" w:rsidRDefault="003B33FC" w:rsidP="00704203">
            <w:pPr>
              <w:pStyle w:val="TableParagraph"/>
              <w:spacing w:before="0" w:line="265" w:lineRule="exact"/>
              <w:ind w:left="36" w:right="0"/>
              <w:rPr>
                <w:sz w:val="24"/>
              </w:rPr>
            </w:pPr>
            <w:r>
              <w:rPr>
                <w:w w:val="99"/>
                <w:sz w:val="24"/>
              </w:rPr>
              <w:t>1</w:t>
            </w:r>
          </w:p>
        </w:tc>
        <w:tc>
          <w:tcPr>
            <w:tcW w:w="1276" w:type="dxa"/>
          </w:tcPr>
          <w:p w14:paraId="77E06198" w14:textId="77777777" w:rsidR="003B33FC" w:rsidRDefault="003B33FC" w:rsidP="00704203">
            <w:pPr>
              <w:pStyle w:val="TableParagraph"/>
              <w:spacing w:before="0" w:line="265" w:lineRule="exact"/>
              <w:ind w:left="39" w:right="0"/>
              <w:rPr>
                <w:sz w:val="24"/>
              </w:rPr>
            </w:pPr>
            <w:r>
              <w:rPr>
                <w:w w:val="99"/>
                <w:sz w:val="24"/>
              </w:rPr>
              <w:t>2</w:t>
            </w:r>
          </w:p>
        </w:tc>
        <w:tc>
          <w:tcPr>
            <w:tcW w:w="1276" w:type="dxa"/>
          </w:tcPr>
          <w:p w14:paraId="760D0923" w14:textId="77777777" w:rsidR="003B33FC" w:rsidRDefault="003B33FC" w:rsidP="00704203">
            <w:pPr>
              <w:pStyle w:val="TableParagraph"/>
              <w:spacing w:before="0" w:line="265" w:lineRule="exact"/>
              <w:ind w:left="41" w:right="0"/>
              <w:rPr>
                <w:sz w:val="24"/>
              </w:rPr>
            </w:pPr>
            <w:r>
              <w:rPr>
                <w:w w:val="99"/>
                <w:sz w:val="24"/>
              </w:rPr>
              <w:t>3</w:t>
            </w:r>
          </w:p>
        </w:tc>
        <w:tc>
          <w:tcPr>
            <w:tcW w:w="2490" w:type="dxa"/>
          </w:tcPr>
          <w:p w14:paraId="6D248CE8" w14:textId="77777777" w:rsidR="003B33FC" w:rsidRDefault="003B33FC" w:rsidP="00704203">
            <w:pPr>
              <w:pStyle w:val="TableParagraph"/>
              <w:spacing w:before="0" w:line="265" w:lineRule="exact"/>
              <w:ind w:left="43" w:right="0"/>
              <w:rPr>
                <w:sz w:val="24"/>
              </w:rPr>
            </w:pPr>
            <w:r>
              <w:rPr>
                <w:w w:val="99"/>
                <w:sz w:val="24"/>
              </w:rPr>
              <w:t>4</w:t>
            </w:r>
          </w:p>
        </w:tc>
        <w:tc>
          <w:tcPr>
            <w:tcW w:w="2017" w:type="dxa"/>
          </w:tcPr>
          <w:p w14:paraId="2E3E909A" w14:textId="77777777" w:rsidR="003B33FC" w:rsidRDefault="003B33FC" w:rsidP="00704203">
            <w:pPr>
              <w:pStyle w:val="TableParagraph"/>
              <w:ind w:left="43" w:right="0"/>
              <w:rPr>
                <w:sz w:val="24"/>
              </w:rPr>
            </w:pPr>
            <w:r>
              <w:rPr>
                <w:w w:val="99"/>
                <w:sz w:val="24"/>
              </w:rPr>
              <w:t>5</w:t>
            </w:r>
          </w:p>
        </w:tc>
        <w:tc>
          <w:tcPr>
            <w:tcW w:w="1575" w:type="dxa"/>
          </w:tcPr>
          <w:p w14:paraId="313E2236" w14:textId="77777777" w:rsidR="003B33FC" w:rsidRDefault="003B33FC" w:rsidP="00704203">
            <w:pPr>
              <w:pStyle w:val="TableParagraph"/>
              <w:ind w:right="692"/>
              <w:jc w:val="right"/>
              <w:rPr>
                <w:sz w:val="24"/>
              </w:rPr>
            </w:pPr>
            <w:r>
              <w:rPr>
                <w:w w:val="99"/>
                <w:sz w:val="24"/>
              </w:rPr>
              <w:t>6</w:t>
            </w:r>
          </w:p>
        </w:tc>
      </w:tr>
      <w:tr w:rsidR="003B33FC" w14:paraId="36A7E23C" w14:textId="77777777" w:rsidTr="00704203">
        <w:trPr>
          <w:trHeight w:val="284"/>
        </w:trPr>
        <w:tc>
          <w:tcPr>
            <w:tcW w:w="1514" w:type="dxa"/>
          </w:tcPr>
          <w:p w14:paraId="740F3CEC" w14:textId="77777777" w:rsidR="003B33FC" w:rsidRDefault="003B33FC" w:rsidP="00704203">
            <w:pPr>
              <w:pStyle w:val="TableParagraph"/>
              <w:ind w:left="90" w:right="54"/>
              <w:rPr>
                <w:sz w:val="24"/>
              </w:rPr>
            </w:pPr>
            <w:r>
              <w:rPr>
                <w:spacing w:val="-5"/>
                <w:sz w:val="24"/>
              </w:rPr>
              <w:t>230</w:t>
            </w:r>
          </w:p>
        </w:tc>
        <w:tc>
          <w:tcPr>
            <w:tcW w:w="1276" w:type="dxa"/>
          </w:tcPr>
          <w:p w14:paraId="07A12DE9" w14:textId="77777777" w:rsidR="003B33FC" w:rsidRDefault="003B33FC" w:rsidP="00704203">
            <w:pPr>
              <w:pStyle w:val="TableParagraph"/>
              <w:ind w:left="65"/>
              <w:rPr>
                <w:sz w:val="24"/>
              </w:rPr>
            </w:pPr>
            <w:r>
              <w:rPr>
                <w:spacing w:val="-2"/>
                <w:sz w:val="24"/>
              </w:rPr>
              <w:t>408259.99</w:t>
            </w:r>
          </w:p>
        </w:tc>
        <w:tc>
          <w:tcPr>
            <w:tcW w:w="1276" w:type="dxa"/>
          </w:tcPr>
          <w:p w14:paraId="4D6B0701" w14:textId="77777777" w:rsidR="003B33FC" w:rsidRDefault="003B33FC" w:rsidP="00704203">
            <w:pPr>
              <w:pStyle w:val="TableParagraph"/>
              <w:ind w:left="66" w:right="27"/>
              <w:rPr>
                <w:sz w:val="24"/>
              </w:rPr>
            </w:pPr>
            <w:r>
              <w:rPr>
                <w:spacing w:val="-2"/>
                <w:sz w:val="24"/>
              </w:rPr>
              <w:t>2161963.06</w:t>
            </w:r>
          </w:p>
        </w:tc>
        <w:tc>
          <w:tcPr>
            <w:tcW w:w="2490" w:type="dxa"/>
          </w:tcPr>
          <w:p w14:paraId="1DF89685"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4B32808" w14:textId="77777777" w:rsidR="003B33FC" w:rsidRDefault="003B33FC" w:rsidP="00704203">
            <w:pPr>
              <w:pStyle w:val="TableParagraph"/>
              <w:ind w:left="792" w:right="761"/>
              <w:rPr>
                <w:sz w:val="24"/>
              </w:rPr>
            </w:pPr>
            <w:r>
              <w:rPr>
                <w:spacing w:val="-4"/>
                <w:sz w:val="24"/>
              </w:rPr>
              <w:t>1.00</w:t>
            </w:r>
          </w:p>
        </w:tc>
        <w:tc>
          <w:tcPr>
            <w:tcW w:w="1575" w:type="dxa"/>
          </w:tcPr>
          <w:p w14:paraId="4813B231" w14:textId="77777777" w:rsidR="003B33FC" w:rsidRDefault="003B33FC" w:rsidP="00704203">
            <w:pPr>
              <w:pStyle w:val="TableParagraph"/>
              <w:ind w:right="710"/>
              <w:jc w:val="right"/>
              <w:rPr>
                <w:sz w:val="24"/>
              </w:rPr>
            </w:pPr>
            <w:r>
              <w:rPr>
                <w:w w:val="99"/>
                <w:sz w:val="24"/>
              </w:rPr>
              <w:t>-</w:t>
            </w:r>
          </w:p>
        </w:tc>
      </w:tr>
      <w:tr w:rsidR="003B33FC" w14:paraId="05E03F19" w14:textId="77777777" w:rsidTr="00704203">
        <w:trPr>
          <w:trHeight w:val="284"/>
        </w:trPr>
        <w:tc>
          <w:tcPr>
            <w:tcW w:w="1514" w:type="dxa"/>
          </w:tcPr>
          <w:p w14:paraId="619EE8DE" w14:textId="77777777" w:rsidR="003B33FC" w:rsidRDefault="003B33FC" w:rsidP="00704203">
            <w:pPr>
              <w:pStyle w:val="TableParagraph"/>
              <w:ind w:left="90" w:right="54"/>
              <w:rPr>
                <w:sz w:val="24"/>
              </w:rPr>
            </w:pPr>
            <w:r>
              <w:rPr>
                <w:spacing w:val="-5"/>
                <w:sz w:val="24"/>
              </w:rPr>
              <w:t>231</w:t>
            </w:r>
          </w:p>
        </w:tc>
        <w:tc>
          <w:tcPr>
            <w:tcW w:w="1276" w:type="dxa"/>
          </w:tcPr>
          <w:p w14:paraId="28587B05" w14:textId="77777777" w:rsidR="003B33FC" w:rsidRDefault="003B33FC" w:rsidP="00704203">
            <w:pPr>
              <w:pStyle w:val="TableParagraph"/>
              <w:ind w:left="65"/>
              <w:rPr>
                <w:sz w:val="24"/>
              </w:rPr>
            </w:pPr>
            <w:r>
              <w:rPr>
                <w:spacing w:val="-2"/>
                <w:sz w:val="24"/>
              </w:rPr>
              <w:t>408250.67</w:t>
            </w:r>
          </w:p>
        </w:tc>
        <w:tc>
          <w:tcPr>
            <w:tcW w:w="1276" w:type="dxa"/>
          </w:tcPr>
          <w:p w14:paraId="657437A5" w14:textId="77777777" w:rsidR="003B33FC" w:rsidRDefault="003B33FC" w:rsidP="00704203">
            <w:pPr>
              <w:pStyle w:val="TableParagraph"/>
              <w:ind w:left="66" w:right="27"/>
              <w:rPr>
                <w:sz w:val="24"/>
              </w:rPr>
            </w:pPr>
            <w:r>
              <w:rPr>
                <w:spacing w:val="-2"/>
                <w:sz w:val="24"/>
              </w:rPr>
              <w:t>2161927.54</w:t>
            </w:r>
          </w:p>
        </w:tc>
        <w:tc>
          <w:tcPr>
            <w:tcW w:w="2490" w:type="dxa"/>
          </w:tcPr>
          <w:p w14:paraId="3687A410"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0CADBB9A" w14:textId="77777777" w:rsidR="003B33FC" w:rsidRDefault="003B33FC" w:rsidP="00704203">
            <w:pPr>
              <w:pStyle w:val="TableParagraph"/>
              <w:ind w:left="792" w:right="761"/>
              <w:rPr>
                <w:sz w:val="24"/>
              </w:rPr>
            </w:pPr>
            <w:r>
              <w:rPr>
                <w:spacing w:val="-4"/>
                <w:sz w:val="24"/>
              </w:rPr>
              <w:t>0.30</w:t>
            </w:r>
          </w:p>
        </w:tc>
        <w:tc>
          <w:tcPr>
            <w:tcW w:w="1575" w:type="dxa"/>
          </w:tcPr>
          <w:p w14:paraId="0002C8DC" w14:textId="77777777" w:rsidR="003B33FC" w:rsidRDefault="003B33FC" w:rsidP="00704203">
            <w:pPr>
              <w:pStyle w:val="TableParagraph"/>
              <w:ind w:right="710"/>
              <w:jc w:val="right"/>
              <w:rPr>
                <w:sz w:val="24"/>
              </w:rPr>
            </w:pPr>
            <w:r>
              <w:rPr>
                <w:w w:val="99"/>
                <w:sz w:val="24"/>
              </w:rPr>
              <w:t>-</w:t>
            </w:r>
          </w:p>
        </w:tc>
      </w:tr>
      <w:tr w:rsidR="003B33FC" w14:paraId="6B72A40D" w14:textId="77777777" w:rsidTr="00704203">
        <w:trPr>
          <w:trHeight w:val="284"/>
        </w:trPr>
        <w:tc>
          <w:tcPr>
            <w:tcW w:w="1514" w:type="dxa"/>
          </w:tcPr>
          <w:p w14:paraId="06E144C7" w14:textId="77777777" w:rsidR="003B33FC" w:rsidRDefault="003B33FC" w:rsidP="00704203">
            <w:pPr>
              <w:pStyle w:val="TableParagraph"/>
              <w:ind w:left="90" w:right="54"/>
              <w:rPr>
                <w:sz w:val="24"/>
              </w:rPr>
            </w:pPr>
            <w:r>
              <w:rPr>
                <w:spacing w:val="-5"/>
                <w:sz w:val="24"/>
              </w:rPr>
              <w:t>232</w:t>
            </w:r>
          </w:p>
        </w:tc>
        <w:tc>
          <w:tcPr>
            <w:tcW w:w="1276" w:type="dxa"/>
          </w:tcPr>
          <w:p w14:paraId="0B184B6D" w14:textId="77777777" w:rsidR="003B33FC" w:rsidRDefault="003B33FC" w:rsidP="00704203">
            <w:pPr>
              <w:pStyle w:val="TableParagraph"/>
              <w:ind w:left="65"/>
              <w:rPr>
                <w:sz w:val="24"/>
              </w:rPr>
            </w:pPr>
            <w:r>
              <w:rPr>
                <w:spacing w:val="-2"/>
                <w:sz w:val="24"/>
              </w:rPr>
              <w:t>408253.77</w:t>
            </w:r>
          </w:p>
        </w:tc>
        <w:tc>
          <w:tcPr>
            <w:tcW w:w="1276" w:type="dxa"/>
          </w:tcPr>
          <w:p w14:paraId="3E1259C4" w14:textId="77777777" w:rsidR="003B33FC" w:rsidRDefault="003B33FC" w:rsidP="00704203">
            <w:pPr>
              <w:pStyle w:val="TableParagraph"/>
              <w:ind w:left="66" w:right="27"/>
              <w:rPr>
                <w:sz w:val="24"/>
              </w:rPr>
            </w:pPr>
            <w:r>
              <w:rPr>
                <w:spacing w:val="-2"/>
                <w:sz w:val="24"/>
              </w:rPr>
              <w:t>2161906.42</w:t>
            </w:r>
          </w:p>
        </w:tc>
        <w:tc>
          <w:tcPr>
            <w:tcW w:w="2490" w:type="dxa"/>
          </w:tcPr>
          <w:p w14:paraId="610A9009"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6D449636" w14:textId="77777777" w:rsidR="003B33FC" w:rsidRDefault="003B33FC" w:rsidP="00704203">
            <w:pPr>
              <w:pStyle w:val="TableParagraph"/>
              <w:ind w:left="792" w:right="761"/>
              <w:rPr>
                <w:sz w:val="24"/>
              </w:rPr>
            </w:pPr>
            <w:r>
              <w:rPr>
                <w:spacing w:val="-4"/>
                <w:sz w:val="24"/>
              </w:rPr>
              <w:t>0.30</w:t>
            </w:r>
          </w:p>
        </w:tc>
        <w:tc>
          <w:tcPr>
            <w:tcW w:w="1575" w:type="dxa"/>
          </w:tcPr>
          <w:p w14:paraId="7B4399DD" w14:textId="77777777" w:rsidR="003B33FC" w:rsidRDefault="003B33FC" w:rsidP="00704203">
            <w:pPr>
              <w:pStyle w:val="TableParagraph"/>
              <w:ind w:right="710"/>
              <w:jc w:val="right"/>
              <w:rPr>
                <w:sz w:val="24"/>
              </w:rPr>
            </w:pPr>
            <w:r>
              <w:rPr>
                <w:w w:val="99"/>
                <w:sz w:val="24"/>
              </w:rPr>
              <w:t>-</w:t>
            </w:r>
          </w:p>
        </w:tc>
      </w:tr>
      <w:tr w:rsidR="003B33FC" w14:paraId="29D9B2E4" w14:textId="77777777" w:rsidTr="00704203">
        <w:trPr>
          <w:trHeight w:val="284"/>
        </w:trPr>
        <w:tc>
          <w:tcPr>
            <w:tcW w:w="1514" w:type="dxa"/>
          </w:tcPr>
          <w:p w14:paraId="280C6ECD" w14:textId="77777777" w:rsidR="003B33FC" w:rsidRDefault="003B33FC" w:rsidP="00704203">
            <w:pPr>
              <w:pStyle w:val="TableParagraph"/>
              <w:ind w:left="90" w:right="54"/>
              <w:rPr>
                <w:sz w:val="24"/>
              </w:rPr>
            </w:pPr>
            <w:r>
              <w:rPr>
                <w:spacing w:val="-5"/>
                <w:sz w:val="24"/>
              </w:rPr>
              <w:t>233</w:t>
            </w:r>
          </w:p>
        </w:tc>
        <w:tc>
          <w:tcPr>
            <w:tcW w:w="1276" w:type="dxa"/>
          </w:tcPr>
          <w:p w14:paraId="00036D7E" w14:textId="77777777" w:rsidR="003B33FC" w:rsidRDefault="003B33FC" w:rsidP="00704203">
            <w:pPr>
              <w:pStyle w:val="TableParagraph"/>
              <w:ind w:left="65"/>
              <w:rPr>
                <w:sz w:val="24"/>
              </w:rPr>
            </w:pPr>
            <w:r>
              <w:rPr>
                <w:spacing w:val="-2"/>
                <w:sz w:val="24"/>
              </w:rPr>
              <w:t>408275.99</w:t>
            </w:r>
          </w:p>
        </w:tc>
        <w:tc>
          <w:tcPr>
            <w:tcW w:w="1276" w:type="dxa"/>
          </w:tcPr>
          <w:p w14:paraId="1E8C2509" w14:textId="77777777" w:rsidR="003B33FC" w:rsidRDefault="003B33FC" w:rsidP="00704203">
            <w:pPr>
              <w:pStyle w:val="TableParagraph"/>
              <w:ind w:left="66" w:right="27"/>
              <w:rPr>
                <w:sz w:val="24"/>
              </w:rPr>
            </w:pPr>
            <w:r>
              <w:rPr>
                <w:spacing w:val="-2"/>
                <w:sz w:val="24"/>
              </w:rPr>
              <w:t>2161883.64</w:t>
            </w:r>
          </w:p>
        </w:tc>
        <w:tc>
          <w:tcPr>
            <w:tcW w:w="2490" w:type="dxa"/>
          </w:tcPr>
          <w:p w14:paraId="01758ED6"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15F54A66" w14:textId="77777777" w:rsidR="003B33FC" w:rsidRDefault="003B33FC" w:rsidP="00704203">
            <w:pPr>
              <w:pStyle w:val="TableParagraph"/>
              <w:ind w:left="792" w:right="761"/>
              <w:rPr>
                <w:sz w:val="24"/>
              </w:rPr>
            </w:pPr>
            <w:r>
              <w:rPr>
                <w:spacing w:val="-4"/>
                <w:sz w:val="24"/>
              </w:rPr>
              <w:t>0.30</w:t>
            </w:r>
          </w:p>
        </w:tc>
        <w:tc>
          <w:tcPr>
            <w:tcW w:w="1575" w:type="dxa"/>
          </w:tcPr>
          <w:p w14:paraId="7E33F20C" w14:textId="77777777" w:rsidR="003B33FC" w:rsidRDefault="003B33FC" w:rsidP="00704203">
            <w:pPr>
              <w:pStyle w:val="TableParagraph"/>
              <w:ind w:right="710"/>
              <w:jc w:val="right"/>
              <w:rPr>
                <w:sz w:val="24"/>
              </w:rPr>
            </w:pPr>
            <w:r>
              <w:rPr>
                <w:w w:val="99"/>
                <w:sz w:val="24"/>
              </w:rPr>
              <w:t>-</w:t>
            </w:r>
          </w:p>
        </w:tc>
      </w:tr>
      <w:tr w:rsidR="003B33FC" w14:paraId="684BFE4B" w14:textId="77777777" w:rsidTr="00704203">
        <w:trPr>
          <w:trHeight w:val="284"/>
        </w:trPr>
        <w:tc>
          <w:tcPr>
            <w:tcW w:w="1514" w:type="dxa"/>
          </w:tcPr>
          <w:p w14:paraId="1FB0AA79" w14:textId="77777777" w:rsidR="003B33FC" w:rsidRDefault="003B33FC" w:rsidP="00704203">
            <w:pPr>
              <w:pStyle w:val="TableParagraph"/>
              <w:ind w:left="90" w:right="54"/>
              <w:rPr>
                <w:sz w:val="24"/>
              </w:rPr>
            </w:pPr>
            <w:r>
              <w:rPr>
                <w:spacing w:val="-5"/>
                <w:sz w:val="24"/>
              </w:rPr>
              <w:t>234</w:t>
            </w:r>
          </w:p>
        </w:tc>
        <w:tc>
          <w:tcPr>
            <w:tcW w:w="1276" w:type="dxa"/>
          </w:tcPr>
          <w:p w14:paraId="5788AF09" w14:textId="77777777" w:rsidR="003B33FC" w:rsidRDefault="003B33FC" w:rsidP="00704203">
            <w:pPr>
              <w:pStyle w:val="TableParagraph"/>
              <w:ind w:left="65"/>
              <w:rPr>
                <w:sz w:val="24"/>
              </w:rPr>
            </w:pPr>
            <w:r>
              <w:rPr>
                <w:spacing w:val="-2"/>
                <w:sz w:val="24"/>
              </w:rPr>
              <w:t>408290.52</w:t>
            </w:r>
          </w:p>
        </w:tc>
        <w:tc>
          <w:tcPr>
            <w:tcW w:w="1276" w:type="dxa"/>
          </w:tcPr>
          <w:p w14:paraId="31AFC642" w14:textId="77777777" w:rsidR="003B33FC" w:rsidRDefault="003B33FC" w:rsidP="00704203">
            <w:pPr>
              <w:pStyle w:val="TableParagraph"/>
              <w:ind w:left="66" w:right="27"/>
              <w:rPr>
                <w:sz w:val="24"/>
              </w:rPr>
            </w:pPr>
            <w:r>
              <w:rPr>
                <w:spacing w:val="-2"/>
                <w:sz w:val="24"/>
              </w:rPr>
              <w:t>2161889.49</w:t>
            </w:r>
          </w:p>
        </w:tc>
        <w:tc>
          <w:tcPr>
            <w:tcW w:w="2490" w:type="dxa"/>
          </w:tcPr>
          <w:p w14:paraId="3F55B196"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558A98A3" w14:textId="77777777" w:rsidR="003B33FC" w:rsidRDefault="003B33FC" w:rsidP="00704203">
            <w:pPr>
              <w:pStyle w:val="TableParagraph"/>
              <w:ind w:left="792" w:right="761"/>
              <w:rPr>
                <w:sz w:val="24"/>
              </w:rPr>
            </w:pPr>
            <w:r>
              <w:rPr>
                <w:spacing w:val="-4"/>
                <w:sz w:val="24"/>
              </w:rPr>
              <w:t>0.30</w:t>
            </w:r>
          </w:p>
        </w:tc>
        <w:tc>
          <w:tcPr>
            <w:tcW w:w="1575" w:type="dxa"/>
          </w:tcPr>
          <w:p w14:paraId="410E9A8E" w14:textId="77777777" w:rsidR="003B33FC" w:rsidRDefault="003B33FC" w:rsidP="00704203">
            <w:pPr>
              <w:pStyle w:val="TableParagraph"/>
              <w:ind w:right="710"/>
              <w:jc w:val="right"/>
              <w:rPr>
                <w:sz w:val="24"/>
              </w:rPr>
            </w:pPr>
            <w:r>
              <w:rPr>
                <w:w w:val="99"/>
                <w:sz w:val="24"/>
              </w:rPr>
              <w:t>-</w:t>
            </w:r>
          </w:p>
        </w:tc>
      </w:tr>
      <w:tr w:rsidR="003B33FC" w14:paraId="5E67EC08" w14:textId="77777777" w:rsidTr="00704203">
        <w:trPr>
          <w:trHeight w:val="284"/>
        </w:trPr>
        <w:tc>
          <w:tcPr>
            <w:tcW w:w="1514" w:type="dxa"/>
          </w:tcPr>
          <w:p w14:paraId="466772BD" w14:textId="77777777" w:rsidR="003B33FC" w:rsidRDefault="003B33FC" w:rsidP="00704203">
            <w:pPr>
              <w:pStyle w:val="TableParagraph"/>
              <w:ind w:left="90" w:right="54"/>
              <w:rPr>
                <w:sz w:val="24"/>
              </w:rPr>
            </w:pPr>
            <w:r>
              <w:rPr>
                <w:spacing w:val="-5"/>
                <w:sz w:val="24"/>
              </w:rPr>
              <w:t>235</w:t>
            </w:r>
          </w:p>
        </w:tc>
        <w:tc>
          <w:tcPr>
            <w:tcW w:w="1276" w:type="dxa"/>
          </w:tcPr>
          <w:p w14:paraId="09A9A14B" w14:textId="77777777" w:rsidR="003B33FC" w:rsidRDefault="003B33FC" w:rsidP="00704203">
            <w:pPr>
              <w:pStyle w:val="TableParagraph"/>
              <w:ind w:left="65"/>
              <w:rPr>
                <w:sz w:val="24"/>
              </w:rPr>
            </w:pPr>
            <w:r>
              <w:rPr>
                <w:spacing w:val="-2"/>
                <w:sz w:val="24"/>
              </w:rPr>
              <w:t>408295.95</w:t>
            </w:r>
          </w:p>
        </w:tc>
        <w:tc>
          <w:tcPr>
            <w:tcW w:w="1276" w:type="dxa"/>
          </w:tcPr>
          <w:p w14:paraId="4B9D6B8C" w14:textId="77777777" w:rsidR="003B33FC" w:rsidRDefault="003B33FC" w:rsidP="00704203">
            <w:pPr>
              <w:pStyle w:val="TableParagraph"/>
              <w:ind w:left="66" w:right="27"/>
              <w:rPr>
                <w:sz w:val="24"/>
              </w:rPr>
            </w:pPr>
            <w:r>
              <w:rPr>
                <w:spacing w:val="-2"/>
                <w:sz w:val="24"/>
              </w:rPr>
              <w:t>2161907.41</w:t>
            </w:r>
          </w:p>
        </w:tc>
        <w:tc>
          <w:tcPr>
            <w:tcW w:w="2490" w:type="dxa"/>
          </w:tcPr>
          <w:p w14:paraId="7133C7A0"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6A7E494C" w14:textId="77777777" w:rsidR="003B33FC" w:rsidRDefault="003B33FC" w:rsidP="00704203">
            <w:pPr>
              <w:pStyle w:val="TableParagraph"/>
              <w:ind w:left="792" w:right="761"/>
              <w:rPr>
                <w:sz w:val="24"/>
              </w:rPr>
            </w:pPr>
            <w:r>
              <w:rPr>
                <w:spacing w:val="-4"/>
                <w:sz w:val="24"/>
              </w:rPr>
              <w:t>0.30</w:t>
            </w:r>
          </w:p>
        </w:tc>
        <w:tc>
          <w:tcPr>
            <w:tcW w:w="1575" w:type="dxa"/>
          </w:tcPr>
          <w:p w14:paraId="09CED256" w14:textId="77777777" w:rsidR="003B33FC" w:rsidRDefault="003B33FC" w:rsidP="00704203">
            <w:pPr>
              <w:pStyle w:val="TableParagraph"/>
              <w:ind w:right="710"/>
              <w:jc w:val="right"/>
              <w:rPr>
                <w:sz w:val="24"/>
              </w:rPr>
            </w:pPr>
            <w:r>
              <w:rPr>
                <w:w w:val="99"/>
                <w:sz w:val="24"/>
              </w:rPr>
              <w:t>-</w:t>
            </w:r>
          </w:p>
        </w:tc>
      </w:tr>
      <w:tr w:rsidR="003B33FC" w14:paraId="4459B417" w14:textId="77777777" w:rsidTr="00704203">
        <w:trPr>
          <w:trHeight w:val="284"/>
        </w:trPr>
        <w:tc>
          <w:tcPr>
            <w:tcW w:w="1514" w:type="dxa"/>
          </w:tcPr>
          <w:p w14:paraId="53D6D0FD" w14:textId="77777777" w:rsidR="003B33FC" w:rsidRDefault="003B33FC" w:rsidP="00704203">
            <w:pPr>
              <w:pStyle w:val="TableParagraph"/>
              <w:ind w:left="90" w:right="54"/>
              <w:rPr>
                <w:sz w:val="24"/>
              </w:rPr>
            </w:pPr>
            <w:r>
              <w:rPr>
                <w:spacing w:val="-5"/>
                <w:sz w:val="24"/>
              </w:rPr>
              <w:t>236</w:t>
            </w:r>
          </w:p>
        </w:tc>
        <w:tc>
          <w:tcPr>
            <w:tcW w:w="1276" w:type="dxa"/>
          </w:tcPr>
          <w:p w14:paraId="731C4AD4" w14:textId="77777777" w:rsidR="003B33FC" w:rsidRDefault="003B33FC" w:rsidP="00704203">
            <w:pPr>
              <w:pStyle w:val="TableParagraph"/>
              <w:ind w:left="65"/>
              <w:rPr>
                <w:sz w:val="24"/>
              </w:rPr>
            </w:pPr>
            <w:r>
              <w:rPr>
                <w:spacing w:val="-2"/>
                <w:sz w:val="24"/>
              </w:rPr>
              <w:t>408285.59</w:t>
            </w:r>
          </w:p>
        </w:tc>
        <w:tc>
          <w:tcPr>
            <w:tcW w:w="1276" w:type="dxa"/>
          </w:tcPr>
          <w:p w14:paraId="1F6FADD0" w14:textId="77777777" w:rsidR="003B33FC" w:rsidRDefault="003B33FC" w:rsidP="00704203">
            <w:pPr>
              <w:pStyle w:val="TableParagraph"/>
              <w:ind w:left="66" w:right="27"/>
              <w:rPr>
                <w:sz w:val="24"/>
              </w:rPr>
            </w:pPr>
            <w:r>
              <w:rPr>
                <w:spacing w:val="-2"/>
                <w:sz w:val="24"/>
              </w:rPr>
              <w:t>2161947.85</w:t>
            </w:r>
          </w:p>
        </w:tc>
        <w:tc>
          <w:tcPr>
            <w:tcW w:w="2490" w:type="dxa"/>
          </w:tcPr>
          <w:p w14:paraId="1A6BD5B6"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35F27618" w14:textId="77777777" w:rsidR="003B33FC" w:rsidRDefault="003B33FC" w:rsidP="00704203">
            <w:pPr>
              <w:pStyle w:val="TableParagraph"/>
              <w:ind w:left="792" w:right="761"/>
              <w:rPr>
                <w:sz w:val="24"/>
              </w:rPr>
            </w:pPr>
            <w:r>
              <w:rPr>
                <w:spacing w:val="-4"/>
                <w:sz w:val="24"/>
              </w:rPr>
              <w:t>0.30</w:t>
            </w:r>
          </w:p>
        </w:tc>
        <w:tc>
          <w:tcPr>
            <w:tcW w:w="1575" w:type="dxa"/>
          </w:tcPr>
          <w:p w14:paraId="31A93B6E" w14:textId="77777777" w:rsidR="003B33FC" w:rsidRDefault="003B33FC" w:rsidP="00704203">
            <w:pPr>
              <w:pStyle w:val="TableParagraph"/>
              <w:ind w:right="710"/>
              <w:jc w:val="right"/>
              <w:rPr>
                <w:sz w:val="24"/>
              </w:rPr>
            </w:pPr>
            <w:r>
              <w:rPr>
                <w:w w:val="99"/>
                <w:sz w:val="24"/>
              </w:rPr>
              <w:t>-</w:t>
            </w:r>
          </w:p>
        </w:tc>
      </w:tr>
      <w:tr w:rsidR="003B33FC" w14:paraId="01E3D33F" w14:textId="77777777" w:rsidTr="00704203">
        <w:trPr>
          <w:trHeight w:val="284"/>
        </w:trPr>
        <w:tc>
          <w:tcPr>
            <w:tcW w:w="1514" w:type="dxa"/>
          </w:tcPr>
          <w:p w14:paraId="405EBAFC" w14:textId="77777777" w:rsidR="003B33FC" w:rsidRDefault="003B33FC" w:rsidP="00704203">
            <w:pPr>
              <w:pStyle w:val="TableParagraph"/>
              <w:ind w:left="90" w:right="54"/>
              <w:rPr>
                <w:sz w:val="24"/>
              </w:rPr>
            </w:pPr>
            <w:r>
              <w:rPr>
                <w:spacing w:val="-5"/>
                <w:sz w:val="24"/>
              </w:rPr>
              <w:t>237</w:t>
            </w:r>
          </w:p>
        </w:tc>
        <w:tc>
          <w:tcPr>
            <w:tcW w:w="1276" w:type="dxa"/>
          </w:tcPr>
          <w:p w14:paraId="0D382D37" w14:textId="77777777" w:rsidR="003B33FC" w:rsidRDefault="003B33FC" w:rsidP="00704203">
            <w:pPr>
              <w:pStyle w:val="TableParagraph"/>
              <w:ind w:left="65"/>
              <w:rPr>
                <w:sz w:val="24"/>
              </w:rPr>
            </w:pPr>
            <w:r>
              <w:rPr>
                <w:spacing w:val="-2"/>
                <w:sz w:val="24"/>
              </w:rPr>
              <w:t>408306.96</w:t>
            </w:r>
          </w:p>
        </w:tc>
        <w:tc>
          <w:tcPr>
            <w:tcW w:w="1276" w:type="dxa"/>
          </w:tcPr>
          <w:p w14:paraId="3F2B5E63" w14:textId="77777777" w:rsidR="003B33FC" w:rsidRDefault="003B33FC" w:rsidP="00704203">
            <w:pPr>
              <w:pStyle w:val="TableParagraph"/>
              <w:ind w:left="66" w:right="27"/>
              <w:rPr>
                <w:sz w:val="24"/>
              </w:rPr>
            </w:pPr>
            <w:r>
              <w:rPr>
                <w:spacing w:val="-2"/>
                <w:sz w:val="24"/>
              </w:rPr>
              <w:t>2161943.95</w:t>
            </w:r>
          </w:p>
        </w:tc>
        <w:tc>
          <w:tcPr>
            <w:tcW w:w="2490" w:type="dxa"/>
          </w:tcPr>
          <w:p w14:paraId="7DD0D9C6"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503F6AA7" w14:textId="77777777" w:rsidR="003B33FC" w:rsidRDefault="003B33FC" w:rsidP="00704203">
            <w:pPr>
              <w:pStyle w:val="TableParagraph"/>
              <w:ind w:left="792" w:right="761"/>
              <w:rPr>
                <w:sz w:val="24"/>
              </w:rPr>
            </w:pPr>
            <w:r>
              <w:rPr>
                <w:spacing w:val="-4"/>
                <w:sz w:val="24"/>
              </w:rPr>
              <w:t>0.30</w:t>
            </w:r>
          </w:p>
        </w:tc>
        <w:tc>
          <w:tcPr>
            <w:tcW w:w="1575" w:type="dxa"/>
          </w:tcPr>
          <w:p w14:paraId="2BEB6DE6" w14:textId="77777777" w:rsidR="003B33FC" w:rsidRDefault="003B33FC" w:rsidP="00704203">
            <w:pPr>
              <w:pStyle w:val="TableParagraph"/>
              <w:ind w:right="710"/>
              <w:jc w:val="right"/>
              <w:rPr>
                <w:sz w:val="24"/>
              </w:rPr>
            </w:pPr>
            <w:r>
              <w:rPr>
                <w:w w:val="99"/>
                <w:sz w:val="24"/>
              </w:rPr>
              <w:t>-</w:t>
            </w:r>
          </w:p>
        </w:tc>
      </w:tr>
      <w:tr w:rsidR="003B33FC" w14:paraId="0F6E1FBD" w14:textId="77777777" w:rsidTr="00704203">
        <w:trPr>
          <w:trHeight w:val="284"/>
        </w:trPr>
        <w:tc>
          <w:tcPr>
            <w:tcW w:w="1514" w:type="dxa"/>
          </w:tcPr>
          <w:p w14:paraId="1C2BBE54" w14:textId="77777777" w:rsidR="003B33FC" w:rsidRDefault="003B33FC" w:rsidP="00704203">
            <w:pPr>
              <w:pStyle w:val="TableParagraph"/>
              <w:ind w:left="90" w:right="54"/>
              <w:rPr>
                <w:sz w:val="24"/>
              </w:rPr>
            </w:pPr>
            <w:r>
              <w:rPr>
                <w:spacing w:val="-5"/>
                <w:sz w:val="24"/>
              </w:rPr>
              <w:t>238</w:t>
            </w:r>
          </w:p>
        </w:tc>
        <w:tc>
          <w:tcPr>
            <w:tcW w:w="1276" w:type="dxa"/>
          </w:tcPr>
          <w:p w14:paraId="553156F6" w14:textId="77777777" w:rsidR="003B33FC" w:rsidRDefault="003B33FC" w:rsidP="00704203">
            <w:pPr>
              <w:pStyle w:val="TableParagraph"/>
              <w:ind w:left="65"/>
              <w:rPr>
                <w:sz w:val="24"/>
              </w:rPr>
            </w:pPr>
            <w:r>
              <w:rPr>
                <w:spacing w:val="-2"/>
                <w:sz w:val="24"/>
              </w:rPr>
              <w:t>408311.99</w:t>
            </w:r>
          </w:p>
        </w:tc>
        <w:tc>
          <w:tcPr>
            <w:tcW w:w="1276" w:type="dxa"/>
          </w:tcPr>
          <w:p w14:paraId="60E1FFEB" w14:textId="77777777" w:rsidR="003B33FC" w:rsidRDefault="003B33FC" w:rsidP="00704203">
            <w:pPr>
              <w:pStyle w:val="TableParagraph"/>
              <w:ind w:left="66" w:right="27"/>
              <w:rPr>
                <w:sz w:val="24"/>
              </w:rPr>
            </w:pPr>
            <w:r>
              <w:rPr>
                <w:spacing w:val="-2"/>
                <w:sz w:val="24"/>
              </w:rPr>
              <w:t>2161943.04</w:t>
            </w:r>
          </w:p>
        </w:tc>
        <w:tc>
          <w:tcPr>
            <w:tcW w:w="2490" w:type="dxa"/>
          </w:tcPr>
          <w:p w14:paraId="5923D16E"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E265ADA" w14:textId="77777777" w:rsidR="003B33FC" w:rsidRDefault="003B33FC" w:rsidP="00704203">
            <w:pPr>
              <w:pStyle w:val="TableParagraph"/>
              <w:ind w:left="792" w:right="761"/>
              <w:rPr>
                <w:sz w:val="24"/>
              </w:rPr>
            </w:pPr>
            <w:r>
              <w:rPr>
                <w:spacing w:val="-4"/>
                <w:sz w:val="24"/>
              </w:rPr>
              <w:t>1.00</w:t>
            </w:r>
          </w:p>
        </w:tc>
        <w:tc>
          <w:tcPr>
            <w:tcW w:w="1575" w:type="dxa"/>
          </w:tcPr>
          <w:p w14:paraId="30783AA2" w14:textId="77777777" w:rsidR="003B33FC" w:rsidRDefault="003B33FC" w:rsidP="00704203">
            <w:pPr>
              <w:pStyle w:val="TableParagraph"/>
              <w:ind w:right="710"/>
              <w:jc w:val="right"/>
              <w:rPr>
                <w:sz w:val="24"/>
              </w:rPr>
            </w:pPr>
            <w:r>
              <w:rPr>
                <w:w w:val="99"/>
                <w:sz w:val="24"/>
              </w:rPr>
              <w:t>-</w:t>
            </w:r>
          </w:p>
        </w:tc>
      </w:tr>
      <w:tr w:rsidR="003B33FC" w14:paraId="22A10F62" w14:textId="77777777" w:rsidTr="00704203">
        <w:trPr>
          <w:trHeight w:val="284"/>
        </w:trPr>
        <w:tc>
          <w:tcPr>
            <w:tcW w:w="1514" w:type="dxa"/>
          </w:tcPr>
          <w:p w14:paraId="0EC442B2" w14:textId="77777777" w:rsidR="003B33FC" w:rsidRDefault="003B33FC" w:rsidP="00704203">
            <w:pPr>
              <w:pStyle w:val="TableParagraph"/>
              <w:ind w:left="90" w:right="54"/>
              <w:rPr>
                <w:sz w:val="24"/>
              </w:rPr>
            </w:pPr>
            <w:r>
              <w:rPr>
                <w:spacing w:val="-5"/>
                <w:sz w:val="24"/>
              </w:rPr>
              <w:t>239</w:t>
            </w:r>
          </w:p>
        </w:tc>
        <w:tc>
          <w:tcPr>
            <w:tcW w:w="1276" w:type="dxa"/>
          </w:tcPr>
          <w:p w14:paraId="1A3F6083" w14:textId="77777777" w:rsidR="003B33FC" w:rsidRDefault="003B33FC" w:rsidP="00704203">
            <w:pPr>
              <w:pStyle w:val="TableParagraph"/>
              <w:ind w:left="65"/>
              <w:rPr>
                <w:sz w:val="24"/>
              </w:rPr>
            </w:pPr>
            <w:r>
              <w:rPr>
                <w:spacing w:val="-2"/>
                <w:sz w:val="24"/>
              </w:rPr>
              <w:t>408337.10</w:t>
            </w:r>
          </w:p>
        </w:tc>
        <w:tc>
          <w:tcPr>
            <w:tcW w:w="1276" w:type="dxa"/>
          </w:tcPr>
          <w:p w14:paraId="0C663DC3" w14:textId="77777777" w:rsidR="003B33FC" w:rsidRDefault="003B33FC" w:rsidP="00704203">
            <w:pPr>
              <w:pStyle w:val="TableParagraph"/>
              <w:ind w:left="66" w:right="27"/>
              <w:rPr>
                <w:sz w:val="24"/>
              </w:rPr>
            </w:pPr>
            <w:r>
              <w:rPr>
                <w:spacing w:val="-2"/>
                <w:sz w:val="24"/>
              </w:rPr>
              <w:t>2161898.01</w:t>
            </w:r>
          </w:p>
        </w:tc>
        <w:tc>
          <w:tcPr>
            <w:tcW w:w="2490" w:type="dxa"/>
          </w:tcPr>
          <w:p w14:paraId="495C0FD8"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BD8BF89" w14:textId="77777777" w:rsidR="003B33FC" w:rsidRDefault="003B33FC" w:rsidP="00704203">
            <w:pPr>
              <w:pStyle w:val="TableParagraph"/>
              <w:ind w:left="792" w:right="761"/>
              <w:rPr>
                <w:sz w:val="24"/>
              </w:rPr>
            </w:pPr>
            <w:r>
              <w:rPr>
                <w:spacing w:val="-4"/>
                <w:sz w:val="24"/>
              </w:rPr>
              <w:t>1.00</w:t>
            </w:r>
          </w:p>
        </w:tc>
        <w:tc>
          <w:tcPr>
            <w:tcW w:w="1575" w:type="dxa"/>
          </w:tcPr>
          <w:p w14:paraId="7538E473" w14:textId="77777777" w:rsidR="003B33FC" w:rsidRDefault="003B33FC" w:rsidP="00704203">
            <w:pPr>
              <w:pStyle w:val="TableParagraph"/>
              <w:ind w:right="710"/>
              <w:jc w:val="right"/>
              <w:rPr>
                <w:sz w:val="24"/>
              </w:rPr>
            </w:pPr>
            <w:r>
              <w:rPr>
                <w:w w:val="99"/>
                <w:sz w:val="24"/>
              </w:rPr>
              <w:t>-</w:t>
            </w:r>
          </w:p>
        </w:tc>
      </w:tr>
      <w:tr w:rsidR="003B33FC" w14:paraId="382C4AC4" w14:textId="77777777" w:rsidTr="00704203">
        <w:trPr>
          <w:trHeight w:val="284"/>
        </w:trPr>
        <w:tc>
          <w:tcPr>
            <w:tcW w:w="1514" w:type="dxa"/>
          </w:tcPr>
          <w:p w14:paraId="17D7E2F8" w14:textId="77777777" w:rsidR="003B33FC" w:rsidRDefault="003B33FC" w:rsidP="00704203">
            <w:pPr>
              <w:pStyle w:val="TableParagraph"/>
              <w:ind w:left="90" w:right="54"/>
              <w:rPr>
                <w:sz w:val="24"/>
              </w:rPr>
            </w:pPr>
            <w:r>
              <w:rPr>
                <w:spacing w:val="-5"/>
                <w:sz w:val="24"/>
              </w:rPr>
              <w:t>240</w:t>
            </w:r>
          </w:p>
        </w:tc>
        <w:tc>
          <w:tcPr>
            <w:tcW w:w="1276" w:type="dxa"/>
          </w:tcPr>
          <w:p w14:paraId="502AF8B1" w14:textId="77777777" w:rsidR="003B33FC" w:rsidRDefault="003B33FC" w:rsidP="00704203">
            <w:pPr>
              <w:pStyle w:val="TableParagraph"/>
              <w:ind w:left="65"/>
              <w:rPr>
                <w:sz w:val="24"/>
              </w:rPr>
            </w:pPr>
            <w:r>
              <w:rPr>
                <w:spacing w:val="-2"/>
                <w:sz w:val="24"/>
              </w:rPr>
              <w:t>408368.01</w:t>
            </w:r>
          </w:p>
        </w:tc>
        <w:tc>
          <w:tcPr>
            <w:tcW w:w="1276" w:type="dxa"/>
          </w:tcPr>
          <w:p w14:paraId="1B938BC6" w14:textId="77777777" w:rsidR="003B33FC" w:rsidRDefault="003B33FC" w:rsidP="00704203">
            <w:pPr>
              <w:pStyle w:val="TableParagraph"/>
              <w:ind w:left="66" w:right="27"/>
              <w:rPr>
                <w:sz w:val="24"/>
              </w:rPr>
            </w:pPr>
            <w:r>
              <w:rPr>
                <w:spacing w:val="-2"/>
                <w:sz w:val="24"/>
              </w:rPr>
              <w:t>2161872.37</w:t>
            </w:r>
          </w:p>
        </w:tc>
        <w:tc>
          <w:tcPr>
            <w:tcW w:w="2490" w:type="dxa"/>
          </w:tcPr>
          <w:p w14:paraId="0665ECDF"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0F3CD47F" w14:textId="77777777" w:rsidR="003B33FC" w:rsidRDefault="003B33FC" w:rsidP="00704203">
            <w:pPr>
              <w:pStyle w:val="TableParagraph"/>
              <w:ind w:left="792" w:right="761"/>
              <w:rPr>
                <w:sz w:val="24"/>
              </w:rPr>
            </w:pPr>
            <w:r>
              <w:rPr>
                <w:spacing w:val="-4"/>
                <w:sz w:val="24"/>
              </w:rPr>
              <w:t>1.00</w:t>
            </w:r>
          </w:p>
        </w:tc>
        <w:tc>
          <w:tcPr>
            <w:tcW w:w="1575" w:type="dxa"/>
          </w:tcPr>
          <w:p w14:paraId="2BB0C96E" w14:textId="77777777" w:rsidR="003B33FC" w:rsidRDefault="003B33FC" w:rsidP="00704203">
            <w:pPr>
              <w:pStyle w:val="TableParagraph"/>
              <w:ind w:right="710"/>
              <w:jc w:val="right"/>
              <w:rPr>
                <w:sz w:val="24"/>
              </w:rPr>
            </w:pPr>
            <w:r>
              <w:rPr>
                <w:w w:val="99"/>
                <w:sz w:val="24"/>
              </w:rPr>
              <w:t>-</w:t>
            </w:r>
          </w:p>
        </w:tc>
      </w:tr>
      <w:tr w:rsidR="003B33FC" w14:paraId="21FE55AE" w14:textId="77777777" w:rsidTr="00704203">
        <w:trPr>
          <w:trHeight w:val="284"/>
        </w:trPr>
        <w:tc>
          <w:tcPr>
            <w:tcW w:w="1514" w:type="dxa"/>
          </w:tcPr>
          <w:p w14:paraId="163D17D3" w14:textId="77777777" w:rsidR="003B33FC" w:rsidRDefault="003B33FC" w:rsidP="00704203">
            <w:pPr>
              <w:pStyle w:val="TableParagraph"/>
              <w:ind w:left="90" w:right="54"/>
              <w:rPr>
                <w:sz w:val="24"/>
              </w:rPr>
            </w:pPr>
            <w:r>
              <w:rPr>
                <w:spacing w:val="-5"/>
                <w:sz w:val="24"/>
              </w:rPr>
              <w:t>241</w:t>
            </w:r>
          </w:p>
        </w:tc>
        <w:tc>
          <w:tcPr>
            <w:tcW w:w="1276" w:type="dxa"/>
          </w:tcPr>
          <w:p w14:paraId="40C7AC3B" w14:textId="77777777" w:rsidR="003B33FC" w:rsidRDefault="003B33FC" w:rsidP="00704203">
            <w:pPr>
              <w:pStyle w:val="TableParagraph"/>
              <w:ind w:left="65"/>
              <w:rPr>
                <w:sz w:val="24"/>
              </w:rPr>
            </w:pPr>
            <w:r>
              <w:rPr>
                <w:spacing w:val="-2"/>
                <w:sz w:val="24"/>
              </w:rPr>
              <w:t>408385.73</w:t>
            </w:r>
          </w:p>
        </w:tc>
        <w:tc>
          <w:tcPr>
            <w:tcW w:w="1276" w:type="dxa"/>
          </w:tcPr>
          <w:p w14:paraId="47271E36" w14:textId="77777777" w:rsidR="003B33FC" w:rsidRDefault="003B33FC" w:rsidP="00704203">
            <w:pPr>
              <w:pStyle w:val="TableParagraph"/>
              <w:ind w:left="66" w:right="27"/>
              <w:rPr>
                <w:sz w:val="24"/>
              </w:rPr>
            </w:pPr>
            <w:r>
              <w:rPr>
                <w:spacing w:val="-2"/>
                <w:sz w:val="24"/>
              </w:rPr>
              <w:t>2161848.73</w:t>
            </w:r>
          </w:p>
        </w:tc>
        <w:tc>
          <w:tcPr>
            <w:tcW w:w="2490" w:type="dxa"/>
          </w:tcPr>
          <w:p w14:paraId="42BEE219"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2FF4A2D0" w14:textId="77777777" w:rsidR="003B33FC" w:rsidRDefault="003B33FC" w:rsidP="00704203">
            <w:pPr>
              <w:pStyle w:val="TableParagraph"/>
              <w:ind w:left="792" w:right="761"/>
              <w:rPr>
                <w:sz w:val="24"/>
              </w:rPr>
            </w:pPr>
            <w:r>
              <w:rPr>
                <w:spacing w:val="-4"/>
                <w:sz w:val="24"/>
              </w:rPr>
              <w:t>1.00</w:t>
            </w:r>
          </w:p>
        </w:tc>
        <w:tc>
          <w:tcPr>
            <w:tcW w:w="1575" w:type="dxa"/>
          </w:tcPr>
          <w:p w14:paraId="5716D536" w14:textId="77777777" w:rsidR="003B33FC" w:rsidRDefault="003B33FC" w:rsidP="00704203">
            <w:pPr>
              <w:pStyle w:val="TableParagraph"/>
              <w:ind w:right="710"/>
              <w:jc w:val="right"/>
              <w:rPr>
                <w:sz w:val="24"/>
              </w:rPr>
            </w:pPr>
            <w:r>
              <w:rPr>
                <w:w w:val="99"/>
                <w:sz w:val="24"/>
              </w:rPr>
              <w:t>-</w:t>
            </w:r>
          </w:p>
        </w:tc>
      </w:tr>
      <w:tr w:rsidR="003B33FC" w14:paraId="326117B3" w14:textId="77777777" w:rsidTr="00704203">
        <w:trPr>
          <w:trHeight w:val="284"/>
        </w:trPr>
        <w:tc>
          <w:tcPr>
            <w:tcW w:w="1514" w:type="dxa"/>
          </w:tcPr>
          <w:p w14:paraId="3529BE9E" w14:textId="77777777" w:rsidR="003B33FC" w:rsidRDefault="003B33FC" w:rsidP="00704203">
            <w:pPr>
              <w:pStyle w:val="TableParagraph"/>
              <w:ind w:left="90" w:right="54"/>
              <w:rPr>
                <w:sz w:val="24"/>
              </w:rPr>
            </w:pPr>
            <w:r>
              <w:rPr>
                <w:spacing w:val="-5"/>
                <w:sz w:val="24"/>
              </w:rPr>
              <w:t>242</w:t>
            </w:r>
          </w:p>
        </w:tc>
        <w:tc>
          <w:tcPr>
            <w:tcW w:w="1276" w:type="dxa"/>
          </w:tcPr>
          <w:p w14:paraId="1D82750A" w14:textId="77777777" w:rsidR="003B33FC" w:rsidRDefault="003B33FC" w:rsidP="00704203">
            <w:pPr>
              <w:pStyle w:val="TableParagraph"/>
              <w:ind w:left="65"/>
              <w:rPr>
                <w:sz w:val="24"/>
              </w:rPr>
            </w:pPr>
            <w:r>
              <w:rPr>
                <w:spacing w:val="-2"/>
                <w:sz w:val="24"/>
              </w:rPr>
              <w:t>408400.24</w:t>
            </w:r>
          </w:p>
        </w:tc>
        <w:tc>
          <w:tcPr>
            <w:tcW w:w="1276" w:type="dxa"/>
          </w:tcPr>
          <w:p w14:paraId="30D0B89B" w14:textId="77777777" w:rsidR="003B33FC" w:rsidRDefault="003B33FC" w:rsidP="00704203">
            <w:pPr>
              <w:pStyle w:val="TableParagraph"/>
              <w:ind w:left="66" w:right="27"/>
              <w:rPr>
                <w:sz w:val="24"/>
              </w:rPr>
            </w:pPr>
            <w:r>
              <w:rPr>
                <w:spacing w:val="-2"/>
                <w:sz w:val="24"/>
              </w:rPr>
              <w:t>2161796.11</w:t>
            </w:r>
          </w:p>
        </w:tc>
        <w:tc>
          <w:tcPr>
            <w:tcW w:w="2490" w:type="dxa"/>
          </w:tcPr>
          <w:p w14:paraId="5246E015"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040F744D" w14:textId="77777777" w:rsidR="003B33FC" w:rsidRDefault="003B33FC" w:rsidP="00704203">
            <w:pPr>
              <w:pStyle w:val="TableParagraph"/>
              <w:ind w:left="792" w:right="761"/>
              <w:rPr>
                <w:sz w:val="24"/>
              </w:rPr>
            </w:pPr>
            <w:r>
              <w:rPr>
                <w:spacing w:val="-4"/>
                <w:sz w:val="24"/>
              </w:rPr>
              <w:t>1.00</w:t>
            </w:r>
          </w:p>
        </w:tc>
        <w:tc>
          <w:tcPr>
            <w:tcW w:w="1575" w:type="dxa"/>
          </w:tcPr>
          <w:p w14:paraId="5FED6C50" w14:textId="77777777" w:rsidR="003B33FC" w:rsidRDefault="003B33FC" w:rsidP="00704203">
            <w:pPr>
              <w:pStyle w:val="TableParagraph"/>
              <w:ind w:right="710"/>
              <w:jc w:val="right"/>
              <w:rPr>
                <w:sz w:val="24"/>
              </w:rPr>
            </w:pPr>
            <w:r>
              <w:rPr>
                <w:w w:val="99"/>
                <w:sz w:val="24"/>
              </w:rPr>
              <w:t>-</w:t>
            </w:r>
          </w:p>
        </w:tc>
      </w:tr>
      <w:tr w:rsidR="003B33FC" w14:paraId="272CFE2D" w14:textId="77777777" w:rsidTr="00704203">
        <w:trPr>
          <w:trHeight w:val="284"/>
        </w:trPr>
        <w:tc>
          <w:tcPr>
            <w:tcW w:w="1514" w:type="dxa"/>
          </w:tcPr>
          <w:p w14:paraId="51D6F150" w14:textId="77777777" w:rsidR="003B33FC" w:rsidRDefault="003B33FC" w:rsidP="00704203">
            <w:pPr>
              <w:pStyle w:val="TableParagraph"/>
              <w:ind w:left="90" w:right="54"/>
              <w:rPr>
                <w:sz w:val="24"/>
              </w:rPr>
            </w:pPr>
            <w:r>
              <w:rPr>
                <w:spacing w:val="-5"/>
                <w:sz w:val="24"/>
              </w:rPr>
              <w:t>243</w:t>
            </w:r>
          </w:p>
        </w:tc>
        <w:tc>
          <w:tcPr>
            <w:tcW w:w="1276" w:type="dxa"/>
          </w:tcPr>
          <w:p w14:paraId="3DF4683F" w14:textId="77777777" w:rsidR="003B33FC" w:rsidRDefault="003B33FC" w:rsidP="00704203">
            <w:pPr>
              <w:pStyle w:val="TableParagraph"/>
              <w:ind w:left="65"/>
              <w:rPr>
                <w:sz w:val="24"/>
              </w:rPr>
            </w:pPr>
            <w:r>
              <w:rPr>
                <w:spacing w:val="-2"/>
                <w:sz w:val="24"/>
              </w:rPr>
              <w:t>408418.04</w:t>
            </w:r>
          </w:p>
        </w:tc>
        <w:tc>
          <w:tcPr>
            <w:tcW w:w="1276" w:type="dxa"/>
          </w:tcPr>
          <w:p w14:paraId="64501F16" w14:textId="77777777" w:rsidR="003B33FC" w:rsidRDefault="003B33FC" w:rsidP="00704203">
            <w:pPr>
              <w:pStyle w:val="TableParagraph"/>
              <w:ind w:left="66" w:right="27"/>
              <w:rPr>
                <w:sz w:val="24"/>
              </w:rPr>
            </w:pPr>
            <w:r>
              <w:rPr>
                <w:spacing w:val="-2"/>
                <w:sz w:val="24"/>
              </w:rPr>
              <w:t>2161766.65</w:t>
            </w:r>
          </w:p>
        </w:tc>
        <w:tc>
          <w:tcPr>
            <w:tcW w:w="2490" w:type="dxa"/>
          </w:tcPr>
          <w:p w14:paraId="70C585E7"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4AED2DF" w14:textId="77777777" w:rsidR="003B33FC" w:rsidRDefault="003B33FC" w:rsidP="00704203">
            <w:pPr>
              <w:pStyle w:val="TableParagraph"/>
              <w:ind w:left="792" w:right="761"/>
              <w:rPr>
                <w:sz w:val="24"/>
              </w:rPr>
            </w:pPr>
            <w:r>
              <w:rPr>
                <w:spacing w:val="-4"/>
                <w:sz w:val="24"/>
              </w:rPr>
              <w:t>1.00</w:t>
            </w:r>
          </w:p>
        </w:tc>
        <w:tc>
          <w:tcPr>
            <w:tcW w:w="1575" w:type="dxa"/>
          </w:tcPr>
          <w:p w14:paraId="21DC9AD7" w14:textId="77777777" w:rsidR="003B33FC" w:rsidRDefault="003B33FC" w:rsidP="00704203">
            <w:pPr>
              <w:pStyle w:val="TableParagraph"/>
              <w:ind w:right="710"/>
              <w:jc w:val="right"/>
              <w:rPr>
                <w:sz w:val="24"/>
              </w:rPr>
            </w:pPr>
            <w:r>
              <w:rPr>
                <w:w w:val="99"/>
                <w:sz w:val="24"/>
              </w:rPr>
              <w:t>-</w:t>
            </w:r>
          </w:p>
        </w:tc>
      </w:tr>
      <w:tr w:rsidR="003B33FC" w14:paraId="1C222B2E" w14:textId="77777777" w:rsidTr="00704203">
        <w:trPr>
          <w:trHeight w:val="284"/>
        </w:trPr>
        <w:tc>
          <w:tcPr>
            <w:tcW w:w="1514" w:type="dxa"/>
          </w:tcPr>
          <w:p w14:paraId="041FD68C" w14:textId="77777777" w:rsidR="003B33FC" w:rsidRDefault="003B33FC" w:rsidP="00704203">
            <w:pPr>
              <w:pStyle w:val="TableParagraph"/>
              <w:ind w:left="90" w:right="54"/>
              <w:rPr>
                <w:sz w:val="24"/>
              </w:rPr>
            </w:pPr>
            <w:r>
              <w:rPr>
                <w:spacing w:val="-5"/>
                <w:sz w:val="24"/>
              </w:rPr>
              <w:t>244</w:t>
            </w:r>
          </w:p>
        </w:tc>
        <w:tc>
          <w:tcPr>
            <w:tcW w:w="1276" w:type="dxa"/>
          </w:tcPr>
          <w:p w14:paraId="5476764D" w14:textId="77777777" w:rsidR="003B33FC" w:rsidRDefault="003B33FC" w:rsidP="00704203">
            <w:pPr>
              <w:pStyle w:val="TableParagraph"/>
              <w:ind w:left="65"/>
              <w:rPr>
                <w:sz w:val="24"/>
              </w:rPr>
            </w:pPr>
            <w:r>
              <w:rPr>
                <w:spacing w:val="-2"/>
                <w:sz w:val="24"/>
              </w:rPr>
              <w:t>408447.28</w:t>
            </w:r>
          </w:p>
        </w:tc>
        <w:tc>
          <w:tcPr>
            <w:tcW w:w="1276" w:type="dxa"/>
          </w:tcPr>
          <w:p w14:paraId="5FA53FB6" w14:textId="77777777" w:rsidR="003B33FC" w:rsidRDefault="003B33FC" w:rsidP="00704203">
            <w:pPr>
              <w:pStyle w:val="TableParagraph"/>
              <w:ind w:left="66" w:right="27"/>
              <w:rPr>
                <w:sz w:val="24"/>
              </w:rPr>
            </w:pPr>
            <w:r>
              <w:rPr>
                <w:spacing w:val="-2"/>
                <w:sz w:val="24"/>
              </w:rPr>
              <w:t>2161734.52</w:t>
            </w:r>
          </w:p>
        </w:tc>
        <w:tc>
          <w:tcPr>
            <w:tcW w:w="2490" w:type="dxa"/>
          </w:tcPr>
          <w:p w14:paraId="618A1DDB"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0AA83440" w14:textId="77777777" w:rsidR="003B33FC" w:rsidRDefault="003B33FC" w:rsidP="00704203">
            <w:pPr>
              <w:pStyle w:val="TableParagraph"/>
              <w:ind w:left="792" w:right="761"/>
              <w:rPr>
                <w:sz w:val="24"/>
              </w:rPr>
            </w:pPr>
            <w:r>
              <w:rPr>
                <w:spacing w:val="-4"/>
                <w:sz w:val="24"/>
              </w:rPr>
              <w:t>1.00</w:t>
            </w:r>
          </w:p>
        </w:tc>
        <w:tc>
          <w:tcPr>
            <w:tcW w:w="1575" w:type="dxa"/>
          </w:tcPr>
          <w:p w14:paraId="71E93EFC" w14:textId="77777777" w:rsidR="003B33FC" w:rsidRDefault="003B33FC" w:rsidP="00704203">
            <w:pPr>
              <w:pStyle w:val="TableParagraph"/>
              <w:ind w:right="710"/>
              <w:jc w:val="right"/>
              <w:rPr>
                <w:sz w:val="24"/>
              </w:rPr>
            </w:pPr>
            <w:r>
              <w:rPr>
                <w:w w:val="99"/>
                <w:sz w:val="24"/>
              </w:rPr>
              <w:t>-</w:t>
            </w:r>
          </w:p>
        </w:tc>
      </w:tr>
      <w:tr w:rsidR="003B33FC" w14:paraId="379E818E" w14:textId="77777777" w:rsidTr="00704203">
        <w:trPr>
          <w:trHeight w:val="284"/>
        </w:trPr>
        <w:tc>
          <w:tcPr>
            <w:tcW w:w="1514" w:type="dxa"/>
          </w:tcPr>
          <w:p w14:paraId="65DF5142" w14:textId="77777777" w:rsidR="003B33FC" w:rsidRDefault="003B33FC" w:rsidP="00704203">
            <w:pPr>
              <w:pStyle w:val="TableParagraph"/>
              <w:ind w:left="90" w:right="54"/>
              <w:rPr>
                <w:sz w:val="24"/>
              </w:rPr>
            </w:pPr>
            <w:r>
              <w:rPr>
                <w:spacing w:val="-5"/>
                <w:sz w:val="24"/>
              </w:rPr>
              <w:t>245</w:t>
            </w:r>
          </w:p>
        </w:tc>
        <w:tc>
          <w:tcPr>
            <w:tcW w:w="1276" w:type="dxa"/>
          </w:tcPr>
          <w:p w14:paraId="433D511B" w14:textId="77777777" w:rsidR="003B33FC" w:rsidRDefault="003B33FC" w:rsidP="00704203">
            <w:pPr>
              <w:pStyle w:val="TableParagraph"/>
              <w:ind w:left="65"/>
              <w:rPr>
                <w:sz w:val="24"/>
              </w:rPr>
            </w:pPr>
            <w:r>
              <w:rPr>
                <w:spacing w:val="-2"/>
                <w:sz w:val="24"/>
              </w:rPr>
              <w:t>408482.62</w:t>
            </w:r>
          </w:p>
        </w:tc>
        <w:tc>
          <w:tcPr>
            <w:tcW w:w="1276" w:type="dxa"/>
          </w:tcPr>
          <w:p w14:paraId="225D4384" w14:textId="77777777" w:rsidR="003B33FC" w:rsidRDefault="003B33FC" w:rsidP="00704203">
            <w:pPr>
              <w:pStyle w:val="TableParagraph"/>
              <w:ind w:left="66" w:right="27"/>
              <w:rPr>
                <w:sz w:val="24"/>
              </w:rPr>
            </w:pPr>
            <w:r>
              <w:rPr>
                <w:spacing w:val="-2"/>
                <w:sz w:val="24"/>
              </w:rPr>
              <w:t>2161662.92</w:t>
            </w:r>
          </w:p>
        </w:tc>
        <w:tc>
          <w:tcPr>
            <w:tcW w:w="2490" w:type="dxa"/>
          </w:tcPr>
          <w:p w14:paraId="6EF3D619"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1B69714C" w14:textId="77777777" w:rsidR="003B33FC" w:rsidRDefault="003B33FC" w:rsidP="00704203">
            <w:pPr>
              <w:pStyle w:val="TableParagraph"/>
              <w:ind w:left="792" w:right="761"/>
              <w:rPr>
                <w:sz w:val="24"/>
              </w:rPr>
            </w:pPr>
            <w:r>
              <w:rPr>
                <w:spacing w:val="-4"/>
                <w:sz w:val="24"/>
              </w:rPr>
              <w:t>1.00</w:t>
            </w:r>
          </w:p>
        </w:tc>
        <w:tc>
          <w:tcPr>
            <w:tcW w:w="1575" w:type="dxa"/>
          </w:tcPr>
          <w:p w14:paraId="372C3FF6" w14:textId="77777777" w:rsidR="003B33FC" w:rsidRDefault="003B33FC" w:rsidP="00704203">
            <w:pPr>
              <w:pStyle w:val="TableParagraph"/>
              <w:ind w:right="710"/>
              <w:jc w:val="right"/>
              <w:rPr>
                <w:sz w:val="24"/>
              </w:rPr>
            </w:pPr>
            <w:r>
              <w:rPr>
                <w:w w:val="99"/>
                <w:sz w:val="24"/>
              </w:rPr>
              <w:t>-</w:t>
            </w:r>
          </w:p>
        </w:tc>
      </w:tr>
      <w:tr w:rsidR="003B33FC" w14:paraId="7F304340" w14:textId="77777777" w:rsidTr="00704203">
        <w:trPr>
          <w:trHeight w:val="284"/>
        </w:trPr>
        <w:tc>
          <w:tcPr>
            <w:tcW w:w="1514" w:type="dxa"/>
          </w:tcPr>
          <w:p w14:paraId="56DCFF79" w14:textId="77777777" w:rsidR="003B33FC" w:rsidRDefault="003B33FC" w:rsidP="00704203">
            <w:pPr>
              <w:pStyle w:val="TableParagraph"/>
              <w:ind w:left="90" w:right="54"/>
              <w:rPr>
                <w:sz w:val="24"/>
              </w:rPr>
            </w:pPr>
            <w:r>
              <w:rPr>
                <w:spacing w:val="-5"/>
                <w:sz w:val="24"/>
              </w:rPr>
              <w:t>246</w:t>
            </w:r>
          </w:p>
        </w:tc>
        <w:tc>
          <w:tcPr>
            <w:tcW w:w="1276" w:type="dxa"/>
          </w:tcPr>
          <w:p w14:paraId="7741AB75" w14:textId="77777777" w:rsidR="003B33FC" w:rsidRDefault="003B33FC" w:rsidP="00704203">
            <w:pPr>
              <w:pStyle w:val="TableParagraph"/>
              <w:ind w:left="65"/>
              <w:rPr>
                <w:sz w:val="24"/>
              </w:rPr>
            </w:pPr>
            <w:r>
              <w:rPr>
                <w:spacing w:val="-2"/>
                <w:sz w:val="24"/>
              </w:rPr>
              <w:t>408507.75</w:t>
            </w:r>
          </w:p>
        </w:tc>
        <w:tc>
          <w:tcPr>
            <w:tcW w:w="1276" w:type="dxa"/>
          </w:tcPr>
          <w:p w14:paraId="2D5B93ED" w14:textId="77777777" w:rsidR="003B33FC" w:rsidRDefault="003B33FC" w:rsidP="00704203">
            <w:pPr>
              <w:pStyle w:val="TableParagraph"/>
              <w:ind w:left="66" w:right="27"/>
              <w:rPr>
                <w:sz w:val="24"/>
              </w:rPr>
            </w:pPr>
            <w:r>
              <w:rPr>
                <w:spacing w:val="-2"/>
                <w:sz w:val="24"/>
              </w:rPr>
              <w:t>2161649.45</w:t>
            </w:r>
          </w:p>
        </w:tc>
        <w:tc>
          <w:tcPr>
            <w:tcW w:w="2490" w:type="dxa"/>
          </w:tcPr>
          <w:p w14:paraId="2D46BEA5"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0E0C87BA" w14:textId="77777777" w:rsidR="003B33FC" w:rsidRDefault="003B33FC" w:rsidP="00704203">
            <w:pPr>
              <w:pStyle w:val="TableParagraph"/>
              <w:ind w:left="792" w:right="761"/>
              <w:rPr>
                <w:sz w:val="24"/>
              </w:rPr>
            </w:pPr>
            <w:r>
              <w:rPr>
                <w:spacing w:val="-4"/>
                <w:sz w:val="24"/>
              </w:rPr>
              <w:t>1.00</w:t>
            </w:r>
          </w:p>
        </w:tc>
        <w:tc>
          <w:tcPr>
            <w:tcW w:w="1575" w:type="dxa"/>
          </w:tcPr>
          <w:p w14:paraId="11BF9E80" w14:textId="77777777" w:rsidR="003B33FC" w:rsidRDefault="003B33FC" w:rsidP="00704203">
            <w:pPr>
              <w:pStyle w:val="TableParagraph"/>
              <w:ind w:right="710"/>
              <w:jc w:val="right"/>
              <w:rPr>
                <w:sz w:val="24"/>
              </w:rPr>
            </w:pPr>
            <w:r>
              <w:rPr>
                <w:w w:val="99"/>
                <w:sz w:val="24"/>
              </w:rPr>
              <w:t>-</w:t>
            </w:r>
          </w:p>
        </w:tc>
      </w:tr>
      <w:tr w:rsidR="003B33FC" w14:paraId="0C47C709" w14:textId="77777777" w:rsidTr="00704203">
        <w:trPr>
          <w:trHeight w:val="284"/>
        </w:trPr>
        <w:tc>
          <w:tcPr>
            <w:tcW w:w="1514" w:type="dxa"/>
          </w:tcPr>
          <w:p w14:paraId="7990FBA3" w14:textId="77777777" w:rsidR="003B33FC" w:rsidRDefault="003B33FC" w:rsidP="00704203">
            <w:pPr>
              <w:pStyle w:val="TableParagraph"/>
              <w:ind w:left="90" w:right="54"/>
              <w:rPr>
                <w:sz w:val="24"/>
              </w:rPr>
            </w:pPr>
            <w:r>
              <w:rPr>
                <w:spacing w:val="-5"/>
                <w:sz w:val="24"/>
              </w:rPr>
              <w:t>247</w:t>
            </w:r>
          </w:p>
        </w:tc>
        <w:tc>
          <w:tcPr>
            <w:tcW w:w="1276" w:type="dxa"/>
          </w:tcPr>
          <w:p w14:paraId="4A129320" w14:textId="77777777" w:rsidR="003B33FC" w:rsidRDefault="003B33FC" w:rsidP="00704203">
            <w:pPr>
              <w:pStyle w:val="TableParagraph"/>
              <w:ind w:left="65"/>
              <w:rPr>
                <w:sz w:val="24"/>
              </w:rPr>
            </w:pPr>
            <w:r>
              <w:rPr>
                <w:spacing w:val="-2"/>
                <w:sz w:val="24"/>
              </w:rPr>
              <w:t>408553.23</w:t>
            </w:r>
          </w:p>
        </w:tc>
        <w:tc>
          <w:tcPr>
            <w:tcW w:w="1276" w:type="dxa"/>
          </w:tcPr>
          <w:p w14:paraId="45A316A7" w14:textId="77777777" w:rsidR="003B33FC" w:rsidRDefault="003B33FC" w:rsidP="00704203">
            <w:pPr>
              <w:pStyle w:val="TableParagraph"/>
              <w:ind w:left="66" w:right="27"/>
              <w:rPr>
                <w:sz w:val="24"/>
              </w:rPr>
            </w:pPr>
            <w:r>
              <w:rPr>
                <w:spacing w:val="-2"/>
                <w:sz w:val="24"/>
              </w:rPr>
              <w:t>2161654.12</w:t>
            </w:r>
          </w:p>
        </w:tc>
        <w:tc>
          <w:tcPr>
            <w:tcW w:w="2490" w:type="dxa"/>
          </w:tcPr>
          <w:p w14:paraId="1CA8F151"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183E7271" w14:textId="77777777" w:rsidR="003B33FC" w:rsidRDefault="003B33FC" w:rsidP="00704203">
            <w:pPr>
              <w:pStyle w:val="TableParagraph"/>
              <w:ind w:left="792" w:right="761"/>
              <w:rPr>
                <w:sz w:val="24"/>
              </w:rPr>
            </w:pPr>
            <w:r>
              <w:rPr>
                <w:spacing w:val="-4"/>
                <w:sz w:val="24"/>
              </w:rPr>
              <w:t>1.00</w:t>
            </w:r>
          </w:p>
        </w:tc>
        <w:tc>
          <w:tcPr>
            <w:tcW w:w="1575" w:type="dxa"/>
          </w:tcPr>
          <w:p w14:paraId="2EB90D81" w14:textId="77777777" w:rsidR="003B33FC" w:rsidRDefault="003B33FC" w:rsidP="00704203">
            <w:pPr>
              <w:pStyle w:val="TableParagraph"/>
              <w:ind w:right="710"/>
              <w:jc w:val="right"/>
              <w:rPr>
                <w:sz w:val="24"/>
              </w:rPr>
            </w:pPr>
            <w:r>
              <w:rPr>
                <w:w w:val="99"/>
                <w:sz w:val="24"/>
              </w:rPr>
              <w:t>-</w:t>
            </w:r>
          </w:p>
        </w:tc>
      </w:tr>
      <w:tr w:rsidR="003B33FC" w14:paraId="63A9F883" w14:textId="77777777" w:rsidTr="00704203">
        <w:trPr>
          <w:trHeight w:val="284"/>
        </w:trPr>
        <w:tc>
          <w:tcPr>
            <w:tcW w:w="1514" w:type="dxa"/>
          </w:tcPr>
          <w:p w14:paraId="38AB6E73" w14:textId="77777777" w:rsidR="003B33FC" w:rsidRDefault="003B33FC" w:rsidP="00704203">
            <w:pPr>
              <w:pStyle w:val="TableParagraph"/>
              <w:ind w:left="90" w:right="54"/>
              <w:rPr>
                <w:sz w:val="24"/>
              </w:rPr>
            </w:pPr>
            <w:r>
              <w:rPr>
                <w:spacing w:val="-5"/>
                <w:sz w:val="24"/>
              </w:rPr>
              <w:t>248</w:t>
            </w:r>
          </w:p>
        </w:tc>
        <w:tc>
          <w:tcPr>
            <w:tcW w:w="1276" w:type="dxa"/>
          </w:tcPr>
          <w:p w14:paraId="23B904E0" w14:textId="77777777" w:rsidR="003B33FC" w:rsidRDefault="003B33FC" w:rsidP="00704203">
            <w:pPr>
              <w:pStyle w:val="TableParagraph"/>
              <w:ind w:left="65"/>
              <w:rPr>
                <w:sz w:val="24"/>
              </w:rPr>
            </w:pPr>
            <w:r>
              <w:rPr>
                <w:spacing w:val="-2"/>
                <w:sz w:val="24"/>
              </w:rPr>
              <w:t>408574.41</w:t>
            </w:r>
          </w:p>
        </w:tc>
        <w:tc>
          <w:tcPr>
            <w:tcW w:w="1276" w:type="dxa"/>
          </w:tcPr>
          <w:p w14:paraId="0BFCC9B7" w14:textId="77777777" w:rsidR="003B33FC" w:rsidRDefault="003B33FC" w:rsidP="00704203">
            <w:pPr>
              <w:pStyle w:val="TableParagraph"/>
              <w:ind w:left="66" w:right="27"/>
              <w:rPr>
                <w:sz w:val="24"/>
              </w:rPr>
            </w:pPr>
            <w:r>
              <w:rPr>
                <w:spacing w:val="-2"/>
                <w:sz w:val="24"/>
              </w:rPr>
              <w:t>2161652.94</w:t>
            </w:r>
          </w:p>
        </w:tc>
        <w:tc>
          <w:tcPr>
            <w:tcW w:w="2490" w:type="dxa"/>
          </w:tcPr>
          <w:p w14:paraId="7BD317C4"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C43B36F" w14:textId="77777777" w:rsidR="003B33FC" w:rsidRDefault="003B33FC" w:rsidP="00704203">
            <w:pPr>
              <w:pStyle w:val="TableParagraph"/>
              <w:ind w:left="792" w:right="761"/>
              <w:rPr>
                <w:sz w:val="24"/>
              </w:rPr>
            </w:pPr>
            <w:r>
              <w:rPr>
                <w:spacing w:val="-4"/>
                <w:sz w:val="24"/>
              </w:rPr>
              <w:t>1.00</w:t>
            </w:r>
          </w:p>
        </w:tc>
        <w:tc>
          <w:tcPr>
            <w:tcW w:w="1575" w:type="dxa"/>
          </w:tcPr>
          <w:p w14:paraId="7C47A5A0" w14:textId="77777777" w:rsidR="003B33FC" w:rsidRDefault="003B33FC" w:rsidP="00704203">
            <w:pPr>
              <w:pStyle w:val="TableParagraph"/>
              <w:ind w:right="710"/>
              <w:jc w:val="right"/>
              <w:rPr>
                <w:sz w:val="24"/>
              </w:rPr>
            </w:pPr>
            <w:r>
              <w:rPr>
                <w:w w:val="99"/>
                <w:sz w:val="24"/>
              </w:rPr>
              <w:t>-</w:t>
            </w:r>
          </w:p>
        </w:tc>
      </w:tr>
      <w:tr w:rsidR="003B33FC" w14:paraId="2A5B0A12" w14:textId="77777777" w:rsidTr="00704203">
        <w:trPr>
          <w:trHeight w:val="284"/>
        </w:trPr>
        <w:tc>
          <w:tcPr>
            <w:tcW w:w="1514" w:type="dxa"/>
          </w:tcPr>
          <w:p w14:paraId="0AAFB081" w14:textId="77777777" w:rsidR="003B33FC" w:rsidRDefault="003B33FC" w:rsidP="00704203">
            <w:pPr>
              <w:pStyle w:val="TableParagraph"/>
              <w:ind w:left="90" w:right="54"/>
              <w:rPr>
                <w:sz w:val="24"/>
              </w:rPr>
            </w:pPr>
            <w:r>
              <w:rPr>
                <w:spacing w:val="-5"/>
                <w:sz w:val="24"/>
              </w:rPr>
              <w:t>249</w:t>
            </w:r>
          </w:p>
        </w:tc>
        <w:tc>
          <w:tcPr>
            <w:tcW w:w="1276" w:type="dxa"/>
          </w:tcPr>
          <w:p w14:paraId="11130275" w14:textId="77777777" w:rsidR="003B33FC" w:rsidRDefault="003B33FC" w:rsidP="00704203">
            <w:pPr>
              <w:pStyle w:val="TableParagraph"/>
              <w:ind w:left="65"/>
              <w:rPr>
                <w:sz w:val="24"/>
              </w:rPr>
            </w:pPr>
            <w:r>
              <w:rPr>
                <w:spacing w:val="-2"/>
                <w:sz w:val="24"/>
              </w:rPr>
              <w:t>408595.09</w:t>
            </w:r>
          </w:p>
        </w:tc>
        <w:tc>
          <w:tcPr>
            <w:tcW w:w="1276" w:type="dxa"/>
          </w:tcPr>
          <w:p w14:paraId="215201D2" w14:textId="77777777" w:rsidR="003B33FC" w:rsidRDefault="003B33FC" w:rsidP="00704203">
            <w:pPr>
              <w:pStyle w:val="TableParagraph"/>
              <w:ind w:left="66" w:right="27"/>
              <w:rPr>
                <w:sz w:val="24"/>
              </w:rPr>
            </w:pPr>
            <w:r>
              <w:rPr>
                <w:spacing w:val="-2"/>
                <w:sz w:val="24"/>
              </w:rPr>
              <w:t>2161638.44</w:t>
            </w:r>
          </w:p>
        </w:tc>
        <w:tc>
          <w:tcPr>
            <w:tcW w:w="2490" w:type="dxa"/>
          </w:tcPr>
          <w:p w14:paraId="621C9B6C"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7E8358AB" w14:textId="77777777" w:rsidR="003B33FC" w:rsidRDefault="003B33FC" w:rsidP="00704203">
            <w:pPr>
              <w:pStyle w:val="TableParagraph"/>
              <w:ind w:left="792" w:right="761"/>
              <w:rPr>
                <w:sz w:val="24"/>
              </w:rPr>
            </w:pPr>
            <w:r>
              <w:rPr>
                <w:spacing w:val="-4"/>
                <w:sz w:val="24"/>
              </w:rPr>
              <w:t>1.00</w:t>
            </w:r>
          </w:p>
        </w:tc>
        <w:tc>
          <w:tcPr>
            <w:tcW w:w="1575" w:type="dxa"/>
          </w:tcPr>
          <w:p w14:paraId="0FEDA18B" w14:textId="77777777" w:rsidR="003B33FC" w:rsidRDefault="003B33FC" w:rsidP="00704203">
            <w:pPr>
              <w:pStyle w:val="TableParagraph"/>
              <w:ind w:right="710"/>
              <w:jc w:val="right"/>
              <w:rPr>
                <w:sz w:val="24"/>
              </w:rPr>
            </w:pPr>
            <w:r>
              <w:rPr>
                <w:w w:val="99"/>
                <w:sz w:val="24"/>
              </w:rPr>
              <w:t>-</w:t>
            </w:r>
          </w:p>
        </w:tc>
      </w:tr>
      <w:tr w:rsidR="003B33FC" w14:paraId="17461191" w14:textId="77777777" w:rsidTr="00704203">
        <w:trPr>
          <w:trHeight w:val="284"/>
        </w:trPr>
        <w:tc>
          <w:tcPr>
            <w:tcW w:w="1514" w:type="dxa"/>
          </w:tcPr>
          <w:p w14:paraId="019E0D57" w14:textId="77777777" w:rsidR="003B33FC" w:rsidRDefault="003B33FC" w:rsidP="00704203">
            <w:pPr>
              <w:pStyle w:val="TableParagraph"/>
              <w:ind w:left="90" w:right="54"/>
              <w:rPr>
                <w:sz w:val="24"/>
              </w:rPr>
            </w:pPr>
            <w:r>
              <w:rPr>
                <w:spacing w:val="-5"/>
                <w:sz w:val="24"/>
              </w:rPr>
              <w:t>250</w:t>
            </w:r>
          </w:p>
        </w:tc>
        <w:tc>
          <w:tcPr>
            <w:tcW w:w="1276" w:type="dxa"/>
          </w:tcPr>
          <w:p w14:paraId="277269F2" w14:textId="77777777" w:rsidR="003B33FC" w:rsidRDefault="003B33FC" w:rsidP="00704203">
            <w:pPr>
              <w:pStyle w:val="TableParagraph"/>
              <w:ind w:left="65"/>
              <w:rPr>
                <w:sz w:val="24"/>
              </w:rPr>
            </w:pPr>
            <w:r>
              <w:rPr>
                <w:spacing w:val="-2"/>
                <w:sz w:val="24"/>
              </w:rPr>
              <w:t>408622.30</w:t>
            </w:r>
          </w:p>
        </w:tc>
        <w:tc>
          <w:tcPr>
            <w:tcW w:w="1276" w:type="dxa"/>
          </w:tcPr>
          <w:p w14:paraId="6B572A40" w14:textId="77777777" w:rsidR="003B33FC" w:rsidRDefault="003B33FC" w:rsidP="00704203">
            <w:pPr>
              <w:pStyle w:val="TableParagraph"/>
              <w:ind w:left="66" w:right="27"/>
              <w:rPr>
                <w:sz w:val="24"/>
              </w:rPr>
            </w:pPr>
            <w:r>
              <w:rPr>
                <w:spacing w:val="-2"/>
                <w:sz w:val="24"/>
              </w:rPr>
              <w:t>2161587.58</w:t>
            </w:r>
          </w:p>
        </w:tc>
        <w:tc>
          <w:tcPr>
            <w:tcW w:w="2490" w:type="dxa"/>
          </w:tcPr>
          <w:p w14:paraId="09FCCD94"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42676D6C" w14:textId="77777777" w:rsidR="003B33FC" w:rsidRDefault="003B33FC" w:rsidP="00704203">
            <w:pPr>
              <w:pStyle w:val="TableParagraph"/>
              <w:ind w:left="792" w:right="761"/>
              <w:rPr>
                <w:sz w:val="24"/>
              </w:rPr>
            </w:pPr>
            <w:r>
              <w:rPr>
                <w:spacing w:val="-4"/>
                <w:sz w:val="24"/>
              </w:rPr>
              <w:t>0.30</w:t>
            </w:r>
          </w:p>
        </w:tc>
        <w:tc>
          <w:tcPr>
            <w:tcW w:w="1575" w:type="dxa"/>
          </w:tcPr>
          <w:p w14:paraId="14DDAD17" w14:textId="77777777" w:rsidR="003B33FC" w:rsidRDefault="003B33FC" w:rsidP="00704203">
            <w:pPr>
              <w:pStyle w:val="TableParagraph"/>
              <w:ind w:right="710"/>
              <w:jc w:val="right"/>
              <w:rPr>
                <w:sz w:val="24"/>
              </w:rPr>
            </w:pPr>
            <w:r>
              <w:rPr>
                <w:w w:val="99"/>
                <w:sz w:val="24"/>
              </w:rPr>
              <w:t>-</w:t>
            </w:r>
          </w:p>
        </w:tc>
      </w:tr>
      <w:tr w:rsidR="003B33FC" w14:paraId="37C19469" w14:textId="77777777" w:rsidTr="00704203">
        <w:trPr>
          <w:trHeight w:val="284"/>
        </w:trPr>
        <w:tc>
          <w:tcPr>
            <w:tcW w:w="1514" w:type="dxa"/>
          </w:tcPr>
          <w:p w14:paraId="761CA2B7" w14:textId="77777777" w:rsidR="003B33FC" w:rsidRDefault="003B33FC" w:rsidP="00704203">
            <w:pPr>
              <w:pStyle w:val="TableParagraph"/>
              <w:ind w:left="90" w:right="54"/>
              <w:rPr>
                <w:sz w:val="24"/>
              </w:rPr>
            </w:pPr>
            <w:r>
              <w:rPr>
                <w:spacing w:val="-5"/>
                <w:sz w:val="24"/>
              </w:rPr>
              <w:t>251</w:t>
            </w:r>
          </w:p>
        </w:tc>
        <w:tc>
          <w:tcPr>
            <w:tcW w:w="1276" w:type="dxa"/>
          </w:tcPr>
          <w:p w14:paraId="439B4BC7" w14:textId="77777777" w:rsidR="003B33FC" w:rsidRDefault="003B33FC" w:rsidP="00704203">
            <w:pPr>
              <w:pStyle w:val="TableParagraph"/>
              <w:ind w:left="65"/>
              <w:rPr>
                <w:sz w:val="24"/>
              </w:rPr>
            </w:pPr>
            <w:r>
              <w:rPr>
                <w:spacing w:val="-2"/>
                <w:sz w:val="24"/>
              </w:rPr>
              <w:t>408649.97</w:t>
            </w:r>
          </w:p>
        </w:tc>
        <w:tc>
          <w:tcPr>
            <w:tcW w:w="1276" w:type="dxa"/>
          </w:tcPr>
          <w:p w14:paraId="37B6F087" w14:textId="77777777" w:rsidR="003B33FC" w:rsidRDefault="003B33FC" w:rsidP="00704203">
            <w:pPr>
              <w:pStyle w:val="TableParagraph"/>
              <w:ind w:left="66" w:right="27"/>
              <w:rPr>
                <w:sz w:val="24"/>
              </w:rPr>
            </w:pPr>
            <w:r>
              <w:rPr>
                <w:spacing w:val="-2"/>
                <w:sz w:val="24"/>
              </w:rPr>
              <w:t>2161567.80</w:t>
            </w:r>
          </w:p>
        </w:tc>
        <w:tc>
          <w:tcPr>
            <w:tcW w:w="2490" w:type="dxa"/>
          </w:tcPr>
          <w:p w14:paraId="00363FB7"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3C370CB3" w14:textId="77777777" w:rsidR="003B33FC" w:rsidRDefault="003B33FC" w:rsidP="00704203">
            <w:pPr>
              <w:pStyle w:val="TableParagraph"/>
              <w:ind w:left="792" w:right="761"/>
              <w:rPr>
                <w:sz w:val="24"/>
              </w:rPr>
            </w:pPr>
            <w:r>
              <w:rPr>
                <w:spacing w:val="-4"/>
                <w:sz w:val="24"/>
              </w:rPr>
              <w:t>0.30</w:t>
            </w:r>
          </w:p>
        </w:tc>
        <w:tc>
          <w:tcPr>
            <w:tcW w:w="1575" w:type="dxa"/>
          </w:tcPr>
          <w:p w14:paraId="26EEF1DE" w14:textId="77777777" w:rsidR="003B33FC" w:rsidRDefault="003B33FC" w:rsidP="00704203">
            <w:pPr>
              <w:pStyle w:val="TableParagraph"/>
              <w:ind w:right="710"/>
              <w:jc w:val="right"/>
              <w:rPr>
                <w:sz w:val="24"/>
              </w:rPr>
            </w:pPr>
            <w:r>
              <w:rPr>
                <w:w w:val="99"/>
                <w:sz w:val="24"/>
              </w:rPr>
              <w:t>-</w:t>
            </w:r>
          </w:p>
        </w:tc>
      </w:tr>
      <w:tr w:rsidR="003B33FC" w14:paraId="13AC0F1C" w14:textId="77777777" w:rsidTr="00704203">
        <w:trPr>
          <w:trHeight w:val="284"/>
        </w:trPr>
        <w:tc>
          <w:tcPr>
            <w:tcW w:w="1514" w:type="dxa"/>
          </w:tcPr>
          <w:p w14:paraId="186753EB" w14:textId="77777777" w:rsidR="003B33FC" w:rsidRDefault="003B33FC" w:rsidP="00704203">
            <w:pPr>
              <w:pStyle w:val="TableParagraph"/>
              <w:ind w:left="90" w:right="54"/>
              <w:rPr>
                <w:sz w:val="24"/>
              </w:rPr>
            </w:pPr>
            <w:r>
              <w:rPr>
                <w:spacing w:val="-5"/>
                <w:sz w:val="24"/>
              </w:rPr>
              <w:t>252</w:t>
            </w:r>
          </w:p>
        </w:tc>
        <w:tc>
          <w:tcPr>
            <w:tcW w:w="1276" w:type="dxa"/>
          </w:tcPr>
          <w:p w14:paraId="4F0B14B2" w14:textId="77777777" w:rsidR="003B33FC" w:rsidRDefault="003B33FC" w:rsidP="00704203">
            <w:pPr>
              <w:pStyle w:val="TableParagraph"/>
              <w:ind w:left="65"/>
              <w:rPr>
                <w:sz w:val="24"/>
              </w:rPr>
            </w:pPr>
            <w:r>
              <w:rPr>
                <w:spacing w:val="-2"/>
                <w:sz w:val="24"/>
              </w:rPr>
              <w:t>408709.07</w:t>
            </w:r>
          </w:p>
        </w:tc>
        <w:tc>
          <w:tcPr>
            <w:tcW w:w="1276" w:type="dxa"/>
          </w:tcPr>
          <w:p w14:paraId="7725BE96" w14:textId="77777777" w:rsidR="003B33FC" w:rsidRDefault="003B33FC" w:rsidP="00704203">
            <w:pPr>
              <w:pStyle w:val="TableParagraph"/>
              <w:ind w:left="66" w:right="27"/>
              <w:rPr>
                <w:sz w:val="24"/>
              </w:rPr>
            </w:pPr>
            <w:r>
              <w:rPr>
                <w:spacing w:val="-2"/>
                <w:sz w:val="24"/>
              </w:rPr>
              <w:t>2161580.58</w:t>
            </w:r>
          </w:p>
        </w:tc>
        <w:tc>
          <w:tcPr>
            <w:tcW w:w="2490" w:type="dxa"/>
          </w:tcPr>
          <w:p w14:paraId="7E0D7D18"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6685049E" w14:textId="77777777" w:rsidR="003B33FC" w:rsidRDefault="003B33FC" w:rsidP="00704203">
            <w:pPr>
              <w:pStyle w:val="TableParagraph"/>
              <w:ind w:left="792" w:right="761"/>
              <w:rPr>
                <w:sz w:val="24"/>
              </w:rPr>
            </w:pPr>
            <w:r>
              <w:rPr>
                <w:spacing w:val="-4"/>
                <w:sz w:val="24"/>
              </w:rPr>
              <w:t>0.30</w:t>
            </w:r>
          </w:p>
        </w:tc>
        <w:tc>
          <w:tcPr>
            <w:tcW w:w="1575" w:type="dxa"/>
          </w:tcPr>
          <w:p w14:paraId="180F07D4" w14:textId="77777777" w:rsidR="003B33FC" w:rsidRDefault="003B33FC" w:rsidP="00704203">
            <w:pPr>
              <w:pStyle w:val="TableParagraph"/>
              <w:ind w:right="710"/>
              <w:jc w:val="right"/>
              <w:rPr>
                <w:sz w:val="24"/>
              </w:rPr>
            </w:pPr>
            <w:r>
              <w:rPr>
                <w:w w:val="99"/>
                <w:sz w:val="24"/>
              </w:rPr>
              <w:t>-</w:t>
            </w:r>
          </w:p>
        </w:tc>
      </w:tr>
      <w:tr w:rsidR="003B33FC" w14:paraId="6B9E0BD2" w14:textId="77777777" w:rsidTr="00704203">
        <w:trPr>
          <w:trHeight w:val="284"/>
        </w:trPr>
        <w:tc>
          <w:tcPr>
            <w:tcW w:w="1514" w:type="dxa"/>
          </w:tcPr>
          <w:p w14:paraId="4ACC5666" w14:textId="77777777" w:rsidR="003B33FC" w:rsidRDefault="003B33FC" w:rsidP="00704203">
            <w:pPr>
              <w:pStyle w:val="TableParagraph"/>
              <w:ind w:left="90" w:right="54"/>
              <w:rPr>
                <w:sz w:val="24"/>
              </w:rPr>
            </w:pPr>
            <w:r>
              <w:rPr>
                <w:spacing w:val="-5"/>
                <w:sz w:val="24"/>
              </w:rPr>
              <w:t>253</w:t>
            </w:r>
          </w:p>
        </w:tc>
        <w:tc>
          <w:tcPr>
            <w:tcW w:w="1276" w:type="dxa"/>
          </w:tcPr>
          <w:p w14:paraId="1C1B6DDC" w14:textId="77777777" w:rsidR="003B33FC" w:rsidRDefault="003B33FC" w:rsidP="00704203">
            <w:pPr>
              <w:pStyle w:val="TableParagraph"/>
              <w:ind w:left="65"/>
              <w:rPr>
                <w:sz w:val="24"/>
              </w:rPr>
            </w:pPr>
            <w:r>
              <w:rPr>
                <w:spacing w:val="-2"/>
                <w:sz w:val="24"/>
              </w:rPr>
              <w:t>408727.24</w:t>
            </w:r>
          </w:p>
        </w:tc>
        <w:tc>
          <w:tcPr>
            <w:tcW w:w="1276" w:type="dxa"/>
          </w:tcPr>
          <w:p w14:paraId="63524C7D" w14:textId="77777777" w:rsidR="003B33FC" w:rsidRDefault="003B33FC" w:rsidP="00704203">
            <w:pPr>
              <w:pStyle w:val="TableParagraph"/>
              <w:ind w:left="66" w:right="27"/>
              <w:rPr>
                <w:sz w:val="24"/>
              </w:rPr>
            </w:pPr>
            <w:r>
              <w:rPr>
                <w:spacing w:val="-2"/>
                <w:sz w:val="24"/>
              </w:rPr>
              <w:t>2161576.27</w:t>
            </w:r>
          </w:p>
        </w:tc>
        <w:tc>
          <w:tcPr>
            <w:tcW w:w="2490" w:type="dxa"/>
          </w:tcPr>
          <w:p w14:paraId="674D40C2"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19BA3B27" w14:textId="77777777" w:rsidR="003B33FC" w:rsidRDefault="003B33FC" w:rsidP="00704203">
            <w:pPr>
              <w:pStyle w:val="TableParagraph"/>
              <w:ind w:left="792" w:right="761"/>
              <w:rPr>
                <w:sz w:val="24"/>
              </w:rPr>
            </w:pPr>
            <w:r>
              <w:rPr>
                <w:spacing w:val="-4"/>
                <w:sz w:val="24"/>
              </w:rPr>
              <w:t>0.30</w:t>
            </w:r>
          </w:p>
        </w:tc>
        <w:tc>
          <w:tcPr>
            <w:tcW w:w="1575" w:type="dxa"/>
          </w:tcPr>
          <w:p w14:paraId="187C177E" w14:textId="77777777" w:rsidR="003B33FC" w:rsidRDefault="003B33FC" w:rsidP="00704203">
            <w:pPr>
              <w:pStyle w:val="TableParagraph"/>
              <w:ind w:right="710"/>
              <w:jc w:val="right"/>
              <w:rPr>
                <w:sz w:val="24"/>
              </w:rPr>
            </w:pPr>
            <w:r>
              <w:rPr>
                <w:w w:val="99"/>
                <w:sz w:val="24"/>
              </w:rPr>
              <w:t>-</w:t>
            </w:r>
          </w:p>
        </w:tc>
      </w:tr>
      <w:tr w:rsidR="003B33FC" w14:paraId="48F65C93" w14:textId="77777777" w:rsidTr="00704203">
        <w:trPr>
          <w:trHeight w:val="284"/>
        </w:trPr>
        <w:tc>
          <w:tcPr>
            <w:tcW w:w="1514" w:type="dxa"/>
          </w:tcPr>
          <w:p w14:paraId="29386955" w14:textId="77777777" w:rsidR="003B33FC" w:rsidRDefault="003B33FC" w:rsidP="00704203">
            <w:pPr>
              <w:pStyle w:val="TableParagraph"/>
              <w:ind w:left="90" w:right="54"/>
              <w:rPr>
                <w:sz w:val="24"/>
              </w:rPr>
            </w:pPr>
            <w:r>
              <w:rPr>
                <w:spacing w:val="-5"/>
                <w:sz w:val="24"/>
              </w:rPr>
              <w:t>254</w:t>
            </w:r>
          </w:p>
        </w:tc>
        <w:tc>
          <w:tcPr>
            <w:tcW w:w="1276" w:type="dxa"/>
          </w:tcPr>
          <w:p w14:paraId="742DA709" w14:textId="77777777" w:rsidR="003B33FC" w:rsidRDefault="003B33FC" w:rsidP="00704203">
            <w:pPr>
              <w:pStyle w:val="TableParagraph"/>
              <w:ind w:left="65"/>
              <w:rPr>
                <w:sz w:val="24"/>
              </w:rPr>
            </w:pPr>
            <w:r>
              <w:rPr>
                <w:spacing w:val="-2"/>
                <w:sz w:val="24"/>
              </w:rPr>
              <w:t>408781.00</w:t>
            </w:r>
          </w:p>
        </w:tc>
        <w:tc>
          <w:tcPr>
            <w:tcW w:w="1276" w:type="dxa"/>
          </w:tcPr>
          <w:p w14:paraId="166DF736" w14:textId="77777777" w:rsidR="003B33FC" w:rsidRDefault="003B33FC" w:rsidP="00704203">
            <w:pPr>
              <w:pStyle w:val="TableParagraph"/>
              <w:ind w:left="66" w:right="27"/>
              <w:rPr>
                <w:sz w:val="24"/>
              </w:rPr>
            </w:pPr>
            <w:r>
              <w:rPr>
                <w:spacing w:val="-2"/>
                <w:sz w:val="24"/>
              </w:rPr>
              <w:t>2161566.42</w:t>
            </w:r>
          </w:p>
        </w:tc>
        <w:tc>
          <w:tcPr>
            <w:tcW w:w="2490" w:type="dxa"/>
          </w:tcPr>
          <w:p w14:paraId="13B19EAC"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2020EDF9" w14:textId="77777777" w:rsidR="003B33FC" w:rsidRDefault="003B33FC" w:rsidP="00704203">
            <w:pPr>
              <w:pStyle w:val="TableParagraph"/>
              <w:ind w:left="792" w:right="761"/>
              <w:rPr>
                <w:sz w:val="24"/>
              </w:rPr>
            </w:pPr>
            <w:r>
              <w:rPr>
                <w:spacing w:val="-4"/>
                <w:sz w:val="24"/>
              </w:rPr>
              <w:t>1.00</w:t>
            </w:r>
          </w:p>
        </w:tc>
        <w:tc>
          <w:tcPr>
            <w:tcW w:w="1575" w:type="dxa"/>
          </w:tcPr>
          <w:p w14:paraId="2A5639DB" w14:textId="77777777" w:rsidR="003B33FC" w:rsidRDefault="003B33FC" w:rsidP="00704203">
            <w:pPr>
              <w:pStyle w:val="TableParagraph"/>
              <w:ind w:right="710"/>
              <w:jc w:val="right"/>
              <w:rPr>
                <w:sz w:val="24"/>
              </w:rPr>
            </w:pPr>
            <w:r>
              <w:rPr>
                <w:w w:val="99"/>
                <w:sz w:val="24"/>
              </w:rPr>
              <w:t>-</w:t>
            </w:r>
          </w:p>
        </w:tc>
      </w:tr>
      <w:tr w:rsidR="003B33FC" w14:paraId="76126CE5" w14:textId="77777777" w:rsidTr="00704203">
        <w:trPr>
          <w:trHeight w:val="284"/>
        </w:trPr>
        <w:tc>
          <w:tcPr>
            <w:tcW w:w="1514" w:type="dxa"/>
          </w:tcPr>
          <w:p w14:paraId="2E4A6153" w14:textId="77777777" w:rsidR="003B33FC" w:rsidRDefault="003B33FC" w:rsidP="00704203">
            <w:pPr>
              <w:pStyle w:val="TableParagraph"/>
              <w:ind w:left="90" w:right="54"/>
              <w:rPr>
                <w:sz w:val="24"/>
              </w:rPr>
            </w:pPr>
            <w:r>
              <w:rPr>
                <w:spacing w:val="-5"/>
                <w:sz w:val="24"/>
              </w:rPr>
              <w:t>255</w:t>
            </w:r>
          </w:p>
        </w:tc>
        <w:tc>
          <w:tcPr>
            <w:tcW w:w="1276" w:type="dxa"/>
          </w:tcPr>
          <w:p w14:paraId="76847288" w14:textId="77777777" w:rsidR="003B33FC" w:rsidRDefault="003B33FC" w:rsidP="00704203">
            <w:pPr>
              <w:pStyle w:val="TableParagraph"/>
              <w:ind w:left="65"/>
              <w:rPr>
                <w:sz w:val="24"/>
              </w:rPr>
            </w:pPr>
            <w:r>
              <w:rPr>
                <w:spacing w:val="-2"/>
                <w:sz w:val="24"/>
              </w:rPr>
              <w:t>408806.40</w:t>
            </w:r>
          </w:p>
        </w:tc>
        <w:tc>
          <w:tcPr>
            <w:tcW w:w="1276" w:type="dxa"/>
          </w:tcPr>
          <w:p w14:paraId="522AD340" w14:textId="77777777" w:rsidR="003B33FC" w:rsidRDefault="003B33FC" w:rsidP="00704203">
            <w:pPr>
              <w:pStyle w:val="TableParagraph"/>
              <w:ind w:left="66" w:right="27"/>
              <w:rPr>
                <w:sz w:val="24"/>
              </w:rPr>
            </w:pPr>
            <w:r>
              <w:rPr>
                <w:spacing w:val="-2"/>
                <w:sz w:val="24"/>
              </w:rPr>
              <w:t>2161485.60</w:t>
            </w:r>
          </w:p>
        </w:tc>
        <w:tc>
          <w:tcPr>
            <w:tcW w:w="2490" w:type="dxa"/>
          </w:tcPr>
          <w:p w14:paraId="4FF7243A"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5735A713" w14:textId="77777777" w:rsidR="003B33FC" w:rsidRDefault="003B33FC" w:rsidP="00704203">
            <w:pPr>
              <w:pStyle w:val="TableParagraph"/>
              <w:ind w:left="792" w:right="761"/>
              <w:rPr>
                <w:sz w:val="24"/>
              </w:rPr>
            </w:pPr>
            <w:r>
              <w:rPr>
                <w:spacing w:val="-4"/>
                <w:sz w:val="24"/>
              </w:rPr>
              <w:t>1.00</w:t>
            </w:r>
          </w:p>
        </w:tc>
        <w:tc>
          <w:tcPr>
            <w:tcW w:w="1575" w:type="dxa"/>
          </w:tcPr>
          <w:p w14:paraId="40577438" w14:textId="77777777" w:rsidR="003B33FC" w:rsidRDefault="003B33FC" w:rsidP="00704203">
            <w:pPr>
              <w:pStyle w:val="TableParagraph"/>
              <w:ind w:right="710"/>
              <w:jc w:val="right"/>
              <w:rPr>
                <w:sz w:val="24"/>
              </w:rPr>
            </w:pPr>
            <w:r>
              <w:rPr>
                <w:w w:val="99"/>
                <w:sz w:val="24"/>
              </w:rPr>
              <w:t>-</w:t>
            </w:r>
          </w:p>
        </w:tc>
      </w:tr>
      <w:tr w:rsidR="003B33FC" w14:paraId="78AD010F" w14:textId="77777777" w:rsidTr="00704203">
        <w:trPr>
          <w:trHeight w:val="284"/>
        </w:trPr>
        <w:tc>
          <w:tcPr>
            <w:tcW w:w="1514" w:type="dxa"/>
          </w:tcPr>
          <w:p w14:paraId="3BE88441" w14:textId="77777777" w:rsidR="003B33FC" w:rsidRDefault="003B33FC" w:rsidP="00704203">
            <w:pPr>
              <w:pStyle w:val="TableParagraph"/>
              <w:ind w:left="90" w:right="54"/>
              <w:rPr>
                <w:sz w:val="24"/>
              </w:rPr>
            </w:pPr>
            <w:r>
              <w:rPr>
                <w:spacing w:val="-5"/>
                <w:sz w:val="24"/>
              </w:rPr>
              <w:t>256</w:t>
            </w:r>
          </w:p>
        </w:tc>
        <w:tc>
          <w:tcPr>
            <w:tcW w:w="1276" w:type="dxa"/>
          </w:tcPr>
          <w:p w14:paraId="62267D37" w14:textId="77777777" w:rsidR="003B33FC" w:rsidRDefault="003B33FC" w:rsidP="00704203">
            <w:pPr>
              <w:pStyle w:val="TableParagraph"/>
              <w:ind w:left="65"/>
              <w:rPr>
                <w:sz w:val="24"/>
              </w:rPr>
            </w:pPr>
            <w:r>
              <w:rPr>
                <w:spacing w:val="-2"/>
                <w:sz w:val="24"/>
              </w:rPr>
              <w:t>408810.58</w:t>
            </w:r>
          </w:p>
        </w:tc>
        <w:tc>
          <w:tcPr>
            <w:tcW w:w="1276" w:type="dxa"/>
          </w:tcPr>
          <w:p w14:paraId="799E8B62" w14:textId="77777777" w:rsidR="003B33FC" w:rsidRDefault="003B33FC" w:rsidP="00704203">
            <w:pPr>
              <w:pStyle w:val="TableParagraph"/>
              <w:ind w:left="66" w:right="27"/>
              <w:rPr>
                <w:sz w:val="24"/>
              </w:rPr>
            </w:pPr>
            <w:r>
              <w:rPr>
                <w:spacing w:val="-2"/>
                <w:sz w:val="24"/>
              </w:rPr>
              <w:t>2161422.43</w:t>
            </w:r>
          </w:p>
        </w:tc>
        <w:tc>
          <w:tcPr>
            <w:tcW w:w="2490" w:type="dxa"/>
          </w:tcPr>
          <w:p w14:paraId="525617BA"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BD90E6A" w14:textId="77777777" w:rsidR="003B33FC" w:rsidRDefault="003B33FC" w:rsidP="00704203">
            <w:pPr>
              <w:pStyle w:val="TableParagraph"/>
              <w:ind w:left="792" w:right="761"/>
              <w:rPr>
                <w:sz w:val="24"/>
              </w:rPr>
            </w:pPr>
            <w:r>
              <w:rPr>
                <w:spacing w:val="-4"/>
                <w:sz w:val="24"/>
              </w:rPr>
              <w:t>1.00</w:t>
            </w:r>
          </w:p>
        </w:tc>
        <w:tc>
          <w:tcPr>
            <w:tcW w:w="1575" w:type="dxa"/>
          </w:tcPr>
          <w:p w14:paraId="610ADC29" w14:textId="77777777" w:rsidR="003B33FC" w:rsidRDefault="003B33FC" w:rsidP="00704203">
            <w:pPr>
              <w:pStyle w:val="TableParagraph"/>
              <w:ind w:right="710"/>
              <w:jc w:val="right"/>
              <w:rPr>
                <w:sz w:val="24"/>
              </w:rPr>
            </w:pPr>
            <w:r>
              <w:rPr>
                <w:w w:val="99"/>
                <w:sz w:val="24"/>
              </w:rPr>
              <w:t>-</w:t>
            </w:r>
          </w:p>
        </w:tc>
      </w:tr>
      <w:tr w:rsidR="003B33FC" w14:paraId="7D675E51" w14:textId="77777777" w:rsidTr="00704203">
        <w:trPr>
          <w:trHeight w:val="284"/>
        </w:trPr>
        <w:tc>
          <w:tcPr>
            <w:tcW w:w="1514" w:type="dxa"/>
          </w:tcPr>
          <w:p w14:paraId="200E996F" w14:textId="77777777" w:rsidR="003B33FC" w:rsidRDefault="003B33FC" w:rsidP="00704203">
            <w:pPr>
              <w:pStyle w:val="TableParagraph"/>
              <w:ind w:left="90" w:right="54"/>
              <w:rPr>
                <w:sz w:val="24"/>
              </w:rPr>
            </w:pPr>
            <w:r>
              <w:rPr>
                <w:spacing w:val="-5"/>
                <w:sz w:val="24"/>
              </w:rPr>
              <w:t>257</w:t>
            </w:r>
          </w:p>
        </w:tc>
        <w:tc>
          <w:tcPr>
            <w:tcW w:w="1276" w:type="dxa"/>
          </w:tcPr>
          <w:p w14:paraId="6B20E9E6" w14:textId="77777777" w:rsidR="003B33FC" w:rsidRDefault="003B33FC" w:rsidP="00704203">
            <w:pPr>
              <w:pStyle w:val="TableParagraph"/>
              <w:ind w:left="65"/>
              <w:rPr>
                <w:sz w:val="24"/>
              </w:rPr>
            </w:pPr>
            <w:r>
              <w:rPr>
                <w:spacing w:val="-2"/>
                <w:sz w:val="24"/>
              </w:rPr>
              <w:t>408808.01</w:t>
            </w:r>
          </w:p>
        </w:tc>
        <w:tc>
          <w:tcPr>
            <w:tcW w:w="1276" w:type="dxa"/>
          </w:tcPr>
          <w:p w14:paraId="68BA0DB2" w14:textId="77777777" w:rsidR="003B33FC" w:rsidRDefault="003B33FC" w:rsidP="00704203">
            <w:pPr>
              <w:pStyle w:val="TableParagraph"/>
              <w:ind w:left="66" w:right="27"/>
              <w:rPr>
                <w:sz w:val="24"/>
              </w:rPr>
            </w:pPr>
            <w:r>
              <w:rPr>
                <w:spacing w:val="-2"/>
                <w:sz w:val="24"/>
              </w:rPr>
              <w:t>2161382.20</w:t>
            </w:r>
          </w:p>
        </w:tc>
        <w:tc>
          <w:tcPr>
            <w:tcW w:w="2490" w:type="dxa"/>
          </w:tcPr>
          <w:p w14:paraId="44AC4A4B"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20AAF6EA" w14:textId="77777777" w:rsidR="003B33FC" w:rsidRDefault="003B33FC" w:rsidP="00704203">
            <w:pPr>
              <w:pStyle w:val="TableParagraph"/>
              <w:ind w:left="792" w:right="761"/>
              <w:rPr>
                <w:sz w:val="24"/>
              </w:rPr>
            </w:pPr>
            <w:r>
              <w:rPr>
                <w:spacing w:val="-4"/>
                <w:sz w:val="24"/>
              </w:rPr>
              <w:t>1.00</w:t>
            </w:r>
          </w:p>
        </w:tc>
        <w:tc>
          <w:tcPr>
            <w:tcW w:w="1575" w:type="dxa"/>
          </w:tcPr>
          <w:p w14:paraId="59CF366A" w14:textId="77777777" w:rsidR="003B33FC" w:rsidRDefault="003B33FC" w:rsidP="00704203">
            <w:pPr>
              <w:pStyle w:val="TableParagraph"/>
              <w:ind w:right="710"/>
              <w:jc w:val="right"/>
              <w:rPr>
                <w:sz w:val="24"/>
              </w:rPr>
            </w:pPr>
            <w:r>
              <w:rPr>
                <w:w w:val="99"/>
                <w:sz w:val="24"/>
              </w:rPr>
              <w:t>-</w:t>
            </w:r>
          </w:p>
        </w:tc>
      </w:tr>
      <w:tr w:rsidR="003B33FC" w14:paraId="39D6699C" w14:textId="77777777" w:rsidTr="00704203">
        <w:trPr>
          <w:trHeight w:val="284"/>
        </w:trPr>
        <w:tc>
          <w:tcPr>
            <w:tcW w:w="1514" w:type="dxa"/>
          </w:tcPr>
          <w:p w14:paraId="019A3327" w14:textId="77777777" w:rsidR="003B33FC" w:rsidRDefault="003B33FC" w:rsidP="00704203">
            <w:pPr>
              <w:pStyle w:val="TableParagraph"/>
              <w:ind w:left="90" w:right="54"/>
              <w:rPr>
                <w:sz w:val="24"/>
              </w:rPr>
            </w:pPr>
            <w:r>
              <w:rPr>
                <w:spacing w:val="-5"/>
                <w:sz w:val="24"/>
              </w:rPr>
              <w:t>258</w:t>
            </w:r>
          </w:p>
        </w:tc>
        <w:tc>
          <w:tcPr>
            <w:tcW w:w="1276" w:type="dxa"/>
          </w:tcPr>
          <w:p w14:paraId="13A91E09" w14:textId="77777777" w:rsidR="003B33FC" w:rsidRDefault="003B33FC" w:rsidP="00704203">
            <w:pPr>
              <w:pStyle w:val="TableParagraph"/>
              <w:ind w:left="65"/>
              <w:rPr>
                <w:sz w:val="24"/>
              </w:rPr>
            </w:pPr>
            <w:r>
              <w:rPr>
                <w:spacing w:val="-2"/>
                <w:sz w:val="24"/>
              </w:rPr>
              <w:t>408807.51</w:t>
            </w:r>
          </w:p>
        </w:tc>
        <w:tc>
          <w:tcPr>
            <w:tcW w:w="1276" w:type="dxa"/>
          </w:tcPr>
          <w:p w14:paraId="59F201F5" w14:textId="77777777" w:rsidR="003B33FC" w:rsidRDefault="003B33FC" w:rsidP="00704203">
            <w:pPr>
              <w:pStyle w:val="TableParagraph"/>
              <w:ind w:left="66" w:right="27"/>
              <w:rPr>
                <w:sz w:val="24"/>
              </w:rPr>
            </w:pPr>
            <w:r>
              <w:rPr>
                <w:spacing w:val="-2"/>
                <w:sz w:val="24"/>
              </w:rPr>
              <w:t>2161371.45</w:t>
            </w:r>
          </w:p>
        </w:tc>
        <w:tc>
          <w:tcPr>
            <w:tcW w:w="2490" w:type="dxa"/>
          </w:tcPr>
          <w:p w14:paraId="3441EC4F"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0135BD4" w14:textId="77777777" w:rsidR="003B33FC" w:rsidRDefault="003B33FC" w:rsidP="00704203">
            <w:pPr>
              <w:pStyle w:val="TableParagraph"/>
              <w:ind w:left="792" w:right="761"/>
              <w:rPr>
                <w:sz w:val="24"/>
              </w:rPr>
            </w:pPr>
            <w:r>
              <w:rPr>
                <w:spacing w:val="-4"/>
                <w:sz w:val="24"/>
              </w:rPr>
              <w:t>1.00</w:t>
            </w:r>
          </w:p>
        </w:tc>
        <w:tc>
          <w:tcPr>
            <w:tcW w:w="1575" w:type="dxa"/>
          </w:tcPr>
          <w:p w14:paraId="61B6B8A5" w14:textId="77777777" w:rsidR="003B33FC" w:rsidRDefault="003B33FC" w:rsidP="00704203">
            <w:pPr>
              <w:pStyle w:val="TableParagraph"/>
              <w:ind w:right="710"/>
              <w:jc w:val="right"/>
              <w:rPr>
                <w:sz w:val="24"/>
              </w:rPr>
            </w:pPr>
            <w:r>
              <w:rPr>
                <w:w w:val="99"/>
                <w:sz w:val="24"/>
              </w:rPr>
              <w:t>-</w:t>
            </w:r>
          </w:p>
        </w:tc>
      </w:tr>
      <w:tr w:rsidR="003B33FC" w14:paraId="2F0605EA" w14:textId="77777777" w:rsidTr="00704203">
        <w:trPr>
          <w:trHeight w:val="284"/>
        </w:trPr>
        <w:tc>
          <w:tcPr>
            <w:tcW w:w="1514" w:type="dxa"/>
          </w:tcPr>
          <w:p w14:paraId="719E4D13" w14:textId="77777777" w:rsidR="003B33FC" w:rsidRDefault="003B33FC" w:rsidP="00704203">
            <w:pPr>
              <w:pStyle w:val="TableParagraph"/>
              <w:ind w:left="90" w:right="54"/>
              <w:rPr>
                <w:sz w:val="24"/>
              </w:rPr>
            </w:pPr>
            <w:r>
              <w:rPr>
                <w:spacing w:val="-5"/>
                <w:sz w:val="24"/>
              </w:rPr>
              <w:t>259</w:t>
            </w:r>
          </w:p>
        </w:tc>
        <w:tc>
          <w:tcPr>
            <w:tcW w:w="1276" w:type="dxa"/>
          </w:tcPr>
          <w:p w14:paraId="60FFD613" w14:textId="77777777" w:rsidR="003B33FC" w:rsidRDefault="003B33FC" w:rsidP="00704203">
            <w:pPr>
              <w:pStyle w:val="TableParagraph"/>
              <w:ind w:left="65"/>
              <w:rPr>
                <w:sz w:val="24"/>
              </w:rPr>
            </w:pPr>
            <w:r>
              <w:rPr>
                <w:spacing w:val="-2"/>
                <w:sz w:val="24"/>
              </w:rPr>
              <w:t>408810.56</w:t>
            </w:r>
          </w:p>
        </w:tc>
        <w:tc>
          <w:tcPr>
            <w:tcW w:w="1276" w:type="dxa"/>
          </w:tcPr>
          <w:p w14:paraId="51C480A0" w14:textId="77777777" w:rsidR="003B33FC" w:rsidRDefault="003B33FC" w:rsidP="00704203">
            <w:pPr>
              <w:pStyle w:val="TableParagraph"/>
              <w:ind w:left="66" w:right="27"/>
              <w:rPr>
                <w:sz w:val="24"/>
              </w:rPr>
            </w:pPr>
            <w:r>
              <w:rPr>
                <w:spacing w:val="-2"/>
                <w:sz w:val="24"/>
              </w:rPr>
              <w:t>2161369.25</w:t>
            </w:r>
          </w:p>
        </w:tc>
        <w:tc>
          <w:tcPr>
            <w:tcW w:w="2490" w:type="dxa"/>
          </w:tcPr>
          <w:p w14:paraId="7A875F46"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365F08E0" w14:textId="77777777" w:rsidR="003B33FC" w:rsidRDefault="003B33FC" w:rsidP="00704203">
            <w:pPr>
              <w:pStyle w:val="TableParagraph"/>
              <w:ind w:left="792" w:right="761"/>
              <w:rPr>
                <w:sz w:val="24"/>
              </w:rPr>
            </w:pPr>
            <w:r>
              <w:rPr>
                <w:spacing w:val="-4"/>
                <w:sz w:val="24"/>
              </w:rPr>
              <w:t>0.10</w:t>
            </w:r>
          </w:p>
        </w:tc>
        <w:tc>
          <w:tcPr>
            <w:tcW w:w="1575" w:type="dxa"/>
          </w:tcPr>
          <w:p w14:paraId="76E44A5F" w14:textId="77777777" w:rsidR="003B33FC" w:rsidRDefault="003B33FC" w:rsidP="00704203">
            <w:pPr>
              <w:pStyle w:val="TableParagraph"/>
              <w:ind w:right="710"/>
              <w:jc w:val="right"/>
              <w:rPr>
                <w:sz w:val="24"/>
              </w:rPr>
            </w:pPr>
            <w:r>
              <w:rPr>
                <w:w w:val="99"/>
                <w:sz w:val="24"/>
              </w:rPr>
              <w:t>-</w:t>
            </w:r>
          </w:p>
        </w:tc>
      </w:tr>
      <w:tr w:rsidR="003B33FC" w14:paraId="362695DF" w14:textId="77777777" w:rsidTr="00704203">
        <w:trPr>
          <w:trHeight w:val="284"/>
        </w:trPr>
        <w:tc>
          <w:tcPr>
            <w:tcW w:w="1514" w:type="dxa"/>
          </w:tcPr>
          <w:p w14:paraId="151DAEF6" w14:textId="77777777" w:rsidR="003B33FC" w:rsidRDefault="003B33FC" w:rsidP="00704203">
            <w:pPr>
              <w:pStyle w:val="TableParagraph"/>
              <w:ind w:left="90" w:right="54"/>
              <w:rPr>
                <w:sz w:val="24"/>
              </w:rPr>
            </w:pPr>
            <w:r>
              <w:rPr>
                <w:spacing w:val="-5"/>
                <w:sz w:val="24"/>
              </w:rPr>
              <w:t>260</w:t>
            </w:r>
          </w:p>
        </w:tc>
        <w:tc>
          <w:tcPr>
            <w:tcW w:w="1276" w:type="dxa"/>
          </w:tcPr>
          <w:p w14:paraId="2ECDDBC0" w14:textId="77777777" w:rsidR="003B33FC" w:rsidRDefault="003B33FC" w:rsidP="00704203">
            <w:pPr>
              <w:pStyle w:val="TableParagraph"/>
              <w:ind w:left="65"/>
              <w:rPr>
                <w:sz w:val="24"/>
              </w:rPr>
            </w:pPr>
            <w:r>
              <w:rPr>
                <w:spacing w:val="-2"/>
                <w:sz w:val="24"/>
              </w:rPr>
              <w:t>408813.64</w:t>
            </w:r>
          </w:p>
        </w:tc>
        <w:tc>
          <w:tcPr>
            <w:tcW w:w="1276" w:type="dxa"/>
          </w:tcPr>
          <w:p w14:paraId="2A741A0F" w14:textId="77777777" w:rsidR="003B33FC" w:rsidRDefault="003B33FC" w:rsidP="00704203">
            <w:pPr>
              <w:pStyle w:val="TableParagraph"/>
              <w:ind w:left="66" w:right="27"/>
              <w:rPr>
                <w:sz w:val="24"/>
              </w:rPr>
            </w:pPr>
            <w:r>
              <w:rPr>
                <w:spacing w:val="-2"/>
                <w:sz w:val="24"/>
              </w:rPr>
              <w:t>2161346.42</w:t>
            </w:r>
          </w:p>
        </w:tc>
        <w:tc>
          <w:tcPr>
            <w:tcW w:w="2490" w:type="dxa"/>
          </w:tcPr>
          <w:p w14:paraId="43188BF6"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1FBE4665" w14:textId="77777777" w:rsidR="003B33FC" w:rsidRDefault="003B33FC" w:rsidP="00704203">
            <w:pPr>
              <w:pStyle w:val="TableParagraph"/>
              <w:ind w:left="792" w:right="761"/>
              <w:rPr>
                <w:sz w:val="24"/>
              </w:rPr>
            </w:pPr>
            <w:r>
              <w:rPr>
                <w:spacing w:val="-4"/>
                <w:sz w:val="24"/>
              </w:rPr>
              <w:t>0.10</w:t>
            </w:r>
          </w:p>
        </w:tc>
        <w:tc>
          <w:tcPr>
            <w:tcW w:w="1575" w:type="dxa"/>
          </w:tcPr>
          <w:p w14:paraId="619F44FD" w14:textId="77777777" w:rsidR="003B33FC" w:rsidRDefault="003B33FC" w:rsidP="00704203">
            <w:pPr>
              <w:pStyle w:val="TableParagraph"/>
              <w:ind w:right="710"/>
              <w:jc w:val="right"/>
              <w:rPr>
                <w:sz w:val="24"/>
              </w:rPr>
            </w:pPr>
            <w:r>
              <w:rPr>
                <w:w w:val="99"/>
                <w:sz w:val="24"/>
              </w:rPr>
              <w:t>-</w:t>
            </w:r>
          </w:p>
        </w:tc>
      </w:tr>
      <w:tr w:rsidR="003B33FC" w14:paraId="5B9E1AE1" w14:textId="77777777" w:rsidTr="00704203">
        <w:trPr>
          <w:trHeight w:val="284"/>
        </w:trPr>
        <w:tc>
          <w:tcPr>
            <w:tcW w:w="1514" w:type="dxa"/>
          </w:tcPr>
          <w:p w14:paraId="01505E70" w14:textId="77777777" w:rsidR="003B33FC" w:rsidRDefault="003B33FC" w:rsidP="00704203">
            <w:pPr>
              <w:pStyle w:val="TableParagraph"/>
              <w:ind w:left="90" w:right="54"/>
              <w:rPr>
                <w:sz w:val="24"/>
              </w:rPr>
            </w:pPr>
            <w:r>
              <w:rPr>
                <w:spacing w:val="-5"/>
                <w:sz w:val="24"/>
              </w:rPr>
              <w:t>261</w:t>
            </w:r>
          </w:p>
        </w:tc>
        <w:tc>
          <w:tcPr>
            <w:tcW w:w="1276" w:type="dxa"/>
          </w:tcPr>
          <w:p w14:paraId="03439AAD" w14:textId="77777777" w:rsidR="003B33FC" w:rsidRDefault="003B33FC" w:rsidP="00704203">
            <w:pPr>
              <w:pStyle w:val="TableParagraph"/>
              <w:ind w:left="65"/>
              <w:rPr>
                <w:sz w:val="24"/>
              </w:rPr>
            </w:pPr>
            <w:r>
              <w:rPr>
                <w:spacing w:val="-2"/>
                <w:sz w:val="24"/>
              </w:rPr>
              <w:t>408805.72</w:t>
            </w:r>
          </w:p>
        </w:tc>
        <w:tc>
          <w:tcPr>
            <w:tcW w:w="1276" w:type="dxa"/>
          </w:tcPr>
          <w:p w14:paraId="539183DD" w14:textId="77777777" w:rsidR="003B33FC" w:rsidRDefault="003B33FC" w:rsidP="00704203">
            <w:pPr>
              <w:pStyle w:val="TableParagraph"/>
              <w:ind w:left="66" w:right="27"/>
              <w:rPr>
                <w:sz w:val="24"/>
              </w:rPr>
            </w:pPr>
            <w:r>
              <w:rPr>
                <w:spacing w:val="-2"/>
                <w:sz w:val="24"/>
              </w:rPr>
              <w:t>2161344.93</w:t>
            </w:r>
          </w:p>
        </w:tc>
        <w:tc>
          <w:tcPr>
            <w:tcW w:w="2490" w:type="dxa"/>
          </w:tcPr>
          <w:p w14:paraId="107C9049"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15B80754" w14:textId="77777777" w:rsidR="003B33FC" w:rsidRDefault="003B33FC" w:rsidP="00704203">
            <w:pPr>
              <w:pStyle w:val="TableParagraph"/>
              <w:ind w:left="792" w:right="761"/>
              <w:rPr>
                <w:sz w:val="24"/>
              </w:rPr>
            </w:pPr>
            <w:r>
              <w:rPr>
                <w:spacing w:val="-4"/>
                <w:sz w:val="24"/>
              </w:rPr>
              <w:t>1.00</w:t>
            </w:r>
          </w:p>
        </w:tc>
        <w:tc>
          <w:tcPr>
            <w:tcW w:w="1575" w:type="dxa"/>
          </w:tcPr>
          <w:p w14:paraId="4FFDEDF1" w14:textId="77777777" w:rsidR="003B33FC" w:rsidRDefault="003B33FC" w:rsidP="00704203">
            <w:pPr>
              <w:pStyle w:val="TableParagraph"/>
              <w:ind w:right="710"/>
              <w:jc w:val="right"/>
              <w:rPr>
                <w:sz w:val="24"/>
              </w:rPr>
            </w:pPr>
            <w:r>
              <w:rPr>
                <w:w w:val="99"/>
                <w:sz w:val="24"/>
              </w:rPr>
              <w:t>-</w:t>
            </w:r>
          </w:p>
        </w:tc>
      </w:tr>
      <w:tr w:rsidR="003B33FC" w14:paraId="6788F2D7" w14:textId="77777777" w:rsidTr="00704203">
        <w:trPr>
          <w:trHeight w:val="284"/>
        </w:trPr>
        <w:tc>
          <w:tcPr>
            <w:tcW w:w="1514" w:type="dxa"/>
          </w:tcPr>
          <w:p w14:paraId="5B7A0BE5" w14:textId="77777777" w:rsidR="003B33FC" w:rsidRDefault="003B33FC" w:rsidP="00704203">
            <w:pPr>
              <w:pStyle w:val="TableParagraph"/>
              <w:ind w:left="90" w:right="54"/>
              <w:rPr>
                <w:sz w:val="24"/>
              </w:rPr>
            </w:pPr>
            <w:r>
              <w:rPr>
                <w:spacing w:val="-5"/>
                <w:sz w:val="24"/>
              </w:rPr>
              <w:t>262</w:t>
            </w:r>
          </w:p>
        </w:tc>
        <w:tc>
          <w:tcPr>
            <w:tcW w:w="1276" w:type="dxa"/>
          </w:tcPr>
          <w:p w14:paraId="74272814" w14:textId="77777777" w:rsidR="003B33FC" w:rsidRDefault="003B33FC" w:rsidP="00704203">
            <w:pPr>
              <w:pStyle w:val="TableParagraph"/>
              <w:ind w:left="65"/>
              <w:rPr>
                <w:sz w:val="24"/>
              </w:rPr>
            </w:pPr>
            <w:r>
              <w:rPr>
                <w:spacing w:val="-2"/>
                <w:sz w:val="24"/>
              </w:rPr>
              <w:t>408819.10</w:t>
            </w:r>
          </w:p>
        </w:tc>
        <w:tc>
          <w:tcPr>
            <w:tcW w:w="1276" w:type="dxa"/>
          </w:tcPr>
          <w:p w14:paraId="1D3989F1" w14:textId="77777777" w:rsidR="003B33FC" w:rsidRDefault="003B33FC" w:rsidP="00704203">
            <w:pPr>
              <w:pStyle w:val="TableParagraph"/>
              <w:ind w:left="66" w:right="27"/>
              <w:rPr>
                <w:sz w:val="24"/>
              </w:rPr>
            </w:pPr>
            <w:r>
              <w:rPr>
                <w:spacing w:val="-2"/>
                <w:sz w:val="24"/>
              </w:rPr>
              <w:t>2161262.95</w:t>
            </w:r>
          </w:p>
        </w:tc>
        <w:tc>
          <w:tcPr>
            <w:tcW w:w="2490" w:type="dxa"/>
          </w:tcPr>
          <w:p w14:paraId="436DB3FF"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29F287C" w14:textId="77777777" w:rsidR="003B33FC" w:rsidRDefault="003B33FC" w:rsidP="00704203">
            <w:pPr>
              <w:pStyle w:val="TableParagraph"/>
              <w:ind w:left="792" w:right="761"/>
              <w:rPr>
                <w:sz w:val="24"/>
              </w:rPr>
            </w:pPr>
            <w:r>
              <w:rPr>
                <w:spacing w:val="-4"/>
                <w:sz w:val="24"/>
              </w:rPr>
              <w:t>1.00</w:t>
            </w:r>
          </w:p>
        </w:tc>
        <w:tc>
          <w:tcPr>
            <w:tcW w:w="1575" w:type="dxa"/>
          </w:tcPr>
          <w:p w14:paraId="0EE0F7A3" w14:textId="77777777" w:rsidR="003B33FC" w:rsidRDefault="003B33FC" w:rsidP="00704203">
            <w:pPr>
              <w:pStyle w:val="TableParagraph"/>
              <w:ind w:right="710"/>
              <w:jc w:val="right"/>
              <w:rPr>
                <w:sz w:val="24"/>
              </w:rPr>
            </w:pPr>
            <w:r>
              <w:rPr>
                <w:w w:val="99"/>
                <w:sz w:val="24"/>
              </w:rPr>
              <w:t>-</w:t>
            </w:r>
          </w:p>
        </w:tc>
      </w:tr>
      <w:tr w:rsidR="003B33FC" w14:paraId="5F618B2A" w14:textId="77777777" w:rsidTr="00704203">
        <w:trPr>
          <w:trHeight w:val="284"/>
        </w:trPr>
        <w:tc>
          <w:tcPr>
            <w:tcW w:w="1514" w:type="dxa"/>
          </w:tcPr>
          <w:p w14:paraId="0BD91F04" w14:textId="77777777" w:rsidR="003B33FC" w:rsidRDefault="003B33FC" w:rsidP="00704203">
            <w:pPr>
              <w:pStyle w:val="TableParagraph"/>
              <w:ind w:left="90" w:right="54"/>
              <w:rPr>
                <w:sz w:val="24"/>
              </w:rPr>
            </w:pPr>
            <w:r>
              <w:rPr>
                <w:spacing w:val="-5"/>
                <w:sz w:val="24"/>
              </w:rPr>
              <w:t>263</w:t>
            </w:r>
          </w:p>
        </w:tc>
        <w:tc>
          <w:tcPr>
            <w:tcW w:w="1276" w:type="dxa"/>
          </w:tcPr>
          <w:p w14:paraId="23878810" w14:textId="77777777" w:rsidR="003B33FC" w:rsidRDefault="003B33FC" w:rsidP="00704203">
            <w:pPr>
              <w:pStyle w:val="TableParagraph"/>
              <w:ind w:left="65"/>
              <w:rPr>
                <w:sz w:val="24"/>
              </w:rPr>
            </w:pPr>
            <w:r>
              <w:rPr>
                <w:spacing w:val="-2"/>
                <w:sz w:val="24"/>
              </w:rPr>
              <w:t>408843.36</w:t>
            </w:r>
          </w:p>
        </w:tc>
        <w:tc>
          <w:tcPr>
            <w:tcW w:w="1276" w:type="dxa"/>
          </w:tcPr>
          <w:p w14:paraId="217B9CB7" w14:textId="77777777" w:rsidR="003B33FC" w:rsidRDefault="003B33FC" w:rsidP="00704203">
            <w:pPr>
              <w:pStyle w:val="TableParagraph"/>
              <w:ind w:left="66" w:right="27"/>
              <w:rPr>
                <w:sz w:val="24"/>
              </w:rPr>
            </w:pPr>
            <w:r>
              <w:rPr>
                <w:spacing w:val="-2"/>
                <w:sz w:val="24"/>
              </w:rPr>
              <w:t>2161158.84</w:t>
            </w:r>
          </w:p>
        </w:tc>
        <w:tc>
          <w:tcPr>
            <w:tcW w:w="2490" w:type="dxa"/>
          </w:tcPr>
          <w:p w14:paraId="1E37D639"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5F2215F5" w14:textId="77777777" w:rsidR="003B33FC" w:rsidRDefault="003B33FC" w:rsidP="00704203">
            <w:pPr>
              <w:pStyle w:val="TableParagraph"/>
              <w:ind w:left="792" w:right="761"/>
              <w:rPr>
                <w:sz w:val="24"/>
              </w:rPr>
            </w:pPr>
            <w:r>
              <w:rPr>
                <w:spacing w:val="-4"/>
                <w:sz w:val="24"/>
              </w:rPr>
              <w:t>1.00</w:t>
            </w:r>
          </w:p>
        </w:tc>
        <w:tc>
          <w:tcPr>
            <w:tcW w:w="1575" w:type="dxa"/>
          </w:tcPr>
          <w:p w14:paraId="39B13C42" w14:textId="77777777" w:rsidR="003B33FC" w:rsidRDefault="003B33FC" w:rsidP="00704203">
            <w:pPr>
              <w:pStyle w:val="TableParagraph"/>
              <w:ind w:right="710"/>
              <w:jc w:val="right"/>
              <w:rPr>
                <w:sz w:val="24"/>
              </w:rPr>
            </w:pPr>
            <w:r>
              <w:rPr>
                <w:w w:val="99"/>
                <w:sz w:val="24"/>
              </w:rPr>
              <w:t>-</w:t>
            </w:r>
          </w:p>
        </w:tc>
      </w:tr>
      <w:tr w:rsidR="003B33FC" w14:paraId="6F12232A" w14:textId="77777777" w:rsidTr="00704203">
        <w:trPr>
          <w:trHeight w:val="284"/>
        </w:trPr>
        <w:tc>
          <w:tcPr>
            <w:tcW w:w="1514" w:type="dxa"/>
          </w:tcPr>
          <w:p w14:paraId="3C24A645" w14:textId="77777777" w:rsidR="003B33FC" w:rsidRDefault="003B33FC" w:rsidP="00704203">
            <w:pPr>
              <w:pStyle w:val="TableParagraph"/>
              <w:ind w:left="90" w:right="54"/>
              <w:rPr>
                <w:sz w:val="24"/>
              </w:rPr>
            </w:pPr>
            <w:r>
              <w:rPr>
                <w:spacing w:val="-5"/>
                <w:sz w:val="24"/>
              </w:rPr>
              <w:t>264</w:t>
            </w:r>
          </w:p>
        </w:tc>
        <w:tc>
          <w:tcPr>
            <w:tcW w:w="1276" w:type="dxa"/>
          </w:tcPr>
          <w:p w14:paraId="650B8100" w14:textId="77777777" w:rsidR="003B33FC" w:rsidRDefault="003B33FC" w:rsidP="00704203">
            <w:pPr>
              <w:pStyle w:val="TableParagraph"/>
              <w:ind w:left="65"/>
              <w:rPr>
                <w:sz w:val="24"/>
              </w:rPr>
            </w:pPr>
            <w:r>
              <w:rPr>
                <w:spacing w:val="-2"/>
                <w:sz w:val="24"/>
              </w:rPr>
              <w:t>408858.05</w:t>
            </w:r>
          </w:p>
        </w:tc>
        <w:tc>
          <w:tcPr>
            <w:tcW w:w="1276" w:type="dxa"/>
          </w:tcPr>
          <w:p w14:paraId="0560D856" w14:textId="77777777" w:rsidR="003B33FC" w:rsidRDefault="003B33FC" w:rsidP="00704203">
            <w:pPr>
              <w:pStyle w:val="TableParagraph"/>
              <w:ind w:left="66" w:right="27"/>
              <w:rPr>
                <w:sz w:val="24"/>
              </w:rPr>
            </w:pPr>
            <w:r>
              <w:rPr>
                <w:spacing w:val="-2"/>
                <w:sz w:val="24"/>
              </w:rPr>
              <w:t>2161121.52</w:t>
            </w:r>
          </w:p>
        </w:tc>
        <w:tc>
          <w:tcPr>
            <w:tcW w:w="2490" w:type="dxa"/>
          </w:tcPr>
          <w:p w14:paraId="6F580DF7"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201CBBD0" w14:textId="77777777" w:rsidR="003B33FC" w:rsidRDefault="003B33FC" w:rsidP="00704203">
            <w:pPr>
              <w:pStyle w:val="TableParagraph"/>
              <w:ind w:left="792" w:right="761"/>
              <w:rPr>
                <w:sz w:val="24"/>
              </w:rPr>
            </w:pPr>
            <w:r>
              <w:rPr>
                <w:spacing w:val="-4"/>
                <w:sz w:val="24"/>
              </w:rPr>
              <w:t>1.00</w:t>
            </w:r>
          </w:p>
        </w:tc>
        <w:tc>
          <w:tcPr>
            <w:tcW w:w="1575" w:type="dxa"/>
          </w:tcPr>
          <w:p w14:paraId="095DD071" w14:textId="77777777" w:rsidR="003B33FC" w:rsidRDefault="003B33FC" w:rsidP="00704203">
            <w:pPr>
              <w:pStyle w:val="TableParagraph"/>
              <w:ind w:right="710"/>
              <w:jc w:val="right"/>
              <w:rPr>
                <w:sz w:val="24"/>
              </w:rPr>
            </w:pPr>
            <w:r>
              <w:rPr>
                <w:w w:val="99"/>
                <w:sz w:val="24"/>
              </w:rPr>
              <w:t>-</w:t>
            </w:r>
          </w:p>
        </w:tc>
      </w:tr>
      <w:tr w:rsidR="003B33FC" w14:paraId="61D2A174" w14:textId="77777777" w:rsidTr="00704203">
        <w:trPr>
          <w:trHeight w:val="284"/>
        </w:trPr>
        <w:tc>
          <w:tcPr>
            <w:tcW w:w="1514" w:type="dxa"/>
          </w:tcPr>
          <w:p w14:paraId="25DBF13B" w14:textId="77777777" w:rsidR="003B33FC" w:rsidRDefault="003B33FC" w:rsidP="00704203">
            <w:pPr>
              <w:pStyle w:val="TableParagraph"/>
              <w:ind w:left="90" w:right="54"/>
              <w:rPr>
                <w:sz w:val="24"/>
              </w:rPr>
            </w:pPr>
            <w:r>
              <w:rPr>
                <w:spacing w:val="-5"/>
                <w:sz w:val="24"/>
              </w:rPr>
              <w:t>265</w:t>
            </w:r>
          </w:p>
        </w:tc>
        <w:tc>
          <w:tcPr>
            <w:tcW w:w="1276" w:type="dxa"/>
          </w:tcPr>
          <w:p w14:paraId="01C2185D" w14:textId="77777777" w:rsidR="003B33FC" w:rsidRDefault="003B33FC" w:rsidP="00704203">
            <w:pPr>
              <w:pStyle w:val="TableParagraph"/>
              <w:ind w:left="65"/>
              <w:rPr>
                <w:sz w:val="24"/>
              </w:rPr>
            </w:pPr>
            <w:r>
              <w:rPr>
                <w:spacing w:val="-2"/>
                <w:sz w:val="24"/>
              </w:rPr>
              <w:t>408902.21</w:t>
            </w:r>
          </w:p>
        </w:tc>
        <w:tc>
          <w:tcPr>
            <w:tcW w:w="1276" w:type="dxa"/>
          </w:tcPr>
          <w:p w14:paraId="0E2D568B" w14:textId="77777777" w:rsidR="003B33FC" w:rsidRDefault="003B33FC" w:rsidP="00704203">
            <w:pPr>
              <w:pStyle w:val="TableParagraph"/>
              <w:ind w:left="66" w:right="27"/>
              <w:rPr>
                <w:sz w:val="24"/>
              </w:rPr>
            </w:pPr>
            <w:r>
              <w:rPr>
                <w:spacing w:val="-2"/>
                <w:sz w:val="24"/>
              </w:rPr>
              <w:t>2161116.82</w:t>
            </w:r>
          </w:p>
        </w:tc>
        <w:tc>
          <w:tcPr>
            <w:tcW w:w="2490" w:type="dxa"/>
          </w:tcPr>
          <w:p w14:paraId="7C5DD328"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367AB35F" w14:textId="77777777" w:rsidR="003B33FC" w:rsidRDefault="003B33FC" w:rsidP="00704203">
            <w:pPr>
              <w:pStyle w:val="TableParagraph"/>
              <w:ind w:left="792" w:right="761"/>
              <w:rPr>
                <w:sz w:val="24"/>
              </w:rPr>
            </w:pPr>
            <w:r>
              <w:rPr>
                <w:spacing w:val="-4"/>
                <w:sz w:val="24"/>
              </w:rPr>
              <w:t>1.00</w:t>
            </w:r>
          </w:p>
        </w:tc>
        <w:tc>
          <w:tcPr>
            <w:tcW w:w="1575" w:type="dxa"/>
          </w:tcPr>
          <w:p w14:paraId="1C401782" w14:textId="77777777" w:rsidR="003B33FC" w:rsidRDefault="003B33FC" w:rsidP="00704203">
            <w:pPr>
              <w:pStyle w:val="TableParagraph"/>
              <w:ind w:right="710"/>
              <w:jc w:val="right"/>
              <w:rPr>
                <w:sz w:val="24"/>
              </w:rPr>
            </w:pPr>
            <w:r>
              <w:rPr>
                <w:w w:val="99"/>
                <w:sz w:val="24"/>
              </w:rPr>
              <w:t>-</w:t>
            </w:r>
          </w:p>
        </w:tc>
      </w:tr>
      <w:tr w:rsidR="003B33FC" w14:paraId="791D25F1" w14:textId="77777777" w:rsidTr="00704203">
        <w:trPr>
          <w:trHeight w:val="284"/>
        </w:trPr>
        <w:tc>
          <w:tcPr>
            <w:tcW w:w="1514" w:type="dxa"/>
          </w:tcPr>
          <w:p w14:paraId="6888C710" w14:textId="77777777" w:rsidR="003B33FC" w:rsidRDefault="003B33FC" w:rsidP="00704203">
            <w:pPr>
              <w:pStyle w:val="TableParagraph"/>
              <w:ind w:left="90" w:right="54"/>
              <w:rPr>
                <w:sz w:val="24"/>
              </w:rPr>
            </w:pPr>
            <w:r>
              <w:rPr>
                <w:spacing w:val="-5"/>
                <w:sz w:val="24"/>
              </w:rPr>
              <w:t>266</w:t>
            </w:r>
          </w:p>
        </w:tc>
        <w:tc>
          <w:tcPr>
            <w:tcW w:w="1276" w:type="dxa"/>
          </w:tcPr>
          <w:p w14:paraId="6249AE8A" w14:textId="77777777" w:rsidR="003B33FC" w:rsidRDefault="003B33FC" w:rsidP="00704203">
            <w:pPr>
              <w:pStyle w:val="TableParagraph"/>
              <w:ind w:left="65"/>
              <w:rPr>
                <w:sz w:val="24"/>
              </w:rPr>
            </w:pPr>
            <w:r>
              <w:rPr>
                <w:spacing w:val="-2"/>
                <w:sz w:val="24"/>
              </w:rPr>
              <w:t>408928.99</w:t>
            </w:r>
          </w:p>
        </w:tc>
        <w:tc>
          <w:tcPr>
            <w:tcW w:w="1276" w:type="dxa"/>
          </w:tcPr>
          <w:p w14:paraId="3FB9DC65" w14:textId="77777777" w:rsidR="003B33FC" w:rsidRDefault="003B33FC" w:rsidP="00704203">
            <w:pPr>
              <w:pStyle w:val="TableParagraph"/>
              <w:ind w:left="66" w:right="27"/>
              <w:rPr>
                <w:sz w:val="24"/>
              </w:rPr>
            </w:pPr>
            <w:r>
              <w:rPr>
                <w:spacing w:val="-2"/>
                <w:sz w:val="24"/>
              </w:rPr>
              <w:t>2161074.79</w:t>
            </w:r>
          </w:p>
        </w:tc>
        <w:tc>
          <w:tcPr>
            <w:tcW w:w="2490" w:type="dxa"/>
          </w:tcPr>
          <w:p w14:paraId="5848D69F"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7D5E79FC" w14:textId="77777777" w:rsidR="003B33FC" w:rsidRDefault="003B33FC" w:rsidP="00704203">
            <w:pPr>
              <w:pStyle w:val="TableParagraph"/>
              <w:ind w:left="792" w:right="761"/>
              <w:rPr>
                <w:sz w:val="24"/>
              </w:rPr>
            </w:pPr>
            <w:r>
              <w:rPr>
                <w:spacing w:val="-4"/>
                <w:sz w:val="24"/>
              </w:rPr>
              <w:t>1.00</w:t>
            </w:r>
          </w:p>
        </w:tc>
        <w:tc>
          <w:tcPr>
            <w:tcW w:w="1575" w:type="dxa"/>
          </w:tcPr>
          <w:p w14:paraId="2C7AABCA" w14:textId="77777777" w:rsidR="003B33FC" w:rsidRDefault="003B33FC" w:rsidP="00704203">
            <w:pPr>
              <w:pStyle w:val="TableParagraph"/>
              <w:ind w:right="710"/>
              <w:jc w:val="right"/>
              <w:rPr>
                <w:sz w:val="24"/>
              </w:rPr>
            </w:pPr>
            <w:r>
              <w:rPr>
                <w:w w:val="99"/>
                <w:sz w:val="24"/>
              </w:rPr>
              <w:t>-</w:t>
            </w:r>
          </w:p>
        </w:tc>
      </w:tr>
      <w:tr w:rsidR="003B33FC" w14:paraId="27F27120" w14:textId="77777777" w:rsidTr="00704203">
        <w:trPr>
          <w:trHeight w:val="284"/>
        </w:trPr>
        <w:tc>
          <w:tcPr>
            <w:tcW w:w="1514" w:type="dxa"/>
          </w:tcPr>
          <w:p w14:paraId="6E458C47" w14:textId="77777777" w:rsidR="003B33FC" w:rsidRDefault="003B33FC" w:rsidP="00704203">
            <w:pPr>
              <w:pStyle w:val="TableParagraph"/>
              <w:ind w:left="90" w:right="54"/>
              <w:rPr>
                <w:sz w:val="24"/>
              </w:rPr>
            </w:pPr>
            <w:r>
              <w:rPr>
                <w:spacing w:val="-5"/>
                <w:sz w:val="24"/>
              </w:rPr>
              <w:t>267</w:t>
            </w:r>
          </w:p>
        </w:tc>
        <w:tc>
          <w:tcPr>
            <w:tcW w:w="1276" w:type="dxa"/>
          </w:tcPr>
          <w:p w14:paraId="7D237833" w14:textId="77777777" w:rsidR="003B33FC" w:rsidRDefault="003B33FC" w:rsidP="00704203">
            <w:pPr>
              <w:pStyle w:val="TableParagraph"/>
              <w:ind w:left="65"/>
              <w:rPr>
                <w:sz w:val="24"/>
              </w:rPr>
            </w:pPr>
            <w:r>
              <w:rPr>
                <w:spacing w:val="-2"/>
                <w:sz w:val="24"/>
              </w:rPr>
              <w:t>408833.35</w:t>
            </w:r>
          </w:p>
        </w:tc>
        <w:tc>
          <w:tcPr>
            <w:tcW w:w="1276" w:type="dxa"/>
          </w:tcPr>
          <w:p w14:paraId="54C738D5" w14:textId="77777777" w:rsidR="003B33FC" w:rsidRDefault="003B33FC" w:rsidP="00704203">
            <w:pPr>
              <w:pStyle w:val="TableParagraph"/>
              <w:ind w:left="66" w:right="27"/>
              <w:rPr>
                <w:sz w:val="24"/>
              </w:rPr>
            </w:pPr>
            <w:r>
              <w:rPr>
                <w:spacing w:val="-2"/>
                <w:sz w:val="24"/>
              </w:rPr>
              <w:t>2160941.40</w:t>
            </w:r>
          </w:p>
        </w:tc>
        <w:tc>
          <w:tcPr>
            <w:tcW w:w="2490" w:type="dxa"/>
          </w:tcPr>
          <w:p w14:paraId="79DC2A67"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0E53A842" w14:textId="77777777" w:rsidR="003B33FC" w:rsidRDefault="003B33FC" w:rsidP="00704203">
            <w:pPr>
              <w:pStyle w:val="TableParagraph"/>
              <w:ind w:left="792" w:right="761"/>
              <w:rPr>
                <w:sz w:val="24"/>
              </w:rPr>
            </w:pPr>
            <w:r>
              <w:rPr>
                <w:spacing w:val="-4"/>
                <w:sz w:val="24"/>
              </w:rPr>
              <w:t>1.00</w:t>
            </w:r>
          </w:p>
        </w:tc>
        <w:tc>
          <w:tcPr>
            <w:tcW w:w="1575" w:type="dxa"/>
          </w:tcPr>
          <w:p w14:paraId="3A6AA2C0" w14:textId="77777777" w:rsidR="003B33FC" w:rsidRDefault="003B33FC" w:rsidP="00704203">
            <w:pPr>
              <w:pStyle w:val="TableParagraph"/>
              <w:ind w:right="710"/>
              <w:jc w:val="right"/>
              <w:rPr>
                <w:sz w:val="24"/>
              </w:rPr>
            </w:pPr>
            <w:r>
              <w:rPr>
                <w:w w:val="99"/>
                <w:sz w:val="24"/>
              </w:rPr>
              <w:t>-</w:t>
            </w:r>
          </w:p>
        </w:tc>
      </w:tr>
      <w:tr w:rsidR="003B33FC" w14:paraId="4CEE6B7B" w14:textId="77777777" w:rsidTr="00704203">
        <w:trPr>
          <w:trHeight w:val="284"/>
        </w:trPr>
        <w:tc>
          <w:tcPr>
            <w:tcW w:w="1514" w:type="dxa"/>
          </w:tcPr>
          <w:p w14:paraId="1AEA9625" w14:textId="77777777" w:rsidR="003B33FC" w:rsidRDefault="003B33FC" w:rsidP="00704203">
            <w:pPr>
              <w:pStyle w:val="TableParagraph"/>
              <w:ind w:left="90" w:right="54"/>
              <w:rPr>
                <w:sz w:val="24"/>
              </w:rPr>
            </w:pPr>
            <w:r>
              <w:rPr>
                <w:spacing w:val="-5"/>
                <w:sz w:val="24"/>
              </w:rPr>
              <w:t>268</w:t>
            </w:r>
          </w:p>
        </w:tc>
        <w:tc>
          <w:tcPr>
            <w:tcW w:w="1276" w:type="dxa"/>
          </w:tcPr>
          <w:p w14:paraId="348EC1CA" w14:textId="77777777" w:rsidR="003B33FC" w:rsidRDefault="003B33FC" w:rsidP="00704203">
            <w:pPr>
              <w:pStyle w:val="TableParagraph"/>
              <w:ind w:left="65"/>
              <w:rPr>
                <w:sz w:val="24"/>
              </w:rPr>
            </w:pPr>
            <w:r>
              <w:rPr>
                <w:spacing w:val="-2"/>
                <w:sz w:val="24"/>
              </w:rPr>
              <w:t>408809.42</w:t>
            </w:r>
          </w:p>
        </w:tc>
        <w:tc>
          <w:tcPr>
            <w:tcW w:w="1276" w:type="dxa"/>
          </w:tcPr>
          <w:p w14:paraId="63AD2CA3" w14:textId="77777777" w:rsidR="003B33FC" w:rsidRDefault="003B33FC" w:rsidP="00704203">
            <w:pPr>
              <w:pStyle w:val="TableParagraph"/>
              <w:ind w:left="66" w:right="27"/>
              <w:rPr>
                <w:sz w:val="24"/>
              </w:rPr>
            </w:pPr>
            <w:r>
              <w:rPr>
                <w:spacing w:val="-2"/>
                <w:sz w:val="24"/>
              </w:rPr>
              <w:t>2160892.80</w:t>
            </w:r>
          </w:p>
        </w:tc>
        <w:tc>
          <w:tcPr>
            <w:tcW w:w="2490" w:type="dxa"/>
          </w:tcPr>
          <w:p w14:paraId="05964348"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709FE15E" w14:textId="77777777" w:rsidR="003B33FC" w:rsidRDefault="003B33FC" w:rsidP="00704203">
            <w:pPr>
              <w:pStyle w:val="TableParagraph"/>
              <w:ind w:left="792" w:right="761"/>
              <w:rPr>
                <w:sz w:val="24"/>
              </w:rPr>
            </w:pPr>
            <w:r>
              <w:rPr>
                <w:spacing w:val="-4"/>
                <w:sz w:val="24"/>
              </w:rPr>
              <w:t>1.00</w:t>
            </w:r>
          </w:p>
        </w:tc>
        <w:tc>
          <w:tcPr>
            <w:tcW w:w="1575" w:type="dxa"/>
          </w:tcPr>
          <w:p w14:paraId="4095C68A" w14:textId="77777777" w:rsidR="003B33FC" w:rsidRDefault="003B33FC" w:rsidP="00704203">
            <w:pPr>
              <w:pStyle w:val="TableParagraph"/>
              <w:ind w:right="710"/>
              <w:jc w:val="right"/>
              <w:rPr>
                <w:sz w:val="24"/>
              </w:rPr>
            </w:pPr>
            <w:r>
              <w:rPr>
                <w:w w:val="99"/>
                <w:sz w:val="24"/>
              </w:rPr>
              <w:t>-</w:t>
            </w:r>
          </w:p>
        </w:tc>
      </w:tr>
      <w:tr w:rsidR="003B33FC" w14:paraId="1775F81E" w14:textId="77777777" w:rsidTr="00704203">
        <w:trPr>
          <w:trHeight w:val="284"/>
        </w:trPr>
        <w:tc>
          <w:tcPr>
            <w:tcW w:w="1514" w:type="dxa"/>
          </w:tcPr>
          <w:p w14:paraId="719E353B" w14:textId="77777777" w:rsidR="003B33FC" w:rsidRDefault="003B33FC" w:rsidP="00704203">
            <w:pPr>
              <w:pStyle w:val="TableParagraph"/>
              <w:ind w:left="90" w:right="54"/>
              <w:rPr>
                <w:sz w:val="24"/>
              </w:rPr>
            </w:pPr>
            <w:r>
              <w:rPr>
                <w:spacing w:val="-5"/>
                <w:sz w:val="24"/>
              </w:rPr>
              <w:t>269</w:t>
            </w:r>
          </w:p>
        </w:tc>
        <w:tc>
          <w:tcPr>
            <w:tcW w:w="1276" w:type="dxa"/>
          </w:tcPr>
          <w:p w14:paraId="5D6D19AF" w14:textId="77777777" w:rsidR="003B33FC" w:rsidRDefault="003B33FC" w:rsidP="00704203">
            <w:pPr>
              <w:pStyle w:val="TableParagraph"/>
              <w:ind w:left="65"/>
              <w:rPr>
                <w:sz w:val="24"/>
              </w:rPr>
            </w:pPr>
            <w:r>
              <w:rPr>
                <w:spacing w:val="-2"/>
                <w:sz w:val="24"/>
              </w:rPr>
              <w:t>408804.05</w:t>
            </w:r>
          </w:p>
        </w:tc>
        <w:tc>
          <w:tcPr>
            <w:tcW w:w="1276" w:type="dxa"/>
          </w:tcPr>
          <w:p w14:paraId="3D7F3527" w14:textId="77777777" w:rsidR="003B33FC" w:rsidRDefault="003B33FC" w:rsidP="00704203">
            <w:pPr>
              <w:pStyle w:val="TableParagraph"/>
              <w:ind w:left="66" w:right="27"/>
              <w:rPr>
                <w:sz w:val="24"/>
              </w:rPr>
            </w:pPr>
            <w:r>
              <w:rPr>
                <w:spacing w:val="-2"/>
                <w:sz w:val="24"/>
              </w:rPr>
              <w:t>2160890.59</w:t>
            </w:r>
          </w:p>
        </w:tc>
        <w:tc>
          <w:tcPr>
            <w:tcW w:w="2490" w:type="dxa"/>
          </w:tcPr>
          <w:p w14:paraId="5426E631"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7359DB83" w14:textId="77777777" w:rsidR="003B33FC" w:rsidRDefault="003B33FC" w:rsidP="00704203">
            <w:pPr>
              <w:pStyle w:val="TableParagraph"/>
              <w:ind w:left="792" w:right="761"/>
              <w:rPr>
                <w:sz w:val="24"/>
              </w:rPr>
            </w:pPr>
            <w:r>
              <w:rPr>
                <w:spacing w:val="-4"/>
                <w:sz w:val="24"/>
              </w:rPr>
              <w:t>1.00</w:t>
            </w:r>
          </w:p>
        </w:tc>
        <w:tc>
          <w:tcPr>
            <w:tcW w:w="1575" w:type="dxa"/>
          </w:tcPr>
          <w:p w14:paraId="59471824" w14:textId="77777777" w:rsidR="003B33FC" w:rsidRDefault="003B33FC" w:rsidP="00704203">
            <w:pPr>
              <w:pStyle w:val="TableParagraph"/>
              <w:ind w:right="710"/>
              <w:jc w:val="right"/>
              <w:rPr>
                <w:sz w:val="24"/>
              </w:rPr>
            </w:pPr>
            <w:r>
              <w:rPr>
                <w:w w:val="99"/>
                <w:sz w:val="24"/>
              </w:rPr>
              <w:t>-</w:t>
            </w:r>
          </w:p>
        </w:tc>
      </w:tr>
      <w:tr w:rsidR="003B33FC" w14:paraId="774AD974" w14:textId="77777777" w:rsidTr="00704203">
        <w:trPr>
          <w:trHeight w:val="284"/>
        </w:trPr>
        <w:tc>
          <w:tcPr>
            <w:tcW w:w="1514" w:type="dxa"/>
          </w:tcPr>
          <w:p w14:paraId="23BC64FA" w14:textId="77777777" w:rsidR="003B33FC" w:rsidRDefault="003B33FC" w:rsidP="00704203">
            <w:pPr>
              <w:pStyle w:val="TableParagraph"/>
              <w:ind w:left="90" w:right="54"/>
              <w:rPr>
                <w:sz w:val="24"/>
              </w:rPr>
            </w:pPr>
            <w:r>
              <w:rPr>
                <w:spacing w:val="-5"/>
                <w:sz w:val="24"/>
              </w:rPr>
              <w:t>270</w:t>
            </w:r>
          </w:p>
        </w:tc>
        <w:tc>
          <w:tcPr>
            <w:tcW w:w="1276" w:type="dxa"/>
          </w:tcPr>
          <w:p w14:paraId="0D7A88A4" w14:textId="77777777" w:rsidR="003B33FC" w:rsidRDefault="003B33FC" w:rsidP="00704203">
            <w:pPr>
              <w:pStyle w:val="TableParagraph"/>
              <w:ind w:left="65"/>
              <w:rPr>
                <w:sz w:val="24"/>
              </w:rPr>
            </w:pPr>
            <w:r>
              <w:rPr>
                <w:spacing w:val="-2"/>
                <w:sz w:val="24"/>
              </w:rPr>
              <w:t>408756.37</w:t>
            </w:r>
          </w:p>
        </w:tc>
        <w:tc>
          <w:tcPr>
            <w:tcW w:w="1276" w:type="dxa"/>
          </w:tcPr>
          <w:p w14:paraId="30D8A96F" w14:textId="77777777" w:rsidR="003B33FC" w:rsidRDefault="003B33FC" w:rsidP="00704203">
            <w:pPr>
              <w:pStyle w:val="TableParagraph"/>
              <w:ind w:left="66" w:right="27"/>
              <w:rPr>
                <w:sz w:val="24"/>
              </w:rPr>
            </w:pPr>
            <w:r>
              <w:rPr>
                <w:spacing w:val="-2"/>
                <w:sz w:val="24"/>
              </w:rPr>
              <w:t>2160870.95</w:t>
            </w:r>
          </w:p>
        </w:tc>
        <w:tc>
          <w:tcPr>
            <w:tcW w:w="2490" w:type="dxa"/>
          </w:tcPr>
          <w:p w14:paraId="02E8E776"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3C044F11" w14:textId="77777777" w:rsidR="003B33FC" w:rsidRDefault="003B33FC" w:rsidP="00704203">
            <w:pPr>
              <w:pStyle w:val="TableParagraph"/>
              <w:ind w:left="792" w:right="761"/>
              <w:rPr>
                <w:sz w:val="24"/>
              </w:rPr>
            </w:pPr>
            <w:r>
              <w:rPr>
                <w:spacing w:val="-4"/>
                <w:sz w:val="24"/>
              </w:rPr>
              <w:t>1.00</w:t>
            </w:r>
          </w:p>
        </w:tc>
        <w:tc>
          <w:tcPr>
            <w:tcW w:w="1575" w:type="dxa"/>
          </w:tcPr>
          <w:p w14:paraId="0C5A17AC" w14:textId="77777777" w:rsidR="003B33FC" w:rsidRDefault="003B33FC" w:rsidP="00704203">
            <w:pPr>
              <w:pStyle w:val="TableParagraph"/>
              <w:ind w:right="710"/>
              <w:jc w:val="right"/>
              <w:rPr>
                <w:sz w:val="24"/>
              </w:rPr>
            </w:pPr>
            <w:r>
              <w:rPr>
                <w:w w:val="99"/>
                <w:sz w:val="24"/>
              </w:rPr>
              <w:t>-</w:t>
            </w:r>
          </w:p>
        </w:tc>
      </w:tr>
      <w:tr w:rsidR="003B33FC" w14:paraId="328B06AD" w14:textId="77777777" w:rsidTr="00704203">
        <w:trPr>
          <w:trHeight w:val="284"/>
        </w:trPr>
        <w:tc>
          <w:tcPr>
            <w:tcW w:w="1514" w:type="dxa"/>
          </w:tcPr>
          <w:p w14:paraId="0D852B48" w14:textId="77777777" w:rsidR="003B33FC" w:rsidRDefault="003B33FC" w:rsidP="00704203">
            <w:pPr>
              <w:pStyle w:val="TableParagraph"/>
              <w:ind w:left="90" w:right="54"/>
              <w:rPr>
                <w:sz w:val="24"/>
              </w:rPr>
            </w:pPr>
            <w:r>
              <w:rPr>
                <w:spacing w:val="-5"/>
                <w:sz w:val="24"/>
              </w:rPr>
              <w:t>271</w:t>
            </w:r>
          </w:p>
        </w:tc>
        <w:tc>
          <w:tcPr>
            <w:tcW w:w="1276" w:type="dxa"/>
          </w:tcPr>
          <w:p w14:paraId="48DA319D" w14:textId="77777777" w:rsidR="003B33FC" w:rsidRDefault="003B33FC" w:rsidP="00704203">
            <w:pPr>
              <w:pStyle w:val="TableParagraph"/>
              <w:ind w:left="65"/>
              <w:rPr>
                <w:sz w:val="24"/>
              </w:rPr>
            </w:pPr>
            <w:r>
              <w:rPr>
                <w:spacing w:val="-2"/>
                <w:sz w:val="24"/>
              </w:rPr>
              <w:t>408718.39</w:t>
            </w:r>
          </w:p>
        </w:tc>
        <w:tc>
          <w:tcPr>
            <w:tcW w:w="1276" w:type="dxa"/>
          </w:tcPr>
          <w:p w14:paraId="75AE204F" w14:textId="77777777" w:rsidR="003B33FC" w:rsidRDefault="003B33FC" w:rsidP="00704203">
            <w:pPr>
              <w:pStyle w:val="TableParagraph"/>
              <w:ind w:left="66" w:right="27"/>
              <w:rPr>
                <w:sz w:val="24"/>
              </w:rPr>
            </w:pPr>
            <w:r>
              <w:rPr>
                <w:spacing w:val="-2"/>
                <w:sz w:val="24"/>
              </w:rPr>
              <w:t>2160862.00</w:t>
            </w:r>
          </w:p>
        </w:tc>
        <w:tc>
          <w:tcPr>
            <w:tcW w:w="2490" w:type="dxa"/>
          </w:tcPr>
          <w:p w14:paraId="341A7375"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75CC139C" w14:textId="77777777" w:rsidR="003B33FC" w:rsidRDefault="003B33FC" w:rsidP="00704203">
            <w:pPr>
              <w:pStyle w:val="TableParagraph"/>
              <w:ind w:left="792" w:right="761"/>
              <w:rPr>
                <w:sz w:val="24"/>
              </w:rPr>
            </w:pPr>
            <w:r>
              <w:rPr>
                <w:spacing w:val="-4"/>
                <w:sz w:val="24"/>
              </w:rPr>
              <w:t>1.00</w:t>
            </w:r>
          </w:p>
        </w:tc>
        <w:tc>
          <w:tcPr>
            <w:tcW w:w="1575" w:type="dxa"/>
          </w:tcPr>
          <w:p w14:paraId="31194C25" w14:textId="77777777" w:rsidR="003B33FC" w:rsidRDefault="003B33FC" w:rsidP="00704203">
            <w:pPr>
              <w:pStyle w:val="TableParagraph"/>
              <w:ind w:right="710"/>
              <w:jc w:val="right"/>
              <w:rPr>
                <w:sz w:val="24"/>
              </w:rPr>
            </w:pPr>
            <w:r>
              <w:rPr>
                <w:w w:val="99"/>
                <w:sz w:val="24"/>
              </w:rPr>
              <w:t>-</w:t>
            </w:r>
          </w:p>
        </w:tc>
      </w:tr>
      <w:tr w:rsidR="003B33FC" w14:paraId="2D2522C7" w14:textId="77777777" w:rsidTr="00704203">
        <w:trPr>
          <w:trHeight w:val="284"/>
        </w:trPr>
        <w:tc>
          <w:tcPr>
            <w:tcW w:w="1514" w:type="dxa"/>
          </w:tcPr>
          <w:p w14:paraId="1A8BEF85" w14:textId="77777777" w:rsidR="003B33FC" w:rsidRDefault="003B33FC" w:rsidP="00704203">
            <w:pPr>
              <w:pStyle w:val="TableParagraph"/>
              <w:ind w:left="90" w:right="54"/>
              <w:rPr>
                <w:sz w:val="24"/>
              </w:rPr>
            </w:pPr>
            <w:r>
              <w:rPr>
                <w:spacing w:val="-5"/>
                <w:sz w:val="24"/>
              </w:rPr>
              <w:t>272</w:t>
            </w:r>
          </w:p>
        </w:tc>
        <w:tc>
          <w:tcPr>
            <w:tcW w:w="1276" w:type="dxa"/>
          </w:tcPr>
          <w:p w14:paraId="05707E89" w14:textId="77777777" w:rsidR="003B33FC" w:rsidRDefault="003B33FC" w:rsidP="00704203">
            <w:pPr>
              <w:pStyle w:val="TableParagraph"/>
              <w:ind w:left="65"/>
              <w:rPr>
                <w:sz w:val="24"/>
              </w:rPr>
            </w:pPr>
            <w:r>
              <w:rPr>
                <w:spacing w:val="-2"/>
                <w:sz w:val="24"/>
              </w:rPr>
              <w:t>408708.08</w:t>
            </w:r>
          </w:p>
        </w:tc>
        <w:tc>
          <w:tcPr>
            <w:tcW w:w="1276" w:type="dxa"/>
          </w:tcPr>
          <w:p w14:paraId="47B3109B" w14:textId="77777777" w:rsidR="003B33FC" w:rsidRDefault="003B33FC" w:rsidP="00704203">
            <w:pPr>
              <w:pStyle w:val="TableParagraph"/>
              <w:ind w:left="66" w:right="27"/>
              <w:rPr>
                <w:sz w:val="24"/>
              </w:rPr>
            </w:pPr>
            <w:r>
              <w:rPr>
                <w:spacing w:val="-2"/>
                <w:sz w:val="24"/>
              </w:rPr>
              <w:t>2160873.73</w:t>
            </w:r>
          </w:p>
        </w:tc>
        <w:tc>
          <w:tcPr>
            <w:tcW w:w="2490" w:type="dxa"/>
          </w:tcPr>
          <w:p w14:paraId="3B90E50C"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0AFD5ED" w14:textId="77777777" w:rsidR="003B33FC" w:rsidRDefault="003B33FC" w:rsidP="00704203">
            <w:pPr>
              <w:pStyle w:val="TableParagraph"/>
              <w:ind w:left="792" w:right="761"/>
              <w:rPr>
                <w:sz w:val="24"/>
              </w:rPr>
            </w:pPr>
            <w:r>
              <w:rPr>
                <w:spacing w:val="-4"/>
                <w:sz w:val="24"/>
              </w:rPr>
              <w:t>1.00</w:t>
            </w:r>
          </w:p>
        </w:tc>
        <w:tc>
          <w:tcPr>
            <w:tcW w:w="1575" w:type="dxa"/>
          </w:tcPr>
          <w:p w14:paraId="34AEB366" w14:textId="77777777" w:rsidR="003B33FC" w:rsidRDefault="003B33FC" w:rsidP="00704203">
            <w:pPr>
              <w:pStyle w:val="TableParagraph"/>
              <w:ind w:right="710"/>
              <w:jc w:val="right"/>
              <w:rPr>
                <w:sz w:val="24"/>
              </w:rPr>
            </w:pPr>
            <w:r>
              <w:rPr>
                <w:w w:val="99"/>
                <w:sz w:val="24"/>
              </w:rPr>
              <w:t>-</w:t>
            </w:r>
          </w:p>
        </w:tc>
      </w:tr>
      <w:tr w:rsidR="003B33FC" w14:paraId="4A991C7F" w14:textId="77777777" w:rsidTr="00704203">
        <w:trPr>
          <w:trHeight w:val="284"/>
        </w:trPr>
        <w:tc>
          <w:tcPr>
            <w:tcW w:w="1514" w:type="dxa"/>
          </w:tcPr>
          <w:p w14:paraId="04B3F427" w14:textId="77777777" w:rsidR="003B33FC" w:rsidRDefault="003B33FC" w:rsidP="00704203">
            <w:pPr>
              <w:pStyle w:val="TableParagraph"/>
              <w:ind w:left="90" w:right="54"/>
              <w:rPr>
                <w:sz w:val="24"/>
              </w:rPr>
            </w:pPr>
            <w:r>
              <w:rPr>
                <w:spacing w:val="-5"/>
                <w:sz w:val="24"/>
              </w:rPr>
              <w:t>273</w:t>
            </w:r>
          </w:p>
        </w:tc>
        <w:tc>
          <w:tcPr>
            <w:tcW w:w="1276" w:type="dxa"/>
          </w:tcPr>
          <w:p w14:paraId="06AA3711" w14:textId="77777777" w:rsidR="003B33FC" w:rsidRDefault="003B33FC" w:rsidP="00704203">
            <w:pPr>
              <w:pStyle w:val="TableParagraph"/>
              <w:ind w:left="65"/>
              <w:rPr>
                <w:sz w:val="24"/>
              </w:rPr>
            </w:pPr>
            <w:r>
              <w:rPr>
                <w:spacing w:val="-2"/>
                <w:sz w:val="24"/>
              </w:rPr>
              <w:t>408711.06</w:t>
            </w:r>
          </w:p>
        </w:tc>
        <w:tc>
          <w:tcPr>
            <w:tcW w:w="1276" w:type="dxa"/>
          </w:tcPr>
          <w:p w14:paraId="4B0F31CF" w14:textId="77777777" w:rsidR="003B33FC" w:rsidRDefault="003B33FC" w:rsidP="00704203">
            <w:pPr>
              <w:pStyle w:val="TableParagraph"/>
              <w:ind w:left="66" w:right="27"/>
              <w:rPr>
                <w:sz w:val="24"/>
              </w:rPr>
            </w:pPr>
            <w:r>
              <w:rPr>
                <w:spacing w:val="-2"/>
                <w:sz w:val="24"/>
              </w:rPr>
              <w:t>2160905.12</w:t>
            </w:r>
          </w:p>
        </w:tc>
        <w:tc>
          <w:tcPr>
            <w:tcW w:w="2490" w:type="dxa"/>
          </w:tcPr>
          <w:p w14:paraId="20F6B99A"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343B15E6" w14:textId="77777777" w:rsidR="003B33FC" w:rsidRDefault="003B33FC" w:rsidP="00704203">
            <w:pPr>
              <w:pStyle w:val="TableParagraph"/>
              <w:ind w:left="792" w:right="761"/>
              <w:rPr>
                <w:sz w:val="24"/>
              </w:rPr>
            </w:pPr>
            <w:r>
              <w:rPr>
                <w:spacing w:val="-4"/>
                <w:sz w:val="24"/>
              </w:rPr>
              <w:t>1.00</w:t>
            </w:r>
          </w:p>
        </w:tc>
        <w:tc>
          <w:tcPr>
            <w:tcW w:w="1575" w:type="dxa"/>
          </w:tcPr>
          <w:p w14:paraId="59C3E0EF" w14:textId="77777777" w:rsidR="003B33FC" w:rsidRDefault="003B33FC" w:rsidP="00704203">
            <w:pPr>
              <w:pStyle w:val="TableParagraph"/>
              <w:ind w:right="710"/>
              <w:jc w:val="right"/>
              <w:rPr>
                <w:sz w:val="24"/>
              </w:rPr>
            </w:pPr>
            <w:r>
              <w:rPr>
                <w:w w:val="99"/>
                <w:sz w:val="24"/>
              </w:rPr>
              <w:t>-</w:t>
            </w:r>
          </w:p>
        </w:tc>
      </w:tr>
      <w:tr w:rsidR="003B33FC" w14:paraId="10FC1E6C" w14:textId="77777777" w:rsidTr="00704203">
        <w:trPr>
          <w:trHeight w:val="284"/>
        </w:trPr>
        <w:tc>
          <w:tcPr>
            <w:tcW w:w="1514" w:type="dxa"/>
          </w:tcPr>
          <w:p w14:paraId="6EE70EA6" w14:textId="77777777" w:rsidR="003B33FC" w:rsidRDefault="003B33FC" w:rsidP="00704203">
            <w:pPr>
              <w:pStyle w:val="TableParagraph"/>
              <w:ind w:left="90" w:right="54"/>
              <w:rPr>
                <w:sz w:val="24"/>
              </w:rPr>
            </w:pPr>
            <w:r>
              <w:rPr>
                <w:spacing w:val="-5"/>
                <w:sz w:val="24"/>
              </w:rPr>
              <w:t>274</w:t>
            </w:r>
          </w:p>
        </w:tc>
        <w:tc>
          <w:tcPr>
            <w:tcW w:w="1276" w:type="dxa"/>
          </w:tcPr>
          <w:p w14:paraId="3129E054" w14:textId="77777777" w:rsidR="003B33FC" w:rsidRDefault="003B33FC" w:rsidP="00704203">
            <w:pPr>
              <w:pStyle w:val="TableParagraph"/>
              <w:ind w:left="65"/>
              <w:rPr>
                <w:sz w:val="24"/>
              </w:rPr>
            </w:pPr>
            <w:r>
              <w:rPr>
                <w:spacing w:val="-2"/>
                <w:sz w:val="24"/>
              </w:rPr>
              <w:t>408693.45</w:t>
            </w:r>
          </w:p>
        </w:tc>
        <w:tc>
          <w:tcPr>
            <w:tcW w:w="1276" w:type="dxa"/>
          </w:tcPr>
          <w:p w14:paraId="2E8FD141" w14:textId="77777777" w:rsidR="003B33FC" w:rsidRDefault="003B33FC" w:rsidP="00704203">
            <w:pPr>
              <w:pStyle w:val="TableParagraph"/>
              <w:ind w:left="66" w:right="27"/>
              <w:rPr>
                <w:sz w:val="24"/>
              </w:rPr>
            </w:pPr>
            <w:r>
              <w:rPr>
                <w:spacing w:val="-2"/>
                <w:sz w:val="24"/>
              </w:rPr>
              <w:t>2160892.19</w:t>
            </w:r>
          </w:p>
        </w:tc>
        <w:tc>
          <w:tcPr>
            <w:tcW w:w="2490" w:type="dxa"/>
          </w:tcPr>
          <w:p w14:paraId="5E5B832D"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77C44A02" w14:textId="77777777" w:rsidR="003B33FC" w:rsidRDefault="003B33FC" w:rsidP="00704203">
            <w:pPr>
              <w:pStyle w:val="TableParagraph"/>
              <w:ind w:left="792" w:right="761"/>
              <w:rPr>
                <w:sz w:val="24"/>
              </w:rPr>
            </w:pPr>
            <w:r>
              <w:rPr>
                <w:spacing w:val="-4"/>
                <w:sz w:val="24"/>
              </w:rPr>
              <w:t>1.00</w:t>
            </w:r>
          </w:p>
        </w:tc>
        <w:tc>
          <w:tcPr>
            <w:tcW w:w="1575" w:type="dxa"/>
          </w:tcPr>
          <w:p w14:paraId="405827D0" w14:textId="77777777" w:rsidR="003B33FC" w:rsidRDefault="003B33FC" w:rsidP="00704203">
            <w:pPr>
              <w:pStyle w:val="TableParagraph"/>
              <w:ind w:right="710"/>
              <w:jc w:val="right"/>
              <w:rPr>
                <w:sz w:val="24"/>
              </w:rPr>
            </w:pPr>
            <w:r>
              <w:rPr>
                <w:w w:val="99"/>
                <w:sz w:val="24"/>
              </w:rPr>
              <w:t>-</w:t>
            </w:r>
          </w:p>
        </w:tc>
      </w:tr>
      <w:tr w:rsidR="003B33FC" w14:paraId="655DD162" w14:textId="77777777" w:rsidTr="00704203">
        <w:trPr>
          <w:trHeight w:val="284"/>
        </w:trPr>
        <w:tc>
          <w:tcPr>
            <w:tcW w:w="1514" w:type="dxa"/>
          </w:tcPr>
          <w:p w14:paraId="3327D021" w14:textId="77777777" w:rsidR="003B33FC" w:rsidRDefault="003B33FC" w:rsidP="00704203">
            <w:pPr>
              <w:pStyle w:val="TableParagraph"/>
              <w:ind w:left="90" w:right="54"/>
              <w:rPr>
                <w:sz w:val="24"/>
              </w:rPr>
            </w:pPr>
            <w:r>
              <w:rPr>
                <w:spacing w:val="-5"/>
                <w:sz w:val="24"/>
              </w:rPr>
              <w:t>275</w:t>
            </w:r>
          </w:p>
        </w:tc>
        <w:tc>
          <w:tcPr>
            <w:tcW w:w="1276" w:type="dxa"/>
          </w:tcPr>
          <w:p w14:paraId="196852FD" w14:textId="77777777" w:rsidR="003B33FC" w:rsidRDefault="003B33FC" w:rsidP="00704203">
            <w:pPr>
              <w:pStyle w:val="TableParagraph"/>
              <w:ind w:left="65"/>
              <w:rPr>
                <w:sz w:val="24"/>
              </w:rPr>
            </w:pPr>
            <w:r>
              <w:rPr>
                <w:spacing w:val="-2"/>
                <w:sz w:val="24"/>
              </w:rPr>
              <w:t>408660.55</w:t>
            </w:r>
          </w:p>
        </w:tc>
        <w:tc>
          <w:tcPr>
            <w:tcW w:w="1276" w:type="dxa"/>
          </w:tcPr>
          <w:p w14:paraId="524474F2" w14:textId="77777777" w:rsidR="003B33FC" w:rsidRDefault="003B33FC" w:rsidP="00704203">
            <w:pPr>
              <w:pStyle w:val="TableParagraph"/>
              <w:ind w:left="66" w:right="27"/>
              <w:rPr>
                <w:sz w:val="24"/>
              </w:rPr>
            </w:pPr>
            <w:r>
              <w:rPr>
                <w:spacing w:val="-2"/>
                <w:sz w:val="24"/>
              </w:rPr>
              <w:t>2160883.30</w:t>
            </w:r>
          </w:p>
        </w:tc>
        <w:tc>
          <w:tcPr>
            <w:tcW w:w="2490" w:type="dxa"/>
          </w:tcPr>
          <w:p w14:paraId="27475B3B"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7783AED0" w14:textId="77777777" w:rsidR="003B33FC" w:rsidRDefault="003B33FC" w:rsidP="00704203">
            <w:pPr>
              <w:pStyle w:val="TableParagraph"/>
              <w:ind w:left="792" w:right="761"/>
              <w:rPr>
                <w:sz w:val="24"/>
              </w:rPr>
            </w:pPr>
            <w:r>
              <w:rPr>
                <w:spacing w:val="-4"/>
                <w:sz w:val="24"/>
              </w:rPr>
              <w:t>1.00</w:t>
            </w:r>
          </w:p>
        </w:tc>
        <w:tc>
          <w:tcPr>
            <w:tcW w:w="1575" w:type="dxa"/>
          </w:tcPr>
          <w:p w14:paraId="11D64D3D" w14:textId="77777777" w:rsidR="003B33FC" w:rsidRDefault="003B33FC" w:rsidP="00704203">
            <w:pPr>
              <w:pStyle w:val="TableParagraph"/>
              <w:ind w:right="710"/>
              <w:jc w:val="right"/>
              <w:rPr>
                <w:sz w:val="24"/>
              </w:rPr>
            </w:pPr>
            <w:r>
              <w:rPr>
                <w:w w:val="99"/>
                <w:sz w:val="24"/>
              </w:rPr>
              <w:t>-</w:t>
            </w:r>
          </w:p>
        </w:tc>
      </w:tr>
      <w:tr w:rsidR="003B33FC" w14:paraId="79215901" w14:textId="77777777" w:rsidTr="00704203">
        <w:trPr>
          <w:trHeight w:val="284"/>
        </w:trPr>
        <w:tc>
          <w:tcPr>
            <w:tcW w:w="1514" w:type="dxa"/>
          </w:tcPr>
          <w:p w14:paraId="5B368D98" w14:textId="77777777" w:rsidR="003B33FC" w:rsidRDefault="003B33FC" w:rsidP="00704203">
            <w:pPr>
              <w:pStyle w:val="TableParagraph"/>
              <w:ind w:left="90" w:right="54"/>
              <w:rPr>
                <w:sz w:val="24"/>
              </w:rPr>
            </w:pPr>
            <w:r>
              <w:rPr>
                <w:spacing w:val="-5"/>
                <w:sz w:val="24"/>
              </w:rPr>
              <w:t>276</w:t>
            </w:r>
          </w:p>
        </w:tc>
        <w:tc>
          <w:tcPr>
            <w:tcW w:w="1276" w:type="dxa"/>
          </w:tcPr>
          <w:p w14:paraId="56E2D6C3" w14:textId="77777777" w:rsidR="003B33FC" w:rsidRDefault="003B33FC" w:rsidP="00704203">
            <w:pPr>
              <w:pStyle w:val="TableParagraph"/>
              <w:ind w:left="65"/>
              <w:rPr>
                <w:sz w:val="24"/>
              </w:rPr>
            </w:pPr>
            <w:r>
              <w:rPr>
                <w:spacing w:val="-2"/>
                <w:sz w:val="24"/>
              </w:rPr>
              <w:t>408677.69</w:t>
            </w:r>
          </w:p>
        </w:tc>
        <w:tc>
          <w:tcPr>
            <w:tcW w:w="1276" w:type="dxa"/>
          </w:tcPr>
          <w:p w14:paraId="5755C8CF" w14:textId="77777777" w:rsidR="003B33FC" w:rsidRDefault="003B33FC" w:rsidP="00704203">
            <w:pPr>
              <w:pStyle w:val="TableParagraph"/>
              <w:ind w:left="66" w:right="27"/>
              <w:rPr>
                <w:sz w:val="24"/>
              </w:rPr>
            </w:pPr>
            <w:r>
              <w:rPr>
                <w:spacing w:val="-2"/>
                <w:sz w:val="24"/>
              </w:rPr>
              <w:t>2160867.42</w:t>
            </w:r>
          </w:p>
        </w:tc>
        <w:tc>
          <w:tcPr>
            <w:tcW w:w="2490" w:type="dxa"/>
          </w:tcPr>
          <w:p w14:paraId="1105A277"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20366CF9" w14:textId="77777777" w:rsidR="003B33FC" w:rsidRDefault="003B33FC" w:rsidP="00704203">
            <w:pPr>
              <w:pStyle w:val="TableParagraph"/>
              <w:ind w:left="792" w:right="761"/>
              <w:rPr>
                <w:sz w:val="24"/>
              </w:rPr>
            </w:pPr>
            <w:r>
              <w:rPr>
                <w:spacing w:val="-4"/>
                <w:sz w:val="24"/>
              </w:rPr>
              <w:t>1.00</w:t>
            </w:r>
          </w:p>
        </w:tc>
        <w:tc>
          <w:tcPr>
            <w:tcW w:w="1575" w:type="dxa"/>
          </w:tcPr>
          <w:p w14:paraId="62FF59B5" w14:textId="77777777" w:rsidR="003B33FC" w:rsidRDefault="003B33FC" w:rsidP="00704203">
            <w:pPr>
              <w:pStyle w:val="TableParagraph"/>
              <w:ind w:right="710"/>
              <w:jc w:val="right"/>
              <w:rPr>
                <w:sz w:val="24"/>
              </w:rPr>
            </w:pPr>
            <w:r>
              <w:rPr>
                <w:w w:val="99"/>
                <w:sz w:val="24"/>
              </w:rPr>
              <w:t>-</w:t>
            </w:r>
          </w:p>
        </w:tc>
      </w:tr>
      <w:tr w:rsidR="003B33FC" w14:paraId="2D1C18FC" w14:textId="77777777" w:rsidTr="00704203">
        <w:trPr>
          <w:trHeight w:val="284"/>
        </w:trPr>
        <w:tc>
          <w:tcPr>
            <w:tcW w:w="1514" w:type="dxa"/>
          </w:tcPr>
          <w:p w14:paraId="0F607CEB" w14:textId="77777777" w:rsidR="003B33FC" w:rsidRDefault="003B33FC" w:rsidP="00704203">
            <w:pPr>
              <w:pStyle w:val="TableParagraph"/>
              <w:ind w:left="90" w:right="54"/>
              <w:rPr>
                <w:sz w:val="24"/>
              </w:rPr>
            </w:pPr>
            <w:r>
              <w:rPr>
                <w:spacing w:val="-5"/>
                <w:sz w:val="24"/>
              </w:rPr>
              <w:t>277</w:t>
            </w:r>
          </w:p>
        </w:tc>
        <w:tc>
          <w:tcPr>
            <w:tcW w:w="1276" w:type="dxa"/>
          </w:tcPr>
          <w:p w14:paraId="03A4F919" w14:textId="77777777" w:rsidR="003B33FC" w:rsidRDefault="003B33FC" w:rsidP="00704203">
            <w:pPr>
              <w:pStyle w:val="TableParagraph"/>
              <w:ind w:left="65"/>
              <w:rPr>
                <w:sz w:val="24"/>
              </w:rPr>
            </w:pPr>
            <w:r>
              <w:rPr>
                <w:spacing w:val="-2"/>
                <w:sz w:val="24"/>
              </w:rPr>
              <w:t>408638.24</w:t>
            </w:r>
          </w:p>
        </w:tc>
        <w:tc>
          <w:tcPr>
            <w:tcW w:w="1276" w:type="dxa"/>
          </w:tcPr>
          <w:p w14:paraId="6AF4F09F" w14:textId="77777777" w:rsidR="003B33FC" w:rsidRDefault="003B33FC" w:rsidP="00704203">
            <w:pPr>
              <w:pStyle w:val="TableParagraph"/>
              <w:ind w:left="66" w:right="27"/>
              <w:rPr>
                <w:sz w:val="24"/>
              </w:rPr>
            </w:pPr>
            <w:r>
              <w:rPr>
                <w:spacing w:val="-2"/>
                <w:sz w:val="24"/>
              </w:rPr>
              <w:t>2160840.65</w:t>
            </w:r>
          </w:p>
        </w:tc>
        <w:tc>
          <w:tcPr>
            <w:tcW w:w="2490" w:type="dxa"/>
          </w:tcPr>
          <w:p w14:paraId="51BFFAF9"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D0BFBFF" w14:textId="77777777" w:rsidR="003B33FC" w:rsidRDefault="003B33FC" w:rsidP="00704203">
            <w:pPr>
              <w:pStyle w:val="TableParagraph"/>
              <w:ind w:left="792" w:right="761"/>
              <w:rPr>
                <w:sz w:val="24"/>
              </w:rPr>
            </w:pPr>
            <w:r>
              <w:rPr>
                <w:spacing w:val="-4"/>
                <w:sz w:val="24"/>
              </w:rPr>
              <w:t>1.00</w:t>
            </w:r>
          </w:p>
        </w:tc>
        <w:tc>
          <w:tcPr>
            <w:tcW w:w="1575" w:type="dxa"/>
          </w:tcPr>
          <w:p w14:paraId="5FCF41CC" w14:textId="77777777" w:rsidR="003B33FC" w:rsidRDefault="003B33FC" w:rsidP="00704203">
            <w:pPr>
              <w:pStyle w:val="TableParagraph"/>
              <w:ind w:right="710"/>
              <w:jc w:val="right"/>
              <w:rPr>
                <w:sz w:val="24"/>
              </w:rPr>
            </w:pPr>
            <w:r>
              <w:rPr>
                <w:w w:val="99"/>
                <w:sz w:val="24"/>
              </w:rPr>
              <w:t>-</w:t>
            </w:r>
          </w:p>
        </w:tc>
      </w:tr>
    </w:tbl>
    <w:p w14:paraId="29F74846" w14:textId="77777777" w:rsidR="003B33FC" w:rsidRDefault="003B33FC" w:rsidP="003B33FC">
      <w:pPr>
        <w:jc w:val="right"/>
        <w:rPr>
          <w:sz w:val="24"/>
        </w:rPr>
        <w:sectPr w:rsidR="003B33FC">
          <w:pgSz w:w="11900" w:h="16840"/>
          <w:pgMar w:top="820" w:right="460" w:bottom="280" w:left="1020" w:header="720" w:footer="720" w:gutter="0"/>
          <w:cols w:space="720"/>
        </w:sectPr>
      </w:pPr>
    </w:p>
    <w:p w14:paraId="0E9C7F46" w14:textId="77777777" w:rsidR="003B33FC" w:rsidRDefault="003B33FC" w:rsidP="003B33FC">
      <w:pPr>
        <w:pStyle w:val="a0"/>
        <w:spacing w:before="6"/>
        <w:rPr>
          <w:sz w:val="2"/>
        </w:rPr>
      </w:pP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14"/>
        <w:gridCol w:w="1276"/>
        <w:gridCol w:w="1276"/>
        <w:gridCol w:w="2490"/>
        <w:gridCol w:w="2017"/>
        <w:gridCol w:w="1575"/>
      </w:tblGrid>
      <w:tr w:rsidR="003B33FC" w14:paraId="078CE912" w14:textId="77777777" w:rsidTr="00704203">
        <w:trPr>
          <w:trHeight w:val="284"/>
        </w:trPr>
        <w:tc>
          <w:tcPr>
            <w:tcW w:w="1514" w:type="dxa"/>
          </w:tcPr>
          <w:p w14:paraId="24CB4BBD" w14:textId="77777777" w:rsidR="003B33FC" w:rsidRDefault="003B33FC" w:rsidP="00704203">
            <w:pPr>
              <w:pStyle w:val="TableParagraph"/>
              <w:spacing w:before="0" w:line="265" w:lineRule="exact"/>
              <w:ind w:left="36" w:right="0"/>
              <w:rPr>
                <w:sz w:val="24"/>
              </w:rPr>
            </w:pPr>
            <w:r>
              <w:rPr>
                <w:w w:val="99"/>
                <w:sz w:val="24"/>
              </w:rPr>
              <w:t>1</w:t>
            </w:r>
          </w:p>
        </w:tc>
        <w:tc>
          <w:tcPr>
            <w:tcW w:w="1276" w:type="dxa"/>
          </w:tcPr>
          <w:p w14:paraId="26256B0D" w14:textId="77777777" w:rsidR="003B33FC" w:rsidRDefault="003B33FC" w:rsidP="00704203">
            <w:pPr>
              <w:pStyle w:val="TableParagraph"/>
              <w:spacing w:before="0" w:line="265" w:lineRule="exact"/>
              <w:ind w:left="39" w:right="0"/>
              <w:rPr>
                <w:sz w:val="24"/>
              </w:rPr>
            </w:pPr>
            <w:r>
              <w:rPr>
                <w:w w:val="99"/>
                <w:sz w:val="24"/>
              </w:rPr>
              <w:t>2</w:t>
            </w:r>
          </w:p>
        </w:tc>
        <w:tc>
          <w:tcPr>
            <w:tcW w:w="1276" w:type="dxa"/>
          </w:tcPr>
          <w:p w14:paraId="04889FF4" w14:textId="77777777" w:rsidR="003B33FC" w:rsidRDefault="003B33FC" w:rsidP="00704203">
            <w:pPr>
              <w:pStyle w:val="TableParagraph"/>
              <w:spacing w:before="0" w:line="265" w:lineRule="exact"/>
              <w:ind w:left="41" w:right="0"/>
              <w:rPr>
                <w:sz w:val="24"/>
              </w:rPr>
            </w:pPr>
            <w:r>
              <w:rPr>
                <w:w w:val="99"/>
                <w:sz w:val="24"/>
              </w:rPr>
              <w:t>3</w:t>
            </w:r>
          </w:p>
        </w:tc>
        <w:tc>
          <w:tcPr>
            <w:tcW w:w="2490" w:type="dxa"/>
          </w:tcPr>
          <w:p w14:paraId="086CF909" w14:textId="77777777" w:rsidR="003B33FC" w:rsidRDefault="003B33FC" w:rsidP="00704203">
            <w:pPr>
              <w:pStyle w:val="TableParagraph"/>
              <w:spacing w:before="0" w:line="265" w:lineRule="exact"/>
              <w:ind w:left="43" w:right="0"/>
              <w:rPr>
                <w:sz w:val="24"/>
              </w:rPr>
            </w:pPr>
            <w:r>
              <w:rPr>
                <w:w w:val="99"/>
                <w:sz w:val="24"/>
              </w:rPr>
              <w:t>4</w:t>
            </w:r>
          </w:p>
        </w:tc>
        <w:tc>
          <w:tcPr>
            <w:tcW w:w="2017" w:type="dxa"/>
          </w:tcPr>
          <w:p w14:paraId="579A73E2" w14:textId="77777777" w:rsidR="003B33FC" w:rsidRDefault="003B33FC" w:rsidP="00704203">
            <w:pPr>
              <w:pStyle w:val="TableParagraph"/>
              <w:ind w:left="43" w:right="0"/>
              <w:rPr>
                <w:sz w:val="24"/>
              </w:rPr>
            </w:pPr>
            <w:r>
              <w:rPr>
                <w:w w:val="99"/>
                <w:sz w:val="24"/>
              </w:rPr>
              <w:t>5</w:t>
            </w:r>
          </w:p>
        </w:tc>
        <w:tc>
          <w:tcPr>
            <w:tcW w:w="1575" w:type="dxa"/>
          </w:tcPr>
          <w:p w14:paraId="5B5C85FC" w14:textId="77777777" w:rsidR="003B33FC" w:rsidRDefault="003B33FC" w:rsidP="00704203">
            <w:pPr>
              <w:pStyle w:val="TableParagraph"/>
              <w:ind w:right="692"/>
              <w:jc w:val="right"/>
              <w:rPr>
                <w:sz w:val="24"/>
              </w:rPr>
            </w:pPr>
            <w:r>
              <w:rPr>
                <w:w w:val="99"/>
                <w:sz w:val="24"/>
              </w:rPr>
              <w:t>6</w:t>
            </w:r>
          </w:p>
        </w:tc>
      </w:tr>
      <w:tr w:rsidR="003B33FC" w14:paraId="313A32EF" w14:textId="77777777" w:rsidTr="00704203">
        <w:trPr>
          <w:trHeight w:val="284"/>
        </w:trPr>
        <w:tc>
          <w:tcPr>
            <w:tcW w:w="1514" w:type="dxa"/>
          </w:tcPr>
          <w:p w14:paraId="43D606D2" w14:textId="77777777" w:rsidR="003B33FC" w:rsidRDefault="003B33FC" w:rsidP="00704203">
            <w:pPr>
              <w:pStyle w:val="TableParagraph"/>
              <w:ind w:left="90" w:right="54"/>
              <w:rPr>
                <w:sz w:val="24"/>
              </w:rPr>
            </w:pPr>
            <w:r>
              <w:rPr>
                <w:spacing w:val="-5"/>
                <w:sz w:val="24"/>
              </w:rPr>
              <w:t>278</w:t>
            </w:r>
          </w:p>
        </w:tc>
        <w:tc>
          <w:tcPr>
            <w:tcW w:w="1276" w:type="dxa"/>
          </w:tcPr>
          <w:p w14:paraId="04D0715F" w14:textId="77777777" w:rsidR="003B33FC" w:rsidRDefault="003B33FC" w:rsidP="00704203">
            <w:pPr>
              <w:pStyle w:val="TableParagraph"/>
              <w:ind w:left="65"/>
              <w:rPr>
                <w:sz w:val="24"/>
              </w:rPr>
            </w:pPr>
            <w:r>
              <w:rPr>
                <w:spacing w:val="-2"/>
                <w:sz w:val="24"/>
              </w:rPr>
              <w:t>408575.24</w:t>
            </w:r>
          </w:p>
        </w:tc>
        <w:tc>
          <w:tcPr>
            <w:tcW w:w="1276" w:type="dxa"/>
          </w:tcPr>
          <w:p w14:paraId="4B99FD23" w14:textId="77777777" w:rsidR="003B33FC" w:rsidRDefault="003B33FC" w:rsidP="00704203">
            <w:pPr>
              <w:pStyle w:val="TableParagraph"/>
              <w:ind w:left="66" w:right="27"/>
              <w:rPr>
                <w:sz w:val="24"/>
              </w:rPr>
            </w:pPr>
            <w:r>
              <w:rPr>
                <w:spacing w:val="-2"/>
                <w:sz w:val="24"/>
              </w:rPr>
              <w:t>2160802.58</w:t>
            </w:r>
          </w:p>
        </w:tc>
        <w:tc>
          <w:tcPr>
            <w:tcW w:w="2490" w:type="dxa"/>
          </w:tcPr>
          <w:p w14:paraId="6D910752"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FD2CC4C" w14:textId="77777777" w:rsidR="003B33FC" w:rsidRDefault="003B33FC" w:rsidP="00704203">
            <w:pPr>
              <w:pStyle w:val="TableParagraph"/>
              <w:ind w:left="792" w:right="761"/>
              <w:rPr>
                <w:sz w:val="24"/>
              </w:rPr>
            </w:pPr>
            <w:r>
              <w:rPr>
                <w:spacing w:val="-4"/>
                <w:sz w:val="24"/>
              </w:rPr>
              <w:t>1.00</w:t>
            </w:r>
          </w:p>
        </w:tc>
        <w:tc>
          <w:tcPr>
            <w:tcW w:w="1575" w:type="dxa"/>
          </w:tcPr>
          <w:p w14:paraId="04F47507" w14:textId="77777777" w:rsidR="003B33FC" w:rsidRDefault="003B33FC" w:rsidP="00704203">
            <w:pPr>
              <w:pStyle w:val="TableParagraph"/>
              <w:ind w:right="710"/>
              <w:jc w:val="right"/>
              <w:rPr>
                <w:sz w:val="24"/>
              </w:rPr>
            </w:pPr>
            <w:r>
              <w:rPr>
                <w:w w:val="99"/>
                <w:sz w:val="24"/>
              </w:rPr>
              <w:t>-</w:t>
            </w:r>
          </w:p>
        </w:tc>
      </w:tr>
      <w:tr w:rsidR="003B33FC" w14:paraId="0DCAD004" w14:textId="77777777" w:rsidTr="00704203">
        <w:trPr>
          <w:trHeight w:val="284"/>
        </w:trPr>
        <w:tc>
          <w:tcPr>
            <w:tcW w:w="1514" w:type="dxa"/>
          </w:tcPr>
          <w:p w14:paraId="20C0C6CE" w14:textId="77777777" w:rsidR="003B33FC" w:rsidRDefault="003B33FC" w:rsidP="00704203">
            <w:pPr>
              <w:pStyle w:val="TableParagraph"/>
              <w:ind w:left="90" w:right="54"/>
              <w:rPr>
                <w:sz w:val="24"/>
              </w:rPr>
            </w:pPr>
            <w:r>
              <w:rPr>
                <w:spacing w:val="-5"/>
                <w:sz w:val="24"/>
              </w:rPr>
              <w:t>279</w:t>
            </w:r>
          </w:p>
        </w:tc>
        <w:tc>
          <w:tcPr>
            <w:tcW w:w="1276" w:type="dxa"/>
          </w:tcPr>
          <w:p w14:paraId="1E97875B" w14:textId="77777777" w:rsidR="003B33FC" w:rsidRDefault="003B33FC" w:rsidP="00704203">
            <w:pPr>
              <w:pStyle w:val="TableParagraph"/>
              <w:ind w:left="65"/>
              <w:rPr>
                <w:sz w:val="24"/>
              </w:rPr>
            </w:pPr>
            <w:r>
              <w:rPr>
                <w:spacing w:val="-2"/>
                <w:sz w:val="24"/>
              </w:rPr>
              <w:t>408552.42</w:t>
            </w:r>
          </w:p>
        </w:tc>
        <w:tc>
          <w:tcPr>
            <w:tcW w:w="1276" w:type="dxa"/>
          </w:tcPr>
          <w:p w14:paraId="36308294" w14:textId="77777777" w:rsidR="003B33FC" w:rsidRDefault="003B33FC" w:rsidP="00704203">
            <w:pPr>
              <w:pStyle w:val="TableParagraph"/>
              <w:ind w:left="66" w:right="27"/>
              <w:rPr>
                <w:sz w:val="24"/>
              </w:rPr>
            </w:pPr>
            <w:r>
              <w:rPr>
                <w:spacing w:val="-2"/>
                <w:sz w:val="24"/>
              </w:rPr>
              <w:t>2160799.75</w:t>
            </w:r>
          </w:p>
        </w:tc>
        <w:tc>
          <w:tcPr>
            <w:tcW w:w="2490" w:type="dxa"/>
          </w:tcPr>
          <w:p w14:paraId="7E0E3D68"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0356B03A" w14:textId="77777777" w:rsidR="003B33FC" w:rsidRDefault="003B33FC" w:rsidP="00704203">
            <w:pPr>
              <w:pStyle w:val="TableParagraph"/>
              <w:ind w:left="792" w:right="761"/>
              <w:rPr>
                <w:sz w:val="24"/>
              </w:rPr>
            </w:pPr>
            <w:r>
              <w:rPr>
                <w:spacing w:val="-4"/>
                <w:sz w:val="24"/>
              </w:rPr>
              <w:t>1.00</w:t>
            </w:r>
          </w:p>
        </w:tc>
        <w:tc>
          <w:tcPr>
            <w:tcW w:w="1575" w:type="dxa"/>
          </w:tcPr>
          <w:p w14:paraId="2FB354D9" w14:textId="77777777" w:rsidR="003B33FC" w:rsidRDefault="003B33FC" w:rsidP="00704203">
            <w:pPr>
              <w:pStyle w:val="TableParagraph"/>
              <w:ind w:right="710"/>
              <w:jc w:val="right"/>
              <w:rPr>
                <w:sz w:val="24"/>
              </w:rPr>
            </w:pPr>
            <w:r>
              <w:rPr>
                <w:w w:val="99"/>
                <w:sz w:val="24"/>
              </w:rPr>
              <w:t>-</w:t>
            </w:r>
          </w:p>
        </w:tc>
      </w:tr>
      <w:tr w:rsidR="003B33FC" w14:paraId="7748A7A9" w14:textId="77777777" w:rsidTr="00704203">
        <w:trPr>
          <w:trHeight w:val="284"/>
        </w:trPr>
        <w:tc>
          <w:tcPr>
            <w:tcW w:w="1514" w:type="dxa"/>
          </w:tcPr>
          <w:p w14:paraId="389AF25C" w14:textId="77777777" w:rsidR="003B33FC" w:rsidRDefault="003B33FC" w:rsidP="00704203">
            <w:pPr>
              <w:pStyle w:val="TableParagraph"/>
              <w:ind w:left="90" w:right="54"/>
              <w:rPr>
                <w:sz w:val="24"/>
              </w:rPr>
            </w:pPr>
            <w:r>
              <w:rPr>
                <w:spacing w:val="-5"/>
                <w:sz w:val="24"/>
              </w:rPr>
              <w:t>280</w:t>
            </w:r>
          </w:p>
        </w:tc>
        <w:tc>
          <w:tcPr>
            <w:tcW w:w="1276" w:type="dxa"/>
          </w:tcPr>
          <w:p w14:paraId="2B508326" w14:textId="77777777" w:rsidR="003B33FC" w:rsidRDefault="003B33FC" w:rsidP="00704203">
            <w:pPr>
              <w:pStyle w:val="TableParagraph"/>
              <w:ind w:left="65"/>
              <w:rPr>
                <w:sz w:val="24"/>
              </w:rPr>
            </w:pPr>
            <w:r>
              <w:rPr>
                <w:spacing w:val="-2"/>
                <w:sz w:val="24"/>
              </w:rPr>
              <w:t>408539.07</w:t>
            </w:r>
          </w:p>
        </w:tc>
        <w:tc>
          <w:tcPr>
            <w:tcW w:w="1276" w:type="dxa"/>
          </w:tcPr>
          <w:p w14:paraId="4AC40678" w14:textId="77777777" w:rsidR="003B33FC" w:rsidRDefault="003B33FC" w:rsidP="00704203">
            <w:pPr>
              <w:pStyle w:val="TableParagraph"/>
              <w:ind w:left="66" w:right="27"/>
              <w:rPr>
                <w:sz w:val="24"/>
              </w:rPr>
            </w:pPr>
            <w:r>
              <w:rPr>
                <w:spacing w:val="-2"/>
                <w:sz w:val="24"/>
              </w:rPr>
              <w:t>2160784.33</w:t>
            </w:r>
          </w:p>
        </w:tc>
        <w:tc>
          <w:tcPr>
            <w:tcW w:w="2490" w:type="dxa"/>
          </w:tcPr>
          <w:p w14:paraId="5D39163D"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72170A88" w14:textId="77777777" w:rsidR="003B33FC" w:rsidRDefault="003B33FC" w:rsidP="00704203">
            <w:pPr>
              <w:pStyle w:val="TableParagraph"/>
              <w:ind w:left="792" w:right="761"/>
              <w:rPr>
                <w:sz w:val="24"/>
              </w:rPr>
            </w:pPr>
            <w:r>
              <w:rPr>
                <w:spacing w:val="-4"/>
                <w:sz w:val="24"/>
              </w:rPr>
              <w:t>1.00</w:t>
            </w:r>
          </w:p>
        </w:tc>
        <w:tc>
          <w:tcPr>
            <w:tcW w:w="1575" w:type="dxa"/>
          </w:tcPr>
          <w:p w14:paraId="78FC0494" w14:textId="77777777" w:rsidR="003B33FC" w:rsidRDefault="003B33FC" w:rsidP="00704203">
            <w:pPr>
              <w:pStyle w:val="TableParagraph"/>
              <w:ind w:right="710"/>
              <w:jc w:val="right"/>
              <w:rPr>
                <w:sz w:val="24"/>
              </w:rPr>
            </w:pPr>
            <w:r>
              <w:rPr>
                <w:w w:val="99"/>
                <w:sz w:val="24"/>
              </w:rPr>
              <w:t>-</w:t>
            </w:r>
          </w:p>
        </w:tc>
      </w:tr>
      <w:tr w:rsidR="003B33FC" w14:paraId="3B49C1DC" w14:textId="77777777" w:rsidTr="00704203">
        <w:trPr>
          <w:trHeight w:val="284"/>
        </w:trPr>
        <w:tc>
          <w:tcPr>
            <w:tcW w:w="1514" w:type="dxa"/>
          </w:tcPr>
          <w:p w14:paraId="3954EF03" w14:textId="77777777" w:rsidR="003B33FC" w:rsidRDefault="003B33FC" w:rsidP="00704203">
            <w:pPr>
              <w:pStyle w:val="TableParagraph"/>
              <w:ind w:left="90" w:right="54"/>
              <w:rPr>
                <w:sz w:val="24"/>
              </w:rPr>
            </w:pPr>
            <w:r>
              <w:rPr>
                <w:spacing w:val="-5"/>
                <w:sz w:val="24"/>
              </w:rPr>
              <w:t>281</w:t>
            </w:r>
          </w:p>
        </w:tc>
        <w:tc>
          <w:tcPr>
            <w:tcW w:w="1276" w:type="dxa"/>
          </w:tcPr>
          <w:p w14:paraId="0A62203B" w14:textId="77777777" w:rsidR="003B33FC" w:rsidRDefault="003B33FC" w:rsidP="00704203">
            <w:pPr>
              <w:pStyle w:val="TableParagraph"/>
              <w:ind w:left="65"/>
              <w:rPr>
                <w:sz w:val="24"/>
              </w:rPr>
            </w:pPr>
            <w:r>
              <w:rPr>
                <w:spacing w:val="-2"/>
                <w:sz w:val="24"/>
              </w:rPr>
              <w:t>408535.47</w:t>
            </w:r>
          </w:p>
        </w:tc>
        <w:tc>
          <w:tcPr>
            <w:tcW w:w="1276" w:type="dxa"/>
          </w:tcPr>
          <w:p w14:paraId="717B3E9D" w14:textId="77777777" w:rsidR="003B33FC" w:rsidRDefault="003B33FC" w:rsidP="00704203">
            <w:pPr>
              <w:pStyle w:val="TableParagraph"/>
              <w:ind w:left="66" w:right="27"/>
              <w:rPr>
                <w:sz w:val="24"/>
              </w:rPr>
            </w:pPr>
            <w:r>
              <w:rPr>
                <w:spacing w:val="-2"/>
                <w:sz w:val="24"/>
              </w:rPr>
              <w:t>2160754.06</w:t>
            </w:r>
          </w:p>
        </w:tc>
        <w:tc>
          <w:tcPr>
            <w:tcW w:w="2490" w:type="dxa"/>
          </w:tcPr>
          <w:p w14:paraId="201DFC4E"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39650C23" w14:textId="77777777" w:rsidR="003B33FC" w:rsidRDefault="003B33FC" w:rsidP="00704203">
            <w:pPr>
              <w:pStyle w:val="TableParagraph"/>
              <w:ind w:left="792" w:right="761"/>
              <w:rPr>
                <w:sz w:val="24"/>
              </w:rPr>
            </w:pPr>
            <w:r>
              <w:rPr>
                <w:spacing w:val="-4"/>
                <w:sz w:val="24"/>
              </w:rPr>
              <w:t>1.00</w:t>
            </w:r>
          </w:p>
        </w:tc>
        <w:tc>
          <w:tcPr>
            <w:tcW w:w="1575" w:type="dxa"/>
          </w:tcPr>
          <w:p w14:paraId="748F5F59" w14:textId="77777777" w:rsidR="003B33FC" w:rsidRDefault="003B33FC" w:rsidP="00704203">
            <w:pPr>
              <w:pStyle w:val="TableParagraph"/>
              <w:ind w:right="710"/>
              <w:jc w:val="right"/>
              <w:rPr>
                <w:sz w:val="24"/>
              </w:rPr>
            </w:pPr>
            <w:r>
              <w:rPr>
                <w:w w:val="99"/>
                <w:sz w:val="24"/>
              </w:rPr>
              <w:t>-</w:t>
            </w:r>
          </w:p>
        </w:tc>
      </w:tr>
      <w:tr w:rsidR="003B33FC" w14:paraId="0A5B991A" w14:textId="77777777" w:rsidTr="00704203">
        <w:trPr>
          <w:trHeight w:val="284"/>
        </w:trPr>
        <w:tc>
          <w:tcPr>
            <w:tcW w:w="1514" w:type="dxa"/>
          </w:tcPr>
          <w:p w14:paraId="179ED763" w14:textId="77777777" w:rsidR="003B33FC" w:rsidRDefault="003B33FC" w:rsidP="00704203">
            <w:pPr>
              <w:pStyle w:val="TableParagraph"/>
              <w:ind w:left="90" w:right="54"/>
              <w:rPr>
                <w:sz w:val="24"/>
              </w:rPr>
            </w:pPr>
            <w:r>
              <w:rPr>
                <w:spacing w:val="-5"/>
                <w:sz w:val="24"/>
              </w:rPr>
              <w:t>282</w:t>
            </w:r>
          </w:p>
        </w:tc>
        <w:tc>
          <w:tcPr>
            <w:tcW w:w="1276" w:type="dxa"/>
          </w:tcPr>
          <w:p w14:paraId="43B9A8DD" w14:textId="77777777" w:rsidR="003B33FC" w:rsidRDefault="003B33FC" w:rsidP="00704203">
            <w:pPr>
              <w:pStyle w:val="TableParagraph"/>
              <w:ind w:left="65"/>
              <w:rPr>
                <w:sz w:val="24"/>
              </w:rPr>
            </w:pPr>
            <w:r>
              <w:rPr>
                <w:spacing w:val="-2"/>
                <w:sz w:val="24"/>
              </w:rPr>
              <w:t>408519.59</w:t>
            </w:r>
          </w:p>
        </w:tc>
        <w:tc>
          <w:tcPr>
            <w:tcW w:w="1276" w:type="dxa"/>
          </w:tcPr>
          <w:p w14:paraId="448FED18" w14:textId="77777777" w:rsidR="003B33FC" w:rsidRDefault="003B33FC" w:rsidP="00704203">
            <w:pPr>
              <w:pStyle w:val="TableParagraph"/>
              <w:ind w:left="66" w:right="27"/>
              <w:rPr>
                <w:sz w:val="24"/>
              </w:rPr>
            </w:pPr>
            <w:r>
              <w:rPr>
                <w:spacing w:val="-2"/>
                <w:sz w:val="24"/>
              </w:rPr>
              <w:t>2160718.84</w:t>
            </w:r>
          </w:p>
        </w:tc>
        <w:tc>
          <w:tcPr>
            <w:tcW w:w="2490" w:type="dxa"/>
          </w:tcPr>
          <w:p w14:paraId="60877E25"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8FF35C5" w14:textId="77777777" w:rsidR="003B33FC" w:rsidRDefault="003B33FC" w:rsidP="00704203">
            <w:pPr>
              <w:pStyle w:val="TableParagraph"/>
              <w:ind w:left="792" w:right="761"/>
              <w:rPr>
                <w:sz w:val="24"/>
              </w:rPr>
            </w:pPr>
            <w:r>
              <w:rPr>
                <w:spacing w:val="-4"/>
                <w:sz w:val="24"/>
              </w:rPr>
              <w:t>1.00</w:t>
            </w:r>
          </w:p>
        </w:tc>
        <w:tc>
          <w:tcPr>
            <w:tcW w:w="1575" w:type="dxa"/>
          </w:tcPr>
          <w:p w14:paraId="01BEA8BA" w14:textId="77777777" w:rsidR="003B33FC" w:rsidRDefault="003B33FC" w:rsidP="00704203">
            <w:pPr>
              <w:pStyle w:val="TableParagraph"/>
              <w:ind w:right="710"/>
              <w:jc w:val="right"/>
              <w:rPr>
                <w:sz w:val="24"/>
              </w:rPr>
            </w:pPr>
            <w:r>
              <w:rPr>
                <w:w w:val="99"/>
                <w:sz w:val="24"/>
              </w:rPr>
              <w:t>-</w:t>
            </w:r>
          </w:p>
        </w:tc>
      </w:tr>
      <w:tr w:rsidR="003B33FC" w14:paraId="5F12BB26" w14:textId="77777777" w:rsidTr="00704203">
        <w:trPr>
          <w:trHeight w:val="284"/>
        </w:trPr>
        <w:tc>
          <w:tcPr>
            <w:tcW w:w="1514" w:type="dxa"/>
          </w:tcPr>
          <w:p w14:paraId="770D3065" w14:textId="77777777" w:rsidR="003B33FC" w:rsidRDefault="003B33FC" w:rsidP="00704203">
            <w:pPr>
              <w:pStyle w:val="TableParagraph"/>
              <w:ind w:left="90" w:right="54"/>
              <w:rPr>
                <w:sz w:val="24"/>
              </w:rPr>
            </w:pPr>
            <w:r>
              <w:rPr>
                <w:spacing w:val="-5"/>
                <w:sz w:val="24"/>
              </w:rPr>
              <w:t>283</w:t>
            </w:r>
          </w:p>
        </w:tc>
        <w:tc>
          <w:tcPr>
            <w:tcW w:w="1276" w:type="dxa"/>
          </w:tcPr>
          <w:p w14:paraId="50067B22" w14:textId="77777777" w:rsidR="003B33FC" w:rsidRDefault="003B33FC" w:rsidP="00704203">
            <w:pPr>
              <w:pStyle w:val="TableParagraph"/>
              <w:ind w:left="65"/>
              <w:rPr>
                <w:sz w:val="24"/>
              </w:rPr>
            </w:pPr>
            <w:r>
              <w:rPr>
                <w:spacing w:val="-2"/>
                <w:sz w:val="24"/>
              </w:rPr>
              <w:t>408512.64</w:t>
            </w:r>
          </w:p>
        </w:tc>
        <w:tc>
          <w:tcPr>
            <w:tcW w:w="1276" w:type="dxa"/>
          </w:tcPr>
          <w:p w14:paraId="23AE9A00" w14:textId="77777777" w:rsidR="003B33FC" w:rsidRDefault="003B33FC" w:rsidP="00704203">
            <w:pPr>
              <w:pStyle w:val="TableParagraph"/>
              <w:ind w:left="66" w:right="27"/>
              <w:rPr>
                <w:sz w:val="24"/>
              </w:rPr>
            </w:pPr>
            <w:r>
              <w:rPr>
                <w:spacing w:val="-2"/>
                <w:sz w:val="24"/>
              </w:rPr>
              <w:t>2160667.06</w:t>
            </w:r>
          </w:p>
        </w:tc>
        <w:tc>
          <w:tcPr>
            <w:tcW w:w="2490" w:type="dxa"/>
          </w:tcPr>
          <w:p w14:paraId="7C56B2E2"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251993D8" w14:textId="77777777" w:rsidR="003B33FC" w:rsidRDefault="003B33FC" w:rsidP="00704203">
            <w:pPr>
              <w:pStyle w:val="TableParagraph"/>
              <w:ind w:left="792" w:right="761"/>
              <w:rPr>
                <w:sz w:val="24"/>
              </w:rPr>
            </w:pPr>
            <w:r>
              <w:rPr>
                <w:spacing w:val="-4"/>
                <w:sz w:val="24"/>
              </w:rPr>
              <w:t>1.00</w:t>
            </w:r>
          </w:p>
        </w:tc>
        <w:tc>
          <w:tcPr>
            <w:tcW w:w="1575" w:type="dxa"/>
          </w:tcPr>
          <w:p w14:paraId="6149962A" w14:textId="77777777" w:rsidR="003B33FC" w:rsidRDefault="003B33FC" w:rsidP="00704203">
            <w:pPr>
              <w:pStyle w:val="TableParagraph"/>
              <w:ind w:right="710"/>
              <w:jc w:val="right"/>
              <w:rPr>
                <w:sz w:val="24"/>
              </w:rPr>
            </w:pPr>
            <w:r>
              <w:rPr>
                <w:w w:val="99"/>
                <w:sz w:val="24"/>
              </w:rPr>
              <w:t>-</w:t>
            </w:r>
          </w:p>
        </w:tc>
      </w:tr>
      <w:tr w:rsidR="003B33FC" w14:paraId="7CC29C4A" w14:textId="77777777" w:rsidTr="00704203">
        <w:trPr>
          <w:trHeight w:val="284"/>
        </w:trPr>
        <w:tc>
          <w:tcPr>
            <w:tcW w:w="1514" w:type="dxa"/>
          </w:tcPr>
          <w:p w14:paraId="6CA27E3D" w14:textId="77777777" w:rsidR="003B33FC" w:rsidRDefault="003B33FC" w:rsidP="00704203">
            <w:pPr>
              <w:pStyle w:val="TableParagraph"/>
              <w:ind w:left="90" w:right="54"/>
              <w:rPr>
                <w:sz w:val="24"/>
              </w:rPr>
            </w:pPr>
            <w:r>
              <w:rPr>
                <w:spacing w:val="-5"/>
                <w:sz w:val="24"/>
              </w:rPr>
              <w:t>284</w:t>
            </w:r>
          </w:p>
        </w:tc>
        <w:tc>
          <w:tcPr>
            <w:tcW w:w="1276" w:type="dxa"/>
          </w:tcPr>
          <w:p w14:paraId="30D1D768" w14:textId="77777777" w:rsidR="003B33FC" w:rsidRDefault="003B33FC" w:rsidP="00704203">
            <w:pPr>
              <w:pStyle w:val="TableParagraph"/>
              <w:ind w:left="65"/>
              <w:rPr>
                <w:sz w:val="24"/>
              </w:rPr>
            </w:pPr>
            <w:r>
              <w:rPr>
                <w:spacing w:val="-2"/>
                <w:sz w:val="24"/>
              </w:rPr>
              <w:t>408556.33</w:t>
            </w:r>
          </w:p>
        </w:tc>
        <w:tc>
          <w:tcPr>
            <w:tcW w:w="1276" w:type="dxa"/>
          </w:tcPr>
          <w:p w14:paraId="7D418453" w14:textId="77777777" w:rsidR="003B33FC" w:rsidRDefault="003B33FC" w:rsidP="00704203">
            <w:pPr>
              <w:pStyle w:val="TableParagraph"/>
              <w:ind w:left="66" w:right="27"/>
              <w:rPr>
                <w:sz w:val="24"/>
              </w:rPr>
            </w:pPr>
            <w:r>
              <w:rPr>
                <w:spacing w:val="-2"/>
                <w:sz w:val="24"/>
              </w:rPr>
              <w:t>2160626.94</w:t>
            </w:r>
          </w:p>
        </w:tc>
        <w:tc>
          <w:tcPr>
            <w:tcW w:w="2490" w:type="dxa"/>
          </w:tcPr>
          <w:p w14:paraId="557E524C"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A28080C" w14:textId="77777777" w:rsidR="003B33FC" w:rsidRDefault="003B33FC" w:rsidP="00704203">
            <w:pPr>
              <w:pStyle w:val="TableParagraph"/>
              <w:ind w:left="792" w:right="761"/>
              <w:rPr>
                <w:sz w:val="24"/>
              </w:rPr>
            </w:pPr>
            <w:r>
              <w:rPr>
                <w:spacing w:val="-4"/>
                <w:sz w:val="24"/>
              </w:rPr>
              <w:t>1.00</w:t>
            </w:r>
          </w:p>
        </w:tc>
        <w:tc>
          <w:tcPr>
            <w:tcW w:w="1575" w:type="dxa"/>
          </w:tcPr>
          <w:p w14:paraId="1CC9976B" w14:textId="77777777" w:rsidR="003B33FC" w:rsidRDefault="003B33FC" w:rsidP="00704203">
            <w:pPr>
              <w:pStyle w:val="TableParagraph"/>
              <w:ind w:right="710"/>
              <w:jc w:val="right"/>
              <w:rPr>
                <w:sz w:val="24"/>
              </w:rPr>
            </w:pPr>
            <w:r>
              <w:rPr>
                <w:w w:val="99"/>
                <w:sz w:val="24"/>
              </w:rPr>
              <w:t>-</w:t>
            </w:r>
          </w:p>
        </w:tc>
      </w:tr>
      <w:tr w:rsidR="003B33FC" w14:paraId="6A25A3A1" w14:textId="77777777" w:rsidTr="00704203">
        <w:trPr>
          <w:trHeight w:val="284"/>
        </w:trPr>
        <w:tc>
          <w:tcPr>
            <w:tcW w:w="1514" w:type="dxa"/>
          </w:tcPr>
          <w:p w14:paraId="50F2BA78" w14:textId="77777777" w:rsidR="003B33FC" w:rsidRDefault="003B33FC" w:rsidP="00704203">
            <w:pPr>
              <w:pStyle w:val="TableParagraph"/>
              <w:ind w:left="90" w:right="54"/>
              <w:rPr>
                <w:sz w:val="24"/>
              </w:rPr>
            </w:pPr>
            <w:r>
              <w:rPr>
                <w:spacing w:val="-5"/>
                <w:sz w:val="24"/>
              </w:rPr>
              <w:t>285</w:t>
            </w:r>
          </w:p>
        </w:tc>
        <w:tc>
          <w:tcPr>
            <w:tcW w:w="1276" w:type="dxa"/>
          </w:tcPr>
          <w:p w14:paraId="0AE8638A" w14:textId="77777777" w:rsidR="003B33FC" w:rsidRDefault="003B33FC" w:rsidP="00704203">
            <w:pPr>
              <w:pStyle w:val="TableParagraph"/>
              <w:ind w:left="65"/>
              <w:rPr>
                <w:sz w:val="24"/>
              </w:rPr>
            </w:pPr>
            <w:r>
              <w:rPr>
                <w:spacing w:val="-2"/>
                <w:sz w:val="24"/>
              </w:rPr>
              <w:t>408605.98</w:t>
            </w:r>
          </w:p>
        </w:tc>
        <w:tc>
          <w:tcPr>
            <w:tcW w:w="1276" w:type="dxa"/>
          </w:tcPr>
          <w:p w14:paraId="103F65B9" w14:textId="77777777" w:rsidR="003B33FC" w:rsidRDefault="003B33FC" w:rsidP="00704203">
            <w:pPr>
              <w:pStyle w:val="TableParagraph"/>
              <w:ind w:left="66" w:right="27"/>
              <w:rPr>
                <w:sz w:val="24"/>
              </w:rPr>
            </w:pPr>
            <w:r>
              <w:rPr>
                <w:spacing w:val="-2"/>
                <w:sz w:val="24"/>
              </w:rPr>
              <w:t>2160584.35</w:t>
            </w:r>
          </w:p>
        </w:tc>
        <w:tc>
          <w:tcPr>
            <w:tcW w:w="2490" w:type="dxa"/>
          </w:tcPr>
          <w:p w14:paraId="6B2E33B6"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682AE39" w14:textId="77777777" w:rsidR="003B33FC" w:rsidRDefault="003B33FC" w:rsidP="00704203">
            <w:pPr>
              <w:pStyle w:val="TableParagraph"/>
              <w:ind w:left="792" w:right="761"/>
              <w:rPr>
                <w:sz w:val="24"/>
              </w:rPr>
            </w:pPr>
            <w:r>
              <w:rPr>
                <w:spacing w:val="-4"/>
                <w:sz w:val="24"/>
              </w:rPr>
              <w:t>1.00</w:t>
            </w:r>
          </w:p>
        </w:tc>
        <w:tc>
          <w:tcPr>
            <w:tcW w:w="1575" w:type="dxa"/>
          </w:tcPr>
          <w:p w14:paraId="3E62AA22" w14:textId="77777777" w:rsidR="003B33FC" w:rsidRDefault="003B33FC" w:rsidP="00704203">
            <w:pPr>
              <w:pStyle w:val="TableParagraph"/>
              <w:ind w:right="710"/>
              <w:jc w:val="right"/>
              <w:rPr>
                <w:sz w:val="24"/>
              </w:rPr>
            </w:pPr>
            <w:r>
              <w:rPr>
                <w:w w:val="99"/>
                <w:sz w:val="24"/>
              </w:rPr>
              <w:t>-</w:t>
            </w:r>
          </w:p>
        </w:tc>
      </w:tr>
      <w:tr w:rsidR="003B33FC" w14:paraId="569DAC4A" w14:textId="77777777" w:rsidTr="00704203">
        <w:trPr>
          <w:trHeight w:val="284"/>
        </w:trPr>
        <w:tc>
          <w:tcPr>
            <w:tcW w:w="1514" w:type="dxa"/>
          </w:tcPr>
          <w:p w14:paraId="41034A0E" w14:textId="77777777" w:rsidR="003B33FC" w:rsidRDefault="003B33FC" w:rsidP="00704203">
            <w:pPr>
              <w:pStyle w:val="TableParagraph"/>
              <w:ind w:left="90" w:right="54"/>
              <w:rPr>
                <w:sz w:val="24"/>
              </w:rPr>
            </w:pPr>
            <w:r>
              <w:rPr>
                <w:spacing w:val="-5"/>
                <w:sz w:val="24"/>
              </w:rPr>
              <w:t>286</w:t>
            </w:r>
          </w:p>
        </w:tc>
        <w:tc>
          <w:tcPr>
            <w:tcW w:w="1276" w:type="dxa"/>
          </w:tcPr>
          <w:p w14:paraId="363CCA83" w14:textId="77777777" w:rsidR="003B33FC" w:rsidRDefault="003B33FC" w:rsidP="00704203">
            <w:pPr>
              <w:pStyle w:val="TableParagraph"/>
              <w:ind w:left="65"/>
              <w:rPr>
                <w:sz w:val="24"/>
              </w:rPr>
            </w:pPr>
            <w:r>
              <w:rPr>
                <w:spacing w:val="-2"/>
                <w:sz w:val="24"/>
              </w:rPr>
              <w:t>408658.86</w:t>
            </w:r>
          </w:p>
        </w:tc>
        <w:tc>
          <w:tcPr>
            <w:tcW w:w="1276" w:type="dxa"/>
          </w:tcPr>
          <w:p w14:paraId="5531CBBF" w14:textId="77777777" w:rsidR="003B33FC" w:rsidRDefault="003B33FC" w:rsidP="00704203">
            <w:pPr>
              <w:pStyle w:val="TableParagraph"/>
              <w:ind w:left="66" w:right="27"/>
              <w:rPr>
                <w:sz w:val="24"/>
              </w:rPr>
            </w:pPr>
            <w:r>
              <w:rPr>
                <w:spacing w:val="-2"/>
                <w:sz w:val="24"/>
              </w:rPr>
              <w:t>2160553.66</w:t>
            </w:r>
          </w:p>
        </w:tc>
        <w:tc>
          <w:tcPr>
            <w:tcW w:w="2490" w:type="dxa"/>
          </w:tcPr>
          <w:p w14:paraId="72623527"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3C9E000C" w14:textId="77777777" w:rsidR="003B33FC" w:rsidRDefault="003B33FC" w:rsidP="00704203">
            <w:pPr>
              <w:pStyle w:val="TableParagraph"/>
              <w:ind w:left="792" w:right="761"/>
              <w:rPr>
                <w:sz w:val="24"/>
              </w:rPr>
            </w:pPr>
            <w:r>
              <w:rPr>
                <w:spacing w:val="-4"/>
                <w:sz w:val="24"/>
              </w:rPr>
              <w:t>1.00</w:t>
            </w:r>
          </w:p>
        </w:tc>
        <w:tc>
          <w:tcPr>
            <w:tcW w:w="1575" w:type="dxa"/>
          </w:tcPr>
          <w:p w14:paraId="14748EF9" w14:textId="77777777" w:rsidR="003B33FC" w:rsidRDefault="003B33FC" w:rsidP="00704203">
            <w:pPr>
              <w:pStyle w:val="TableParagraph"/>
              <w:ind w:right="710"/>
              <w:jc w:val="right"/>
              <w:rPr>
                <w:sz w:val="24"/>
              </w:rPr>
            </w:pPr>
            <w:r>
              <w:rPr>
                <w:w w:val="99"/>
                <w:sz w:val="24"/>
              </w:rPr>
              <w:t>-</w:t>
            </w:r>
          </w:p>
        </w:tc>
      </w:tr>
      <w:tr w:rsidR="003B33FC" w14:paraId="3920BBE9" w14:textId="77777777" w:rsidTr="00704203">
        <w:trPr>
          <w:trHeight w:val="284"/>
        </w:trPr>
        <w:tc>
          <w:tcPr>
            <w:tcW w:w="1514" w:type="dxa"/>
          </w:tcPr>
          <w:p w14:paraId="79E777CF" w14:textId="77777777" w:rsidR="003B33FC" w:rsidRDefault="003B33FC" w:rsidP="00704203">
            <w:pPr>
              <w:pStyle w:val="TableParagraph"/>
              <w:ind w:left="90" w:right="54"/>
              <w:rPr>
                <w:sz w:val="24"/>
              </w:rPr>
            </w:pPr>
            <w:r>
              <w:rPr>
                <w:spacing w:val="-5"/>
                <w:sz w:val="24"/>
              </w:rPr>
              <w:t>287</w:t>
            </w:r>
          </w:p>
        </w:tc>
        <w:tc>
          <w:tcPr>
            <w:tcW w:w="1276" w:type="dxa"/>
          </w:tcPr>
          <w:p w14:paraId="3FEC33BD" w14:textId="77777777" w:rsidR="003B33FC" w:rsidRDefault="003B33FC" w:rsidP="00704203">
            <w:pPr>
              <w:pStyle w:val="TableParagraph"/>
              <w:ind w:left="65"/>
              <w:rPr>
                <w:sz w:val="24"/>
              </w:rPr>
            </w:pPr>
            <w:r>
              <w:rPr>
                <w:spacing w:val="-2"/>
                <w:sz w:val="24"/>
              </w:rPr>
              <w:t>408689.60</w:t>
            </w:r>
          </w:p>
        </w:tc>
        <w:tc>
          <w:tcPr>
            <w:tcW w:w="1276" w:type="dxa"/>
          </w:tcPr>
          <w:p w14:paraId="6389B718" w14:textId="77777777" w:rsidR="003B33FC" w:rsidRDefault="003B33FC" w:rsidP="00704203">
            <w:pPr>
              <w:pStyle w:val="TableParagraph"/>
              <w:ind w:left="66" w:right="27"/>
              <w:rPr>
                <w:sz w:val="24"/>
              </w:rPr>
            </w:pPr>
            <w:r>
              <w:rPr>
                <w:spacing w:val="-2"/>
                <w:sz w:val="24"/>
              </w:rPr>
              <w:t>2160532.86</w:t>
            </w:r>
          </w:p>
        </w:tc>
        <w:tc>
          <w:tcPr>
            <w:tcW w:w="2490" w:type="dxa"/>
          </w:tcPr>
          <w:p w14:paraId="354200F7"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02BD720" w14:textId="77777777" w:rsidR="003B33FC" w:rsidRDefault="003B33FC" w:rsidP="00704203">
            <w:pPr>
              <w:pStyle w:val="TableParagraph"/>
              <w:ind w:left="792" w:right="761"/>
              <w:rPr>
                <w:sz w:val="24"/>
              </w:rPr>
            </w:pPr>
            <w:r>
              <w:rPr>
                <w:spacing w:val="-4"/>
                <w:sz w:val="24"/>
              </w:rPr>
              <w:t>1.00</w:t>
            </w:r>
          </w:p>
        </w:tc>
        <w:tc>
          <w:tcPr>
            <w:tcW w:w="1575" w:type="dxa"/>
          </w:tcPr>
          <w:p w14:paraId="6CE8C6D5" w14:textId="77777777" w:rsidR="003B33FC" w:rsidRDefault="003B33FC" w:rsidP="00704203">
            <w:pPr>
              <w:pStyle w:val="TableParagraph"/>
              <w:ind w:right="710"/>
              <w:jc w:val="right"/>
              <w:rPr>
                <w:sz w:val="24"/>
              </w:rPr>
            </w:pPr>
            <w:r>
              <w:rPr>
                <w:w w:val="99"/>
                <w:sz w:val="24"/>
              </w:rPr>
              <w:t>-</w:t>
            </w:r>
          </w:p>
        </w:tc>
      </w:tr>
      <w:tr w:rsidR="003B33FC" w14:paraId="331C443C" w14:textId="77777777" w:rsidTr="00704203">
        <w:trPr>
          <w:trHeight w:val="284"/>
        </w:trPr>
        <w:tc>
          <w:tcPr>
            <w:tcW w:w="1514" w:type="dxa"/>
          </w:tcPr>
          <w:p w14:paraId="37D5AE17" w14:textId="77777777" w:rsidR="003B33FC" w:rsidRDefault="003B33FC" w:rsidP="00704203">
            <w:pPr>
              <w:pStyle w:val="TableParagraph"/>
              <w:ind w:left="90" w:right="54"/>
              <w:rPr>
                <w:sz w:val="24"/>
              </w:rPr>
            </w:pPr>
            <w:r>
              <w:rPr>
                <w:spacing w:val="-5"/>
                <w:sz w:val="24"/>
              </w:rPr>
              <w:t>288</w:t>
            </w:r>
          </w:p>
        </w:tc>
        <w:tc>
          <w:tcPr>
            <w:tcW w:w="1276" w:type="dxa"/>
          </w:tcPr>
          <w:p w14:paraId="1B847708" w14:textId="77777777" w:rsidR="003B33FC" w:rsidRDefault="003B33FC" w:rsidP="00704203">
            <w:pPr>
              <w:pStyle w:val="TableParagraph"/>
              <w:ind w:left="65"/>
              <w:rPr>
                <w:sz w:val="24"/>
              </w:rPr>
            </w:pPr>
            <w:r>
              <w:rPr>
                <w:spacing w:val="-2"/>
                <w:sz w:val="24"/>
              </w:rPr>
              <w:t>408715.50</w:t>
            </w:r>
          </w:p>
        </w:tc>
        <w:tc>
          <w:tcPr>
            <w:tcW w:w="1276" w:type="dxa"/>
          </w:tcPr>
          <w:p w14:paraId="43D73D1B" w14:textId="77777777" w:rsidR="003B33FC" w:rsidRDefault="003B33FC" w:rsidP="00704203">
            <w:pPr>
              <w:pStyle w:val="TableParagraph"/>
              <w:ind w:left="66" w:right="27"/>
              <w:rPr>
                <w:sz w:val="24"/>
              </w:rPr>
            </w:pPr>
            <w:r>
              <w:rPr>
                <w:spacing w:val="-2"/>
                <w:sz w:val="24"/>
              </w:rPr>
              <w:t>2160494.21</w:t>
            </w:r>
          </w:p>
        </w:tc>
        <w:tc>
          <w:tcPr>
            <w:tcW w:w="2490" w:type="dxa"/>
          </w:tcPr>
          <w:p w14:paraId="33500E6D"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2146285E" w14:textId="77777777" w:rsidR="003B33FC" w:rsidRDefault="003B33FC" w:rsidP="00704203">
            <w:pPr>
              <w:pStyle w:val="TableParagraph"/>
              <w:ind w:left="792" w:right="761"/>
              <w:rPr>
                <w:sz w:val="24"/>
              </w:rPr>
            </w:pPr>
            <w:r>
              <w:rPr>
                <w:spacing w:val="-4"/>
                <w:sz w:val="24"/>
              </w:rPr>
              <w:t>1.00</w:t>
            </w:r>
          </w:p>
        </w:tc>
        <w:tc>
          <w:tcPr>
            <w:tcW w:w="1575" w:type="dxa"/>
          </w:tcPr>
          <w:p w14:paraId="1B875D8A" w14:textId="77777777" w:rsidR="003B33FC" w:rsidRDefault="003B33FC" w:rsidP="00704203">
            <w:pPr>
              <w:pStyle w:val="TableParagraph"/>
              <w:ind w:right="710"/>
              <w:jc w:val="right"/>
              <w:rPr>
                <w:sz w:val="24"/>
              </w:rPr>
            </w:pPr>
            <w:r>
              <w:rPr>
                <w:w w:val="99"/>
                <w:sz w:val="24"/>
              </w:rPr>
              <w:t>-</w:t>
            </w:r>
          </w:p>
        </w:tc>
      </w:tr>
      <w:tr w:rsidR="003B33FC" w14:paraId="53EF744F" w14:textId="77777777" w:rsidTr="00704203">
        <w:trPr>
          <w:trHeight w:val="284"/>
        </w:trPr>
        <w:tc>
          <w:tcPr>
            <w:tcW w:w="1514" w:type="dxa"/>
          </w:tcPr>
          <w:p w14:paraId="5E72881D" w14:textId="77777777" w:rsidR="003B33FC" w:rsidRDefault="003B33FC" w:rsidP="00704203">
            <w:pPr>
              <w:pStyle w:val="TableParagraph"/>
              <w:ind w:left="90" w:right="54"/>
              <w:rPr>
                <w:sz w:val="24"/>
              </w:rPr>
            </w:pPr>
            <w:r>
              <w:rPr>
                <w:spacing w:val="-5"/>
                <w:sz w:val="24"/>
              </w:rPr>
              <w:t>289</w:t>
            </w:r>
          </w:p>
        </w:tc>
        <w:tc>
          <w:tcPr>
            <w:tcW w:w="1276" w:type="dxa"/>
          </w:tcPr>
          <w:p w14:paraId="6ADCA3F6" w14:textId="77777777" w:rsidR="003B33FC" w:rsidRDefault="003B33FC" w:rsidP="00704203">
            <w:pPr>
              <w:pStyle w:val="TableParagraph"/>
              <w:ind w:left="65"/>
              <w:rPr>
                <w:sz w:val="24"/>
              </w:rPr>
            </w:pPr>
            <w:r>
              <w:rPr>
                <w:spacing w:val="-2"/>
                <w:sz w:val="24"/>
              </w:rPr>
              <w:t>408775.25</w:t>
            </w:r>
          </w:p>
        </w:tc>
        <w:tc>
          <w:tcPr>
            <w:tcW w:w="1276" w:type="dxa"/>
          </w:tcPr>
          <w:p w14:paraId="2D8B15FF" w14:textId="77777777" w:rsidR="003B33FC" w:rsidRDefault="003B33FC" w:rsidP="00704203">
            <w:pPr>
              <w:pStyle w:val="TableParagraph"/>
              <w:ind w:left="66" w:right="27"/>
              <w:rPr>
                <w:sz w:val="24"/>
              </w:rPr>
            </w:pPr>
            <w:r>
              <w:rPr>
                <w:spacing w:val="-2"/>
                <w:sz w:val="24"/>
              </w:rPr>
              <w:t>2160457.61</w:t>
            </w:r>
          </w:p>
        </w:tc>
        <w:tc>
          <w:tcPr>
            <w:tcW w:w="2490" w:type="dxa"/>
          </w:tcPr>
          <w:p w14:paraId="4BD79467"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2865192C" w14:textId="77777777" w:rsidR="003B33FC" w:rsidRDefault="003B33FC" w:rsidP="00704203">
            <w:pPr>
              <w:pStyle w:val="TableParagraph"/>
              <w:ind w:left="792" w:right="761"/>
              <w:rPr>
                <w:sz w:val="24"/>
              </w:rPr>
            </w:pPr>
            <w:r>
              <w:rPr>
                <w:spacing w:val="-4"/>
                <w:sz w:val="24"/>
              </w:rPr>
              <w:t>1.00</w:t>
            </w:r>
          </w:p>
        </w:tc>
        <w:tc>
          <w:tcPr>
            <w:tcW w:w="1575" w:type="dxa"/>
          </w:tcPr>
          <w:p w14:paraId="49837A16" w14:textId="77777777" w:rsidR="003B33FC" w:rsidRDefault="003B33FC" w:rsidP="00704203">
            <w:pPr>
              <w:pStyle w:val="TableParagraph"/>
              <w:ind w:right="710"/>
              <w:jc w:val="right"/>
              <w:rPr>
                <w:sz w:val="24"/>
              </w:rPr>
            </w:pPr>
            <w:r>
              <w:rPr>
                <w:w w:val="99"/>
                <w:sz w:val="24"/>
              </w:rPr>
              <w:t>-</w:t>
            </w:r>
          </w:p>
        </w:tc>
      </w:tr>
      <w:tr w:rsidR="003B33FC" w14:paraId="622EFD7E" w14:textId="77777777" w:rsidTr="00704203">
        <w:trPr>
          <w:trHeight w:val="284"/>
        </w:trPr>
        <w:tc>
          <w:tcPr>
            <w:tcW w:w="1514" w:type="dxa"/>
          </w:tcPr>
          <w:p w14:paraId="244DDE22" w14:textId="77777777" w:rsidR="003B33FC" w:rsidRDefault="003B33FC" w:rsidP="00704203">
            <w:pPr>
              <w:pStyle w:val="TableParagraph"/>
              <w:ind w:left="90" w:right="54"/>
              <w:rPr>
                <w:sz w:val="24"/>
              </w:rPr>
            </w:pPr>
            <w:r>
              <w:rPr>
                <w:spacing w:val="-5"/>
                <w:sz w:val="24"/>
              </w:rPr>
              <w:t>290</w:t>
            </w:r>
          </w:p>
        </w:tc>
        <w:tc>
          <w:tcPr>
            <w:tcW w:w="1276" w:type="dxa"/>
          </w:tcPr>
          <w:p w14:paraId="5A4F7340" w14:textId="77777777" w:rsidR="003B33FC" w:rsidRDefault="003B33FC" w:rsidP="00704203">
            <w:pPr>
              <w:pStyle w:val="TableParagraph"/>
              <w:ind w:left="65"/>
              <w:rPr>
                <w:sz w:val="24"/>
              </w:rPr>
            </w:pPr>
            <w:r>
              <w:rPr>
                <w:spacing w:val="-2"/>
                <w:sz w:val="24"/>
              </w:rPr>
              <w:t>408822.16</w:t>
            </w:r>
          </w:p>
        </w:tc>
        <w:tc>
          <w:tcPr>
            <w:tcW w:w="1276" w:type="dxa"/>
          </w:tcPr>
          <w:p w14:paraId="3505413B" w14:textId="77777777" w:rsidR="003B33FC" w:rsidRDefault="003B33FC" w:rsidP="00704203">
            <w:pPr>
              <w:pStyle w:val="TableParagraph"/>
              <w:ind w:left="66" w:right="27"/>
              <w:rPr>
                <w:sz w:val="24"/>
              </w:rPr>
            </w:pPr>
            <w:r>
              <w:rPr>
                <w:spacing w:val="-2"/>
                <w:sz w:val="24"/>
              </w:rPr>
              <w:t>2160560.79</w:t>
            </w:r>
          </w:p>
        </w:tc>
        <w:tc>
          <w:tcPr>
            <w:tcW w:w="2490" w:type="dxa"/>
          </w:tcPr>
          <w:p w14:paraId="25A44C40"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2B0E0898" w14:textId="77777777" w:rsidR="003B33FC" w:rsidRDefault="003B33FC" w:rsidP="00704203">
            <w:pPr>
              <w:pStyle w:val="TableParagraph"/>
              <w:ind w:left="792" w:right="761"/>
              <w:rPr>
                <w:sz w:val="24"/>
              </w:rPr>
            </w:pPr>
            <w:r>
              <w:rPr>
                <w:spacing w:val="-4"/>
                <w:sz w:val="24"/>
              </w:rPr>
              <w:t>1.00</w:t>
            </w:r>
          </w:p>
        </w:tc>
        <w:tc>
          <w:tcPr>
            <w:tcW w:w="1575" w:type="dxa"/>
          </w:tcPr>
          <w:p w14:paraId="546C84C9" w14:textId="77777777" w:rsidR="003B33FC" w:rsidRDefault="003B33FC" w:rsidP="00704203">
            <w:pPr>
              <w:pStyle w:val="TableParagraph"/>
              <w:ind w:right="710"/>
              <w:jc w:val="right"/>
              <w:rPr>
                <w:sz w:val="24"/>
              </w:rPr>
            </w:pPr>
            <w:r>
              <w:rPr>
                <w:w w:val="99"/>
                <w:sz w:val="24"/>
              </w:rPr>
              <w:t>-</w:t>
            </w:r>
          </w:p>
        </w:tc>
      </w:tr>
      <w:tr w:rsidR="003B33FC" w14:paraId="24797462" w14:textId="77777777" w:rsidTr="00704203">
        <w:trPr>
          <w:trHeight w:val="284"/>
        </w:trPr>
        <w:tc>
          <w:tcPr>
            <w:tcW w:w="1514" w:type="dxa"/>
          </w:tcPr>
          <w:p w14:paraId="3FBFA8E2" w14:textId="77777777" w:rsidR="003B33FC" w:rsidRDefault="003B33FC" w:rsidP="00704203">
            <w:pPr>
              <w:pStyle w:val="TableParagraph"/>
              <w:ind w:left="90" w:right="54"/>
              <w:rPr>
                <w:sz w:val="24"/>
              </w:rPr>
            </w:pPr>
            <w:r>
              <w:rPr>
                <w:spacing w:val="-5"/>
                <w:sz w:val="24"/>
              </w:rPr>
              <w:t>291</w:t>
            </w:r>
          </w:p>
        </w:tc>
        <w:tc>
          <w:tcPr>
            <w:tcW w:w="1276" w:type="dxa"/>
          </w:tcPr>
          <w:p w14:paraId="36BEC556" w14:textId="77777777" w:rsidR="003B33FC" w:rsidRDefault="003B33FC" w:rsidP="00704203">
            <w:pPr>
              <w:pStyle w:val="TableParagraph"/>
              <w:ind w:left="65"/>
              <w:rPr>
                <w:sz w:val="24"/>
              </w:rPr>
            </w:pPr>
            <w:r>
              <w:rPr>
                <w:spacing w:val="-2"/>
                <w:sz w:val="24"/>
              </w:rPr>
              <w:t>408859.71</w:t>
            </w:r>
          </w:p>
        </w:tc>
        <w:tc>
          <w:tcPr>
            <w:tcW w:w="1276" w:type="dxa"/>
          </w:tcPr>
          <w:p w14:paraId="4FA548E9" w14:textId="77777777" w:rsidR="003B33FC" w:rsidRDefault="003B33FC" w:rsidP="00704203">
            <w:pPr>
              <w:pStyle w:val="TableParagraph"/>
              <w:ind w:left="66" w:right="27"/>
              <w:rPr>
                <w:sz w:val="24"/>
              </w:rPr>
            </w:pPr>
            <w:r>
              <w:rPr>
                <w:spacing w:val="-2"/>
                <w:sz w:val="24"/>
              </w:rPr>
              <w:t>2160668.88</w:t>
            </w:r>
          </w:p>
        </w:tc>
        <w:tc>
          <w:tcPr>
            <w:tcW w:w="2490" w:type="dxa"/>
          </w:tcPr>
          <w:p w14:paraId="12EAF63A"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5AF4D1E8" w14:textId="77777777" w:rsidR="003B33FC" w:rsidRDefault="003B33FC" w:rsidP="00704203">
            <w:pPr>
              <w:pStyle w:val="TableParagraph"/>
              <w:ind w:left="792" w:right="761"/>
              <w:rPr>
                <w:sz w:val="24"/>
              </w:rPr>
            </w:pPr>
            <w:r>
              <w:rPr>
                <w:spacing w:val="-4"/>
                <w:sz w:val="24"/>
              </w:rPr>
              <w:t>1.00</w:t>
            </w:r>
          </w:p>
        </w:tc>
        <w:tc>
          <w:tcPr>
            <w:tcW w:w="1575" w:type="dxa"/>
          </w:tcPr>
          <w:p w14:paraId="7D258C04" w14:textId="77777777" w:rsidR="003B33FC" w:rsidRDefault="003B33FC" w:rsidP="00704203">
            <w:pPr>
              <w:pStyle w:val="TableParagraph"/>
              <w:ind w:right="710"/>
              <w:jc w:val="right"/>
              <w:rPr>
                <w:sz w:val="24"/>
              </w:rPr>
            </w:pPr>
            <w:r>
              <w:rPr>
                <w:w w:val="99"/>
                <w:sz w:val="24"/>
              </w:rPr>
              <w:t>-</w:t>
            </w:r>
          </w:p>
        </w:tc>
      </w:tr>
      <w:tr w:rsidR="003B33FC" w14:paraId="0954B0CF" w14:textId="77777777" w:rsidTr="00704203">
        <w:trPr>
          <w:trHeight w:val="284"/>
        </w:trPr>
        <w:tc>
          <w:tcPr>
            <w:tcW w:w="1514" w:type="dxa"/>
          </w:tcPr>
          <w:p w14:paraId="6272A20D" w14:textId="77777777" w:rsidR="003B33FC" w:rsidRDefault="003B33FC" w:rsidP="00704203">
            <w:pPr>
              <w:pStyle w:val="TableParagraph"/>
              <w:ind w:left="90" w:right="54"/>
              <w:rPr>
                <w:sz w:val="24"/>
              </w:rPr>
            </w:pPr>
            <w:r>
              <w:rPr>
                <w:spacing w:val="-5"/>
                <w:sz w:val="24"/>
              </w:rPr>
              <w:t>292</w:t>
            </w:r>
          </w:p>
        </w:tc>
        <w:tc>
          <w:tcPr>
            <w:tcW w:w="1276" w:type="dxa"/>
          </w:tcPr>
          <w:p w14:paraId="62BFAD61" w14:textId="77777777" w:rsidR="003B33FC" w:rsidRDefault="003B33FC" w:rsidP="00704203">
            <w:pPr>
              <w:pStyle w:val="TableParagraph"/>
              <w:ind w:left="65"/>
              <w:rPr>
                <w:sz w:val="24"/>
              </w:rPr>
            </w:pPr>
            <w:r>
              <w:rPr>
                <w:spacing w:val="-2"/>
                <w:sz w:val="24"/>
              </w:rPr>
              <w:t>408890.02</w:t>
            </w:r>
          </w:p>
        </w:tc>
        <w:tc>
          <w:tcPr>
            <w:tcW w:w="1276" w:type="dxa"/>
          </w:tcPr>
          <w:p w14:paraId="6E6B4837" w14:textId="77777777" w:rsidR="003B33FC" w:rsidRDefault="003B33FC" w:rsidP="00704203">
            <w:pPr>
              <w:pStyle w:val="TableParagraph"/>
              <w:ind w:left="66" w:right="27"/>
              <w:rPr>
                <w:sz w:val="24"/>
              </w:rPr>
            </w:pPr>
            <w:r>
              <w:rPr>
                <w:spacing w:val="-2"/>
                <w:sz w:val="24"/>
              </w:rPr>
              <w:t>2160748.07</w:t>
            </w:r>
          </w:p>
        </w:tc>
        <w:tc>
          <w:tcPr>
            <w:tcW w:w="2490" w:type="dxa"/>
          </w:tcPr>
          <w:p w14:paraId="24BE47FD"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32DC7EDE" w14:textId="77777777" w:rsidR="003B33FC" w:rsidRDefault="003B33FC" w:rsidP="00704203">
            <w:pPr>
              <w:pStyle w:val="TableParagraph"/>
              <w:ind w:left="792" w:right="761"/>
              <w:rPr>
                <w:sz w:val="24"/>
              </w:rPr>
            </w:pPr>
            <w:r>
              <w:rPr>
                <w:spacing w:val="-4"/>
                <w:sz w:val="24"/>
              </w:rPr>
              <w:t>1.00</w:t>
            </w:r>
          </w:p>
        </w:tc>
        <w:tc>
          <w:tcPr>
            <w:tcW w:w="1575" w:type="dxa"/>
          </w:tcPr>
          <w:p w14:paraId="4FFBC8D7" w14:textId="77777777" w:rsidR="003B33FC" w:rsidRDefault="003B33FC" w:rsidP="00704203">
            <w:pPr>
              <w:pStyle w:val="TableParagraph"/>
              <w:ind w:right="710"/>
              <w:jc w:val="right"/>
              <w:rPr>
                <w:sz w:val="24"/>
              </w:rPr>
            </w:pPr>
            <w:r>
              <w:rPr>
                <w:w w:val="99"/>
                <w:sz w:val="24"/>
              </w:rPr>
              <w:t>-</w:t>
            </w:r>
          </w:p>
        </w:tc>
      </w:tr>
      <w:tr w:rsidR="003B33FC" w14:paraId="38CCB3A4" w14:textId="77777777" w:rsidTr="00704203">
        <w:trPr>
          <w:trHeight w:val="284"/>
        </w:trPr>
        <w:tc>
          <w:tcPr>
            <w:tcW w:w="1514" w:type="dxa"/>
          </w:tcPr>
          <w:p w14:paraId="110F9A5E" w14:textId="77777777" w:rsidR="003B33FC" w:rsidRDefault="003B33FC" w:rsidP="00704203">
            <w:pPr>
              <w:pStyle w:val="TableParagraph"/>
              <w:ind w:left="90" w:right="54"/>
              <w:rPr>
                <w:sz w:val="24"/>
              </w:rPr>
            </w:pPr>
            <w:r>
              <w:rPr>
                <w:spacing w:val="-5"/>
                <w:sz w:val="24"/>
              </w:rPr>
              <w:t>293</w:t>
            </w:r>
          </w:p>
        </w:tc>
        <w:tc>
          <w:tcPr>
            <w:tcW w:w="1276" w:type="dxa"/>
          </w:tcPr>
          <w:p w14:paraId="1EA1BF39" w14:textId="77777777" w:rsidR="003B33FC" w:rsidRDefault="003B33FC" w:rsidP="00704203">
            <w:pPr>
              <w:pStyle w:val="TableParagraph"/>
              <w:ind w:left="65"/>
              <w:rPr>
                <w:sz w:val="24"/>
              </w:rPr>
            </w:pPr>
            <w:r>
              <w:rPr>
                <w:spacing w:val="-2"/>
                <w:sz w:val="24"/>
              </w:rPr>
              <w:t>408897.24</w:t>
            </w:r>
          </w:p>
        </w:tc>
        <w:tc>
          <w:tcPr>
            <w:tcW w:w="1276" w:type="dxa"/>
          </w:tcPr>
          <w:p w14:paraId="3E31B497" w14:textId="77777777" w:rsidR="003B33FC" w:rsidRDefault="003B33FC" w:rsidP="00704203">
            <w:pPr>
              <w:pStyle w:val="TableParagraph"/>
              <w:ind w:left="66" w:right="27"/>
              <w:rPr>
                <w:sz w:val="24"/>
              </w:rPr>
            </w:pPr>
            <w:r>
              <w:rPr>
                <w:spacing w:val="-2"/>
                <w:sz w:val="24"/>
              </w:rPr>
              <w:t>2160778.66</w:t>
            </w:r>
          </w:p>
        </w:tc>
        <w:tc>
          <w:tcPr>
            <w:tcW w:w="2490" w:type="dxa"/>
          </w:tcPr>
          <w:p w14:paraId="13E9D841"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0D19EF76" w14:textId="77777777" w:rsidR="003B33FC" w:rsidRDefault="003B33FC" w:rsidP="00704203">
            <w:pPr>
              <w:pStyle w:val="TableParagraph"/>
              <w:ind w:left="792" w:right="761"/>
              <w:rPr>
                <w:sz w:val="24"/>
              </w:rPr>
            </w:pPr>
            <w:r>
              <w:rPr>
                <w:spacing w:val="-4"/>
                <w:sz w:val="24"/>
              </w:rPr>
              <w:t>1.00</w:t>
            </w:r>
          </w:p>
        </w:tc>
        <w:tc>
          <w:tcPr>
            <w:tcW w:w="1575" w:type="dxa"/>
          </w:tcPr>
          <w:p w14:paraId="37043E09" w14:textId="77777777" w:rsidR="003B33FC" w:rsidRDefault="003B33FC" w:rsidP="00704203">
            <w:pPr>
              <w:pStyle w:val="TableParagraph"/>
              <w:ind w:right="710"/>
              <w:jc w:val="right"/>
              <w:rPr>
                <w:sz w:val="24"/>
              </w:rPr>
            </w:pPr>
            <w:r>
              <w:rPr>
                <w:w w:val="99"/>
                <w:sz w:val="24"/>
              </w:rPr>
              <w:t>-</w:t>
            </w:r>
          </w:p>
        </w:tc>
      </w:tr>
      <w:tr w:rsidR="003B33FC" w14:paraId="5262B151" w14:textId="77777777" w:rsidTr="00704203">
        <w:trPr>
          <w:trHeight w:val="284"/>
        </w:trPr>
        <w:tc>
          <w:tcPr>
            <w:tcW w:w="1514" w:type="dxa"/>
          </w:tcPr>
          <w:p w14:paraId="20146249" w14:textId="77777777" w:rsidR="003B33FC" w:rsidRDefault="003B33FC" w:rsidP="00704203">
            <w:pPr>
              <w:pStyle w:val="TableParagraph"/>
              <w:ind w:left="90" w:right="54"/>
              <w:rPr>
                <w:sz w:val="24"/>
              </w:rPr>
            </w:pPr>
            <w:r>
              <w:rPr>
                <w:spacing w:val="-5"/>
                <w:sz w:val="24"/>
              </w:rPr>
              <w:t>294</w:t>
            </w:r>
          </w:p>
        </w:tc>
        <w:tc>
          <w:tcPr>
            <w:tcW w:w="1276" w:type="dxa"/>
          </w:tcPr>
          <w:p w14:paraId="490B5DD7" w14:textId="77777777" w:rsidR="003B33FC" w:rsidRDefault="003B33FC" w:rsidP="00704203">
            <w:pPr>
              <w:pStyle w:val="TableParagraph"/>
              <w:ind w:left="65"/>
              <w:rPr>
                <w:sz w:val="24"/>
              </w:rPr>
            </w:pPr>
            <w:r>
              <w:rPr>
                <w:spacing w:val="-2"/>
                <w:sz w:val="24"/>
              </w:rPr>
              <w:t>408913.33</w:t>
            </w:r>
          </w:p>
        </w:tc>
        <w:tc>
          <w:tcPr>
            <w:tcW w:w="1276" w:type="dxa"/>
          </w:tcPr>
          <w:p w14:paraId="541BDA58" w14:textId="77777777" w:rsidR="003B33FC" w:rsidRDefault="003B33FC" w:rsidP="00704203">
            <w:pPr>
              <w:pStyle w:val="TableParagraph"/>
              <w:ind w:left="66" w:right="27"/>
              <w:rPr>
                <w:sz w:val="24"/>
              </w:rPr>
            </w:pPr>
            <w:r>
              <w:rPr>
                <w:spacing w:val="-2"/>
                <w:sz w:val="24"/>
              </w:rPr>
              <w:t>2160778.02</w:t>
            </w:r>
          </w:p>
        </w:tc>
        <w:tc>
          <w:tcPr>
            <w:tcW w:w="2490" w:type="dxa"/>
          </w:tcPr>
          <w:p w14:paraId="4B94489F"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12B2CFC2" w14:textId="77777777" w:rsidR="003B33FC" w:rsidRDefault="003B33FC" w:rsidP="00704203">
            <w:pPr>
              <w:pStyle w:val="TableParagraph"/>
              <w:ind w:left="792" w:right="761"/>
              <w:rPr>
                <w:sz w:val="24"/>
              </w:rPr>
            </w:pPr>
            <w:r>
              <w:rPr>
                <w:spacing w:val="-4"/>
                <w:sz w:val="24"/>
              </w:rPr>
              <w:t>1.00</w:t>
            </w:r>
          </w:p>
        </w:tc>
        <w:tc>
          <w:tcPr>
            <w:tcW w:w="1575" w:type="dxa"/>
          </w:tcPr>
          <w:p w14:paraId="70D910B4" w14:textId="77777777" w:rsidR="003B33FC" w:rsidRDefault="003B33FC" w:rsidP="00704203">
            <w:pPr>
              <w:pStyle w:val="TableParagraph"/>
              <w:ind w:right="710"/>
              <w:jc w:val="right"/>
              <w:rPr>
                <w:sz w:val="24"/>
              </w:rPr>
            </w:pPr>
            <w:r>
              <w:rPr>
                <w:w w:val="99"/>
                <w:sz w:val="24"/>
              </w:rPr>
              <w:t>-</w:t>
            </w:r>
          </w:p>
        </w:tc>
      </w:tr>
      <w:tr w:rsidR="003B33FC" w14:paraId="377E8F72" w14:textId="77777777" w:rsidTr="00704203">
        <w:trPr>
          <w:trHeight w:val="284"/>
        </w:trPr>
        <w:tc>
          <w:tcPr>
            <w:tcW w:w="1514" w:type="dxa"/>
          </w:tcPr>
          <w:p w14:paraId="2F3947DE" w14:textId="77777777" w:rsidR="003B33FC" w:rsidRDefault="003B33FC" w:rsidP="00704203">
            <w:pPr>
              <w:pStyle w:val="TableParagraph"/>
              <w:ind w:left="90" w:right="54"/>
              <w:rPr>
                <w:sz w:val="24"/>
              </w:rPr>
            </w:pPr>
            <w:r>
              <w:rPr>
                <w:spacing w:val="-5"/>
                <w:sz w:val="24"/>
              </w:rPr>
              <w:t>295</w:t>
            </w:r>
          </w:p>
        </w:tc>
        <w:tc>
          <w:tcPr>
            <w:tcW w:w="1276" w:type="dxa"/>
          </w:tcPr>
          <w:p w14:paraId="4386E883" w14:textId="77777777" w:rsidR="003B33FC" w:rsidRDefault="003B33FC" w:rsidP="00704203">
            <w:pPr>
              <w:pStyle w:val="TableParagraph"/>
              <w:ind w:left="65"/>
              <w:rPr>
                <w:sz w:val="24"/>
              </w:rPr>
            </w:pPr>
            <w:r>
              <w:rPr>
                <w:spacing w:val="-2"/>
                <w:sz w:val="24"/>
              </w:rPr>
              <w:t>408922.21</w:t>
            </w:r>
          </w:p>
        </w:tc>
        <w:tc>
          <w:tcPr>
            <w:tcW w:w="1276" w:type="dxa"/>
          </w:tcPr>
          <w:p w14:paraId="2992D3C4" w14:textId="77777777" w:rsidR="003B33FC" w:rsidRDefault="003B33FC" w:rsidP="00704203">
            <w:pPr>
              <w:pStyle w:val="TableParagraph"/>
              <w:ind w:left="66" w:right="27"/>
              <w:rPr>
                <w:sz w:val="24"/>
              </w:rPr>
            </w:pPr>
            <w:r>
              <w:rPr>
                <w:spacing w:val="-2"/>
                <w:sz w:val="24"/>
              </w:rPr>
              <w:t>2160787.43</w:t>
            </w:r>
          </w:p>
        </w:tc>
        <w:tc>
          <w:tcPr>
            <w:tcW w:w="2490" w:type="dxa"/>
          </w:tcPr>
          <w:p w14:paraId="00D2C872"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31606068" w14:textId="77777777" w:rsidR="003B33FC" w:rsidRDefault="003B33FC" w:rsidP="00704203">
            <w:pPr>
              <w:pStyle w:val="TableParagraph"/>
              <w:ind w:left="792" w:right="761"/>
              <w:rPr>
                <w:sz w:val="24"/>
              </w:rPr>
            </w:pPr>
            <w:r>
              <w:rPr>
                <w:spacing w:val="-4"/>
                <w:sz w:val="24"/>
              </w:rPr>
              <w:t>1.00</w:t>
            </w:r>
          </w:p>
        </w:tc>
        <w:tc>
          <w:tcPr>
            <w:tcW w:w="1575" w:type="dxa"/>
          </w:tcPr>
          <w:p w14:paraId="595F48F4" w14:textId="77777777" w:rsidR="003B33FC" w:rsidRDefault="003B33FC" w:rsidP="00704203">
            <w:pPr>
              <w:pStyle w:val="TableParagraph"/>
              <w:ind w:right="710"/>
              <w:jc w:val="right"/>
              <w:rPr>
                <w:sz w:val="24"/>
              </w:rPr>
            </w:pPr>
            <w:r>
              <w:rPr>
                <w:w w:val="99"/>
                <w:sz w:val="24"/>
              </w:rPr>
              <w:t>-</w:t>
            </w:r>
          </w:p>
        </w:tc>
      </w:tr>
      <w:tr w:rsidR="003B33FC" w14:paraId="0495AB31" w14:textId="77777777" w:rsidTr="00704203">
        <w:trPr>
          <w:trHeight w:val="284"/>
        </w:trPr>
        <w:tc>
          <w:tcPr>
            <w:tcW w:w="1514" w:type="dxa"/>
          </w:tcPr>
          <w:p w14:paraId="0D51DFA2" w14:textId="77777777" w:rsidR="003B33FC" w:rsidRDefault="003B33FC" w:rsidP="00704203">
            <w:pPr>
              <w:pStyle w:val="TableParagraph"/>
              <w:ind w:left="90" w:right="54"/>
              <w:rPr>
                <w:sz w:val="24"/>
              </w:rPr>
            </w:pPr>
            <w:r>
              <w:rPr>
                <w:spacing w:val="-5"/>
                <w:sz w:val="24"/>
              </w:rPr>
              <w:t>296</w:t>
            </w:r>
          </w:p>
        </w:tc>
        <w:tc>
          <w:tcPr>
            <w:tcW w:w="1276" w:type="dxa"/>
          </w:tcPr>
          <w:p w14:paraId="18FD0DD0" w14:textId="77777777" w:rsidR="003B33FC" w:rsidRDefault="003B33FC" w:rsidP="00704203">
            <w:pPr>
              <w:pStyle w:val="TableParagraph"/>
              <w:ind w:left="65"/>
              <w:rPr>
                <w:sz w:val="24"/>
              </w:rPr>
            </w:pPr>
            <w:r>
              <w:rPr>
                <w:spacing w:val="-2"/>
                <w:sz w:val="24"/>
              </w:rPr>
              <w:t>408920.51</w:t>
            </w:r>
          </w:p>
        </w:tc>
        <w:tc>
          <w:tcPr>
            <w:tcW w:w="1276" w:type="dxa"/>
          </w:tcPr>
          <w:p w14:paraId="3F07B4BC" w14:textId="77777777" w:rsidR="003B33FC" w:rsidRDefault="003B33FC" w:rsidP="00704203">
            <w:pPr>
              <w:pStyle w:val="TableParagraph"/>
              <w:ind w:left="66" w:right="27"/>
              <w:rPr>
                <w:sz w:val="24"/>
              </w:rPr>
            </w:pPr>
            <w:r>
              <w:rPr>
                <w:spacing w:val="-2"/>
                <w:sz w:val="24"/>
              </w:rPr>
              <w:t>2160812.85</w:t>
            </w:r>
          </w:p>
        </w:tc>
        <w:tc>
          <w:tcPr>
            <w:tcW w:w="2490" w:type="dxa"/>
          </w:tcPr>
          <w:p w14:paraId="25AD77C6"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0AD8BADA" w14:textId="77777777" w:rsidR="003B33FC" w:rsidRDefault="003B33FC" w:rsidP="00704203">
            <w:pPr>
              <w:pStyle w:val="TableParagraph"/>
              <w:ind w:left="792" w:right="761"/>
              <w:rPr>
                <w:sz w:val="24"/>
              </w:rPr>
            </w:pPr>
            <w:r>
              <w:rPr>
                <w:spacing w:val="-4"/>
                <w:sz w:val="24"/>
              </w:rPr>
              <w:t>1.00</w:t>
            </w:r>
          </w:p>
        </w:tc>
        <w:tc>
          <w:tcPr>
            <w:tcW w:w="1575" w:type="dxa"/>
          </w:tcPr>
          <w:p w14:paraId="37850175" w14:textId="77777777" w:rsidR="003B33FC" w:rsidRDefault="003B33FC" w:rsidP="00704203">
            <w:pPr>
              <w:pStyle w:val="TableParagraph"/>
              <w:ind w:right="710"/>
              <w:jc w:val="right"/>
              <w:rPr>
                <w:sz w:val="24"/>
              </w:rPr>
            </w:pPr>
            <w:r>
              <w:rPr>
                <w:w w:val="99"/>
                <w:sz w:val="24"/>
              </w:rPr>
              <w:t>-</w:t>
            </w:r>
          </w:p>
        </w:tc>
      </w:tr>
      <w:tr w:rsidR="003B33FC" w14:paraId="54CF332E" w14:textId="77777777" w:rsidTr="00704203">
        <w:trPr>
          <w:trHeight w:val="284"/>
        </w:trPr>
        <w:tc>
          <w:tcPr>
            <w:tcW w:w="1514" w:type="dxa"/>
          </w:tcPr>
          <w:p w14:paraId="7CD5276D" w14:textId="77777777" w:rsidR="003B33FC" w:rsidRDefault="003B33FC" w:rsidP="00704203">
            <w:pPr>
              <w:pStyle w:val="TableParagraph"/>
              <w:ind w:left="90" w:right="54"/>
              <w:rPr>
                <w:sz w:val="24"/>
              </w:rPr>
            </w:pPr>
            <w:r>
              <w:rPr>
                <w:spacing w:val="-5"/>
                <w:sz w:val="24"/>
              </w:rPr>
              <w:t>297</w:t>
            </w:r>
          </w:p>
        </w:tc>
        <w:tc>
          <w:tcPr>
            <w:tcW w:w="1276" w:type="dxa"/>
          </w:tcPr>
          <w:p w14:paraId="18567C62" w14:textId="77777777" w:rsidR="003B33FC" w:rsidRDefault="003B33FC" w:rsidP="00704203">
            <w:pPr>
              <w:pStyle w:val="TableParagraph"/>
              <w:ind w:left="65"/>
              <w:rPr>
                <w:sz w:val="24"/>
              </w:rPr>
            </w:pPr>
            <w:r>
              <w:rPr>
                <w:spacing w:val="-2"/>
                <w:sz w:val="24"/>
              </w:rPr>
              <w:t>408939.94</w:t>
            </w:r>
          </w:p>
        </w:tc>
        <w:tc>
          <w:tcPr>
            <w:tcW w:w="1276" w:type="dxa"/>
          </w:tcPr>
          <w:p w14:paraId="48EE71C6" w14:textId="77777777" w:rsidR="003B33FC" w:rsidRDefault="003B33FC" w:rsidP="00704203">
            <w:pPr>
              <w:pStyle w:val="TableParagraph"/>
              <w:ind w:left="66" w:right="27"/>
              <w:rPr>
                <w:sz w:val="24"/>
              </w:rPr>
            </w:pPr>
            <w:r>
              <w:rPr>
                <w:spacing w:val="-2"/>
                <w:sz w:val="24"/>
              </w:rPr>
              <w:t>2160843.70</w:t>
            </w:r>
          </w:p>
        </w:tc>
        <w:tc>
          <w:tcPr>
            <w:tcW w:w="2490" w:type="dxa"/>
          </w:tcPr>
          <w:p w14:paraId="7E8F9F47"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6DE6BA4" w14:textId="77777777" w:rsidR="003B33FC" w:rsidRDefault="003B33FC" w:rsidP="00704203">
            <w:pPr>
              <w:pStyle w:val="TableParagraph"/>
              <w:ind w:left="792" w:right="761"/>
              <w:rPr>
                <w:sz w:val="24"/>
              </w:rPr>
            </w:pPr>
            <w:r>
              <w:rPr>
                <w:spacing w:val="-4"/>
                <w:sz w:val="24"/>
              </w:rPr>
              <w:t>1.00</w:t>
            </w:r>
          </w:p>
        </w:tc>
        <w:tc>
          <w:tcPr>
            <w:tcW w:w="1575" w:type="dxa"/>
          </w:tcPr>
          <w:p w14:paraId="7DD44E5D" w14:textId="77777777" w:rsidR="003B33FC" w:rsidRDefault="003B33FC" w:rsidP="00704203">
            <w:pPr>
              <w:pStyle w:val="TableParagraph"/>
              <w:ind w:right="710"/>
              <w:jc w:val="right"/>
              <w:rPr>
                <w:sz w:val="24"/>
              </w:rPr>
            </w:pPr>
            <w:r>
              <w:rPr>
                <w:w w:val="99"/>
                <w:sz w:val="24"/>
              </w:rPr>
              <w:t>-</w:t>
            </w:r>
          </w:p>
        </w:tc>
      </w:tr>
      <w:tr w:rsidR="003B33FC" w14:paraId="33F7C2BD" w14:textId="77777777" w:rsidTr="00704203">
        <w:trPr>
          <w:trHeight w:val="284"/>
        </w:trPr>
        <w:tc>
          <w:tcPr>
            <w:tcW w:w="1514" w:type="dxa"/>
          </w:tcPr>
          <w:p w14:paraId="2BEB4D0B" w14:textId="77777777" w:rsidR="003B33FC" w:rsidRDefault="003B33FC" w:rsidP="00704203">
            <w:pPr>
              <w:pStyle w:val="TableParagraph"/>
              <w:ind w:left="90" w:right="54"/>
              <w:rPr>
                <w:sz w:val="24"/>
              </w:rPr>
            </w:pPr>
            <w:r>
              <w:rPr>
                <w:spacing w:val="-5"/>
                <w:sz w:val="24"/>
              </w:rPr>
              <w:t>298</w:t>
            </w:r>
          </w:p>
        </w:tc>
        <w:tc>
          <w:tcPr>
            <w:tcW w:w="1276" w:type="dxa"/>
          </w:tcPr>
          <w:p w14:paraId="7CF776F5" w14:textId="77777777" w:rsidR="003B33FC" w:rsidRDefault="003B33FC" w:rsidP="00704203">
            <w:pPr>
              <w:pStyle w:val="TableParagraph"/>
              <w:ind w:left="65"/>
              <w:rPr>
                <w:sz w:val="24"/>
              </w:rPr>
            </w:pPr>
            <w:r>
              <w:rPr>
                <w:spacing w:val="-2"/>
                <w:sz w:val="24"/>
              </w:rPr>
              <w:t>409010.34</w:t>
            </w:r>
          </w:p>
        </w:tc>
        <w:tc>
          <w:tcPr>
            <w:tcW w:w="1276" w:type="dxa"/>
          </w:tcPr>
          <w:p w14:paraId="3C9B9EA6" w14:textId="77777777" w:rsidR="003B33FC" w:rsidRDefault="003B33FC" w:rsidP="00704203">
            <w:pPr>
              <w:pStyle w:val="TableParagraph"/>
              <w:ind w:left="66" w:right="27"/>
              <w:rPr>
                <w:sz w:val="24"/>
              </w:rPr>
            </w:pPr>
            <w:r>
              <w:rPr>
                <w:spacing w:val="-2"/>
                <w:sz w:val="24"/>
              </w:rPr>
              <w:t>2160936.84</w:t>
            </w:r>
          </w:p>
        </w:tc>
        <w:tc>
          <w:tcPr>
            <w:tcW w:w="2490" w:type="dxa"/>
          </w:tcPr>
          <w:p w14:paraId="392213B5"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B5AD294" w14:textId="77777777" w:rsidR="003B33FC" w:rsidRDefault="003B33FC" w:rsidP="00704203">
            <w:pPr>
              <w:pStyle w:val="TableParagraph"/>
              <w:ind w:left="792" w:right="761"/>
              <w:rPr>
                <w:sz w:val="24"/>
              </w:rPr>
            </w:pPr>
            <w:r>
              <w:rPr>
                <w:spacing w:val="-4"/>
                <w:sz w:val="24"/>
              </w:rPr>
              <w:t>1.00</w:t>
            </w:r>
          </w:p>
        </w:tc>
        <w:tc>
          <w:tcPr>
            <w:tcW w:w="1575" w:type="dxa"/>
          </w:tcPr>
          <w:p w14:paraId="164D7114" w14:textId="77777777" w:rsidR="003B33FC" w:rsidRDefault="003B33FC" w:rsidP="00704203">
            <w:pPr>
              <w:pStyle w:val="TableParagraph"/>
              <w:ind w:right="710"/>
              <w:jc w:val="right"/>
              <w:rPr>
                <w:sz w:val="24"/>
              </w:rPr>
            </w:pPr>
            <w:r>
              <w:rPr>
                <w:w w:val="99"/>
                <w:sz w:val="24"/>
              </w:rPr>
              <w:t>-</w:t>
            </w:r>
          </w:p>
        </w:tc>
      </w:tr>
      <w:tr w:rsidR="003B33FC" w14:paraId="18E74EA9" w14:textId="77777777" w:rsidTr="00704203">
        <w:trPr>
          <w:trHeight w:val="284"/>
        </w:trPr>
        <w:tc>
          <w:tcPr>
            <w:tcW w:w="1514" w:type="dxa"/>
          </w:tcPr>
          <w:p w14:paraId="42F6A886" w14:textId="77777777" w:rsidR="003B33FC" w:rsidRDefault="003B33FC" w:rsidP="00704203">
            <w:pPr>
              <w:pStyle w:val="TableParagraph"/>
              <w:ind w:left="90" w:right="54"/>
              <w:rPr>
                <w:sz w:val="24"/>
              </w:rPr>
            </w:pPr>
            <w:r>
              <w:rPr>
                <w:spacing w:val="-5"/>
                <w:sz w:val="24"/>
              </w:rPr>
              <w:t>299</w:t>
            </w:r>
          </w:p>
        </w:tc>
        <w:tc>
          <w:tcPr>
            <w:tcW w:w="1276" w:type="dxa"/>
          </w:tcPr>
          <w:p w14:paraId="0BABEAAF" w14:textId="77777777" w:rsidR="003B33FC" w:rsidRDefault="003B33FC" w:rsidP="00704203">
            <w:pPr>
              <w:pStyle w:val="TableParagraph"/>
              <w:ind w:left="65"/>
              <w:rPr>
                <w:sz w:val="24"/>
              </w:rPr>
            </w:pPr>
            <w:r>
              <w:rPr>
                <w:spacing w:val="-2"/>
                <w:sz w:val="24"/>
              </w:rPr>
              <w:t>408968.48</w:t>
            </w:r>
          </w:p>
        </w:tc>
        <w:tc>
          <w:tcPr>
            <w:tcW w:w="1276" w:type="dxa"/>
          </w:tcPr>
          <w:p w14:paraId="5D56F26C" w14:textId="77777777" w:rsidR="003B33FC" w:rsidRDefault="003B33FC" w:rsidP="00704203">
            <w:pPr>
              <w:pStyle w:val="TableParagraph"/>
              <w:ind w:left="66" w:right="27"/>
              <w:rPr>
                <w:sz w:val="24"/>
              </w:rPr>
            </w:pPr>
            <w:r>
              <w:rPr>
                <w:spacing w:val="-2"/>
                <w:sz w:val="24"/>
              </w:rPr>
              <w:t>2160834.63</w:t>
            </w:r>
          </w:p>
        </w:tc>
        <w:tc>
          <w:tcPr>
            <w:tcW w:w="2490" w:type="dxa"/>
          </w:tcPr>
          <w:p w14:paraId="6B9EF193"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BA67429" w14:textId="77777777" w:rsidR="003B33FC" w:rsidRDefault="003B33FC" w:rsidP="00704203">
            <w:pPr>
              <w:pStyle w:val="TableParagraph"/>
              <w:ind w:left="792" w:right="761"/>
              <w:rPr>
                <w:sz w:val="24"/>
              </w:rPr>
            </w:pPr>
            <w:r>
              <w:rPr>
                <w:spacing w:val="-4"/>
                <w:sz w:val="24"/>
              </w:rPr>
              <w:t>1.00</w:t>
            </w:r>
          </w:p>
        </w:tc>
        <w:tc>
          <w:tcPr>
            <w:tcW w:w="1575" w:type="dxa"/>
          </w:tcPr>
          <w:p w14:paraId="4BC32821" w14:textId="77777777" w:rsidR="003B33FC" w:rsidRDefault="003B33FC" w:rsidP="00704203">
            <w:pPr>
              <w:pStyle w:val="TableParagraph"/>
              <w:ind w:right="710"/>
              <w:jc w:val="right"/>
              <w:rPr>
                <w:sz w:val="24"/>
              </w:rPr>
            </w:pPr>
            <w:r>
              <w:rPr>
                <w:w w:val="99"/>
                <w:sz w:val="24"/>
              </w:rPr>
              <w:t>-</w:t>
            </w:r>
          </w:p>
        </w:tc>
      </w:tr>
      <w:tr w:rsidR="003B33FC" w14:paraId="6A8EF51A" w14:textId="77777777" w:rsidTr="00704203">
        <w:trPr>
          <w:trHeight w:val="284"/>
        </w:trPr>
        <w:tc>
          <w:tcPr>
            <w:tcW w:w="1514" w:type="dxa"/>
          </w:tcPr>
          <w:p w14:paraId="7CC1669C" w14:textId="77777777" w:rsidR="003B33FC" w:rsidRDefault="003B33FC" w:rsidP="00704203">
            <w:pPr>
              <w:pStyle w:val="TableParagraph"/>
              <w:ind w:left="90" w:right="54"/>
              <w:rPr>
                <w:sz w:val="24"/>
              </w:rPr>
            </w:pPr>
            <w:r>
              <w:rPr>
                <w:spacing w:val="-5"/>
                <w:sz w:val="24"/>
              </w:rPr>
              <w:t>300</w:t>
            </w:r>
          </w:p>
        </w:tc>
        <w:tc>
          <w:tcPr>
            <w:tcW w:w="1276" w:type="dxa"/>
          </w:tcPr>
          <w:p w14:paraId="228A57E0" w14:textId="77777777" w:rsidR="003B33FC" w:rsidRDefault="003B33FC" w:rsidP="00704203">
            <w:pPr>
              <w:pStyle w:val="TableParagraph"/>
              <w:ind w:left="65"/>
              <w:rPr>
                <w:sz w:val="24"/>
              </w:rPr>
            </w:pPr>
            <w:r>
              <w:rPr>
                <w:spacing w:val="-2"/>
                <w:sz w:val="24"/>
              </w:rPr>
              <w:t>408966.69</w:t>
            </w:r>
          </w:p>
        </w:tc>
        <w:tc>
          <w:tcPr>
            <w:tcW w:w="1276" w:type="dxa"/>
          </w:tcPr>
          <w:p w14:paraId="3059E0C0" w14:textId="77777777" w:rsidR="003B33FC" w:rsidRDefault="003B33FC" w:rsidP="00704203">
            <w:pPr>
              <w:pStyle w:val="TableParagraph"/>
              <w:ind w:left="66" w:right="27"/>
              <w:rPr>
                <w:sz w:val="24"/>
              </w:rPr>
            </w:pPr>
            <w:r>
              <w:rPr>
                <w:spacing w:val="-2"/>
                <w:sz w:val="24"/>
              </w:rPr>
              <w:t>2160809.56</w:t>
            </w:r>
          </w:p>
        </w:tc>
        <w:tc>
          <w:tcPr>
            <w:tcW w:w="2490" w:type="dxa"/>
          </w:tcPr>
          <w:p w14:paraId="030FFE52"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179C37BB" w14:textId="77777777" w:rsidR="003B33FC" w:rsidRDefault="003B33FC" w:rsidP="00704203">
            <w:pPr>
              <w:pStyle w:val="TableParagraph"/>
              <w:ind w:left="792" w:right="761"/>
              <w:rPr>
                <w:sz w:val="24"/>
              </w:rPr>
            </w:pPr>
            <w:r>
              <w:rPr>
                <w:spacing w:val="-4"/>
                <w:sz w:val="24"/>
              </w:rPr>
              <w:t>2.50</w:t>
            </w:r>
          </w:p>
        </w:tc>
        <w:tc>
          <w:tcPr>
            <w:tcW w:w="1575" w:type="dxa"/>
          </w:tcPr>
          <w:p w14:paraId="5F12AD4B" w14:textId="77777777" w:rsidR="003B33FC" w:rsidRDefault="003B33FC" w:rsidP="00704203">
            <w:pPr>
              <w:pStyle w:val="TableParagraph"/>
              <w:ind w:right="710"/>
              <w:jc w:val="right"/>
              <w:rPr>
                <w:sz w:val="24"/>
              </w:rPr>
            </w:pPr>
            <w:r>
              <w:rPr>
                <w:w w:val="99"/>
                <w:sz w:val="24"/>
              </w:rPr>
              <w:t>-</w:t>
            </w:r>
          </w:p>
        </w:tc>
      </w:tr>
      <w:tr w:rsidR="003B33FC" w14:paraId="6D2CFB00" w14:textId="77777777" w:rsidTr="00704203">
        <w:trPr>
          <w:trHeight w:val="284"/>
        </w:trPr>
        <w:tc>
          <w:tcPr>
            <w:tcW w:w="1514" w:type="dxa"/>
          </w:tcPr>
          <w:p w14:paraId="095DE501" w14:textId="77777777" w:rsidR="003B33FC" w:rsidRDefault="003B33FC" w:rsidP="00704203">
            <w:pPr>
              <w:pStyle w:val="TableParagraph"/>
              <w:ind w:left="90" w:right="54"/>
              <w:rPr>
                <w:sz w:val="24"/>
              </w:rPr>
            </w:pPr>
            <w:r>
              <w:rPr>
                <w:spacing w:val="-5"/>
                <w:sz w:val="24"/>
              </w:rPr>
              <w:t>301</w:t>
            </w:r>
          </w:p>
        </w:tc>
        <w:tc>
          <w:tcPr>
            <w:tcW w:w="1276" w:type="dxa"/>
          </w:tcPr>
          <w:p w14:paraId="722702D2" w14:textId="77777777" w:rsidR="003B33FC" w:rsidRDefault="003B33FC" w:rsidP="00704203">
            <w:pPr>
              <w:pStyle w:val="TableParagraph"/>
              <w:ind w:left="65"/>
              <w:rPr>
                <w:sz w:val="24"/>
              </w:rPr>
            </w:pPr>
            <w:r>
              <w:rPr>
                <w:spacing w:val="-2"/>
                <w:sz w:val="24"/>
              </w:rPr>
              <w:t>409028.87</w:t>
            </w:r>
          </w:p>
        </w:tc>
        <w:tc>
          <w:tcPr>
            <w:tcW w:w="1276" w:type="dxa"/>
          </w:tcPr>
          <w:p w14:paraId="5DA4199D" w14:textId="77777777" w:rsidR="003B33FC" w:rsidRDefault="003B33FC" w:rsidP="00704203">
            <w:pPr>
              <w:pStyle w:val="TableParagraph"/>
              <w:ind w:left="66" w:right="27"/>
              <w:rPr>
                <w:sz w:val="24"/>
              </w:rPr>
            </w:pPr>
            <w:r>
              <w:rPr>
                <w:spacing w:val="-2"/>
                <w:sz w:val="24"/>
              </w:rPr>
              <w:t>2160746.41</w:t>
            </w:r>
          </w:p>
        </w:tc>
        <w:tc>
          <w:tcPr>
            <w:tcW w:w="2490" w:type="dxa"/>
          </w:tcPr>
          <w:p w14:paraId="7B778874"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33BAC3FA" w14:textId="77777777" w:rsidR="003B33FC" w:rsidRDefault="003B33FC" w:rsidP="00704203">
            <w:pPr>
              <w:pStyle w:val="TableParagraph"/>
              <w:ind w:left="792" w:right="761"/>
              <w:rPr>
                <w:sz w:val="24"/>
              </w:rPr>
            </w:pPr>
            <w:r>
              <w:rPr>
                <w:spacing w:val="-4"/>
                <w:sz w:val="24"/>
              </w:rPr>
              <w:t>2.50</w:t>
            </w:r>
          </w:p>
        </w:tc>
        <w:tc>
          <w:tcPr>
            <w:tcW w:w="1575" w:type="dxa"/>
          </w:tcPr>
          <w:p w14:paraId="1EFD0EC9" w14:textId="77777777" w:rsidR="003B33FC" w:rsidRDefault="003B33FC" w:rsidP="00704203">
            <w:pPr>
              <w:pStyle w:val="TableParagraph"/>
              <w:ind w:right="710"/>
              <w:jc w:val="right"/>
              <w:rPr>
                <w:sz w:val="24"/>
              </w:rPr>
            </w:pPr>
            <w:r>
              <w:rPr>
                <w:w w:val="99"/>
                <w:sz w:val="24"/>
              </w:rPr>
              <w:t>-</w:t>
            </w:r>
          </w:p>
        </w:tc>
      </w:tr>
      <w:tr w:rsidR="003B33FC" w14:paraId="7C056341" w14:textId="77777777" w:rsidTr="00704203">
        <w:trPr>
          <w:trHeight w:val="284"/>
        </w:trPr>
        <w:tc>
          <w:tcPr>
            <w:tcW w:w="1514" w:type="dxa"/>
          </w:tcPr>
          <w:p w14:paraId="71A621DD" w14:textId="77777777" w:rsidR="003B33FC" w:rsidRDefault="003B33FC" w:rsidP="00704203">
            <w:pPr>
              <w:pStyle w:val="TableParagraph"/>
              <w:ind w:left="90" w:right="54"/>
              <w:rPr>
                <w:sz w:val="24"/>
              </w:rPr>
            </w:pPr>
            <w:r>
              <w:rPr>
                <w:spacing w:val="-5"/>
                <w:sz w:val="24"/>
              </w:rPr>
              <w:t>302</w:t>
            </w:r>
          </w:p>
        </w:tc>
        <w:tc>
          <w:tcPr>
            <w:tcW w:w="1276" w:type="dxa"/>
          </w:tcPr>
          <w:p w14:paraId="0D6E06A9" w14:textId="77777777" w:rsidR="003B33FC" w:rsidRDefault="003B33FC" w:rsidP="00704203">
            <w:pPr>
              <w:pStyle w:val="TableParagraph"/>
              <w:ind w:left="65"/>
              <w:rPr>
                <w:sz w:val="24"/>
              </w:rPr>
            </w:pPr>
            <w:r>
              <w:rPr>
                <w:spacing w:val="-2"/>
                <w:sz w:val="24"/>
              </w:rPr>
              <w:t>409084.79</w:t>
            </w:r>
          </w:p>
        </w:tc>
        <w:tc>
          <w:tcPr>
            <w:tcW w:w="1276" w:type="dxa"/>
          </w:tcPr>
          <w:p w14:paraId="5102401C" w14:textId="77777777" w:rsidR="003B33FC" w:rsidRDefault="003B33FC" w:rsidP="00704203">
            <w:pPr>
              <w:pStyle w:val="TableParagraph"/>
              <w:ind w:left="66" w:right="27"/>
              <w:rPr>
                <w:sz w:val="24"/>
              </w:rPr>
            </w:pPr>
            <w:r>
              <w:rPr>
                <w:spacing w:val="-2"/>
                <w:sz w:val="24"/>
              </w:rPr>
              <w:t>2160808.98</w:t>
            </w:r>
          </w:p>
        </w:tc>
        <w:tc>
          <w:tcPr>
            <w:tcW w:w="2490" w:type="dxa"/>
          </w:tcPr>
          <w:p w14:paraId="5E624D48"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7C3BBE8F" w14:textId="77777777" w:rsidR="003B33FC" w:rsidRDefault="003B33FC" w:rsidP="00704203">
            <w:pPr>
              <w:pStyle w:val="TableParagraph"/>
              <w:ind w:left="792" w:right="761"/>
              <w:rPr>
                <w:sz w:val="24"/>
              </w:rPr>
            </w:pPr>
            <w:r>
              <w:rPr>
                <w:spacing w:val="-4"/>
                <w:sz w:val="24"/>
              </w:rPr>
              <w:t>2.50</w:t>
            </w:r>
          </w:p>
        </w:tc>
        <w:tc>
          <w:tcPr>
            <w:tcW w:w="1575" w:type="dxa"/>
          </w:tcPr>
          <w:p w14:paraId="1B0A7A60" w14:textId="77777777" w:rsidR="003B33FC" w:rsidRDefault="003B33FC" w:rsidP="00704203">
            <w:pPr>
              <w:pStyle w:val="TableParagraph"/>
              <w:ind w:right="710"/>
              <w:jc w:val="right"/>
              <w:rPr>
                <w:sz w:val="24"/>
              </w:rPr>
            </w:pPr>
            <w:r>
              <w:rPr>
                <w:w w:val="99"/>
                <w:sz w:val="24"/>
              </w:rPr>
              <w:t>-</w:t>
            </w:r>
          </w:p>
        </w:tc>
      </w:tr>
      <w:tr w:rsidR="003B33FC" w14:paraId="6FD8F132" w14:textId="77777777" w:rsidTr="00704203">
        <w:trPr>
          <w:trHeight w:val="284"/>
        </w:trPr>
        <w:tc>
          <w:tcPr>
            <w:tcW w:w="1514" w:type="dxa"/>
          </w:tcPr>
          <w:p w14:paraId="75BD9F29" w14:textId="77777777" w:rsidR="003B33FC" w:rsidRDefault="003B33FC" w:rsidP="00704203">
            <w:pPr>
              <w:pStyle w:val="TableParagraph"/>
              <w:ind w:left="90" w:right="54"/>
              <w:rPr>
                <w:sz w:val="24"/>
              </w:rPr>
            </w:pPr>
            <w:r>
              <w:rPr>
                <w:spacing w:val="-5"/>
                <w:sz w:val="24"/>
              </w:rPr>
              <w:t>303</w:t>
            </w:r>
          </w:p>
        </w:tc>
        <w:tc>
          <w:tcPr>
            <w:tcW w:w="1276" w:type="dxa"/>
          </w:tcPr>
          <w:p w14:paraId="068FCD20" w14:textId="77777777" w:rsidR="003B33FC" w:rsidRDefault="003B33FC" w:rsidP="00704203">
            <w:pPr>
              <w:pStyle w:val="TableParagraph"/>
              <w:ind w:left="65"/>
              <w:rPr>
                <w:sz w:val="24"/>
              </w:rPr>
            </w:pPr>
            <w:r>
              <w:rPr>
                <w:spacing w:val="-2"/>
                <w:sz w:val="24"/>
              </w:rPr>
              <w:t>409129.32</w:t>
            </w:r>
          </w:p>
        </w:tc>
        <w:tc>
          <w:tcPr>
            <w:tcW w:w="1276" w:type="dxa"/>
          </w:tcPr>
          <w:p w14:paraId="55BD0763" w14:textId="77777777" w:rsidR="003B33FC" w:rsidRDefault="003B33FC" w:rsidP="00704203">
            <w:pPr>
              <w:pStyle w:val="TableParagraph"/>
              <w:ind w:left="66" w:right="27"/>
              <w:rPr>
                <w:sz w:val="24"/>
              </w:rPr>
            </w:pPr>
            <w:r>
              <w:rPr>
                <w:spacing w:val="-2"/>
                <w:sz w:val="24"/>
              </w:rPr>
              <w:t>2160834.96</w:t>
            </w:r>
          </w:p>
        </w:tc>
        <w:tc>
          <w:tcPr>
            <w:tcW w:w="2490" w:type="dxa"/>
          </w:tcPr>
          <w:p w14:paraId="4FD134BC"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27E0ECFC" w14:textId="77777777" w:rsidR="003B33FC" w:rsidRDefault="003B33FC" w:rsidP="00704203">
            <w:pPr>
              <w:pStyle w:val="TableParagraph"/>
              <w:ind w:left="792" w:right="761"/>
              <w:rPr>
                <w:sz w:val="24"/>
              </w:rPr>
            </w:pPr>
            <w:r>
              <w:rPr>
                <w:spacing w:val="-4"/>
                <w:sz w:val="24"/>
              </w:rPr>
              <w:t>2.50</w:t>
            </w:r>
          </w:p>
        </w:tc>
        <w:tc>
          <w:tcPr>
            <w:tcW w:w="1575" w:type="dxa"/>
          </w:tcPr>
          <w:p w14:paraId="7AF04D78" w14:textId="77777777" w:rsidR="003B33FC" w:rsidRDefault="003B33FC" w:rsidP="00704203">
            <w:pPr>
              <w:pStyle w:val="TableParagraph"/>
              <w:ind w:right="710"/>
              <w:jc w:val="right"/>
              <w:rPr>
                <w:sz w:val="24"/>
              </w:rPr>
            </w:pPr>
            <w:r>
              <w:rPr>
                <w:w w:val="99"/>
                <w:sz w:val="24"/>
              </w:rPr>
              <w:t>-</w:t>
            </w:r>
          </w:p>
        </w:tc>
      </w:tr>
      <w:tr w:rsidR="003B33FC" w14:paraId="4372A443" w14:textId="77777777" w:rsidTr="00704203">
        <w:trPr>
          <w:trHeight w:val="284"/>
        </w:trPr>
        <w:tc>
          <w:tcPr>
            <w:tcW w:w="1514" w:type="dxa"/>
          </w:tcPr>
          <w:p w14:paraId="70AA0E10" w14:textId="77777777" w:rsidR="003B33FC" w:rsidRDefault="003B33FC" w:rsidP="00704203">
            <w:pPr>
              <w:pStyle w:val="TableParagraph"/>
              <w:ind w:left="90" w:right="54"/>
              <w:rPr>
                <w:sz w:val="24"/>
              </w:rPr>
            </w:pPr>
            <w:r>
              <w:rPr>
                <w:spacing w:val="-5"/>
                <w:sz w:val="24"/>
              </w:rPr>
              <w:t>304</w:t>
            </w:r>
          </w:p>
        </w:tc>
        <w:tc>
          <w:tcPr>
            <w:tcW w:w="1276" w:type="dxa"/>
          </w:tcPr>
          <w:p w14:paraId="46EA623D" w14:textId="77777777" w:rsidR="003B33FC" w:rsidRDefault="003B33FC" w:rsidP="00704203">
            <w:pPr>
              <w:pStyle w:val="TableParagraph"/>
              <w:ind w:left="65"/>
              <w:rPr>
                <w:sz w:val="24"/>
              </w:rPr>
            </w:pPr>
            <w:r>
              <w:rPr>
                <w:spacing w:val="-2"/>
                <w:sz w:val="24"/>
              </w:rPr>
              <w:t>409118.30</w:t>
            </w:r>
          </w:p>
        </w:tc>
        <w:tc>
          <w:tcPr>
            <w:tcW w:w="1276" w:type="dxa"/>
          </w:tcPr>
          <w:p w14:paraId="28C7A3B1" w14:textId="77777777" w:rsidR="003B33FC" w:rsidRDefault="003B33FC" w:rsidP="00704203">
            <w:pPr>
              <w:pStyle w:val="TableParagraph"/>
              <w:ind w:left="66" w:right="27"/>
              <w:rPr>
                <w:sz w:val="24"/>
              </w:rPr>
            </w:pPr>
            <w:r>
              <w:rPr>
                <w:spacing w:val="-2"/>
                <w:sz w:val="24"/>
              </w:rPr>
              <w:t>2160902.61</w:t>
            </w:r>
          </w:p>
        </w:tc>
        <w:tc>
          <w:tcPr>
            <w:tcW w:w="2490" w:type="dxa"/>
          </w:tcPr>
          <w:p w14:paraId="0DDF7580"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50AB6BD1" w14:textId="77777777" w:rsidR="003B33FC" w:rsidRDefault="003B33FC" w:rsidP="00704203">
            <w:pPr>
              <w:pStyle w:val="TableParagraph"/>
              <w:ind w:left="792" w:right="761"/>
              <w:rPr>
                <w:sz w:val="24"/>
              </w:rPr>
            </w:pPr>
            <w:r>
              <w:rPr>
                <w:spacing w:val="-4"/>
                <w:sz w:val="24"/>
              </w:rPr>
              <w:t>2.50</w:t>
            </w:r>
          </w:p>
        </w:tc>
        <w:tc>
          <w:tcPr>
            <w:tcW w:w="1575" w:type="dxa"/>
          </w:tcPr>
          <w:p w14:paraId="5B54133B" w14:textId="77777777" w:rsidR="003B33FC" w:rsidRDefault="003B33FC" w:rsidP="00704203">
            <w:pPr>
              <w:pStyle w:val="TableParagraph"/>
              <w:ind w:right="710"/>
              <w:jc w:val="right"/>
              <w:rPr>
                <w:sz w:val="24"/>
              </w:rPr>
            </w:pPr>
            <w:r>
              <w:rPr>
                <w:w w:val="99"/>
                <w:sz w:val="24"/>
              </w:rPr>
              <w:t>-</w:t>
            </w:r>
          </w:p>
        </w:tc>
      </w:tr>
      <w:tr w:rsidR="003B33FC" w14:paraId="022058EC" w14:textId="77777777" w:rsidTr="00704203">
        <w:trPr>
          <w:trHeight w:val="284"/>
        </w:trPr>
        <w:tc>
          <w:tcPr>
            <w:tcW w:w="1514" w:type="dxa"/>
          </w:tcPr>
          <w:p w14:paraId="20147269" w14:textId="77777777" w:rsidR="003B33FC" w:rsidRDefault="003B33FC" w:rsidP="00704203">
            <w:pPr>
              <w:pStyle w:val="TableParagraph"/>
              <w:ind w:left="90" w:right="54"/>
              <w:rPr>
                <w:sz w:val="24"/>
              </w:rPr>
            </w:pPr>
            <w:r>
              <w:rPr>
                <w:spacing w:val="-5"/>
                <w:sz w:val="24"/>
              </w:rPr>
              <w:t>305</w:t>
            </w:r>
          </w:p>
        </w:tc>
        <w:tc>
          <w:tcPr>
            <w:tcW w:w="1276" w:type="dxa"/>
          </w:tcPr>
          <w:p w14:paraId="4B75F857" w14:textId="77777777" w:rsidR="003B33FC" w:rsidRDefault="003B33FC" w:rsidP="00704203">
            <w:pPr>
              <w:pStyle w:val="TableParagraph"/>
              <w:ind w:left="65"/>
              <w:rPr>
                <w:sz w:val="24"/>
              </w:rPr>
            </w:pPr>
            <w:r>
              <w:rPr>
                <w:spacing w:val="-2"/>
                <w:sz w:val="24"/>
              </w:rPr>
              <w:t>409123.98</w:t>
            </w:r>
          </w:p>
        </w:tc>
        <w:tc>
          <w:tcPr>
            <w:tcW w:w="1276" w:type="dxa"/>
          </w:tcPr>
          <w:p w14:paraId="07C5056A" w14:textId="77777777" w:rsidR="003B33FC" w:rsidRDefault="003B33FC" w:rsidP="00704203">
            <w:pPr>
              <w:pStyle w:val="TableParagraph"/>
              <w:ind w:left="66" w:right="27"/>
              <w:rPr>
                <w:sz w:val="24"/>
              </w:rPr>
            </w:pPr>
            <w:r>
              <w:rPr>
                <w:spacing w:val="-2"/>
                <w:sz w:val="24"/>
              </w:rPr>
              <w:t>2160921.32</w:t>
            </w:r>
          </w:p>
        </w:tc>
        <w:tc>
          <w:tcPr>
            <w:tcW w:w="2490" w:type="dxa"/>
          </w:tcPr>
          <w:p w14:paraId="2C6D64E3"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7BC426D6" w14:textId="77777777" w:rsidR="003B33FC" w:rsidRDefault="003B33FC" w:rsidP="00704203">
            <w:pPr>
              <w:pStyle w:val="TableParagraph"/>
              <w:ind w:left="792" w:right="761"/>
              <w:rPr>
                <w:sz w:val="24"/>
              </w:rPr>
            </w:pPr>
            <w:r>
              <w:rPr>
                <w:spacing w:val="-4"/>
                <w:sz w:val="24"/>
              </w:rPr>
              <w:t>1.00</w:t>
            </w:r>
          </w:p>
        </w:tc>
        <w:tc>
          <w:tcPr>
            <w:tcW w:w="1575" w:type="dxa"/>
          </w:tcPr>
          <w:p w14:paraId="2F12DFCC" w14:textId="77777777" w:rsidR="003B33FC" w:rsidRDefault="003B33FC" w:rsidP="00704203">
            <w:pPr>
              <w:pStyle w:val="TableParagraph"/>
              <w:ind w:right="710"/>
              <w:jc w:val="right"/>
              <w:rPr>
                <w:sz w:val="24"/>
              </w:rPr>
            </w:pPr>
            <w:r>
              <w:rPr>
                <w:w w:val="99"/>
                <w:sz w:val="24"/>
              </w:rPr>
              <w:t>-</w:t>
            </w:r>
          </w:p>
        </w:tc>
      </w:tr>
      <w:tr w:rsidR="003B33FC" w14:paraId="2C3AD31A" w14:textId="77777777" w:rsidTr="00704203">
        <w:trPr>
          <w:trHeight w:val="284"/>
        </w:trPr>
        <w:tc>
          <w:tcPr>
            <w:tcW w:w="1514" w:type="dxa"/>
          </w:tcPr>
          <w:p w14:paraId="2E0017F9" w14:textId="77777777" w:rsidR="003B33FC" w:rsidRDefault="003B33FC" w:rsidP="00704203">
            <w:pPr>
              <w:pStyle w:val="TableParagraph"/>
              <w:ind w:left="90" w:right="54"/>
              <w:rPr>
                <w:sz w:val="24"/>
              </w:rPr>
            </w:pPr>
            <w:r>
              <w:rPr>
                <w:spacing w:val="-5"/>
                <w:sz w:val="24"/>
              </w:rPr>
              <w:t>306</w:t>
            </w:r>
          </w:p>
        </w:tc>
        <w:tc>
          <w:tcPr>
            <w:tcW w:w="1276" w:type="dxa"/>
          </w:tcPr>
          <w:p w14:paraId="54A474D0" w14:textId="77777777" w:rsidR="003B33FC" w:rsidRDefault="003B33FC" w:rsidP="00704203">
            <w:pPr>
              <w:pStyle w:val="TableParagraph"/>
              <w:ind w:left="65"/>
              <w:rPr>
                <w:sz w:val="24"/>
              </w:rPr>
            </w:pPr>
            <w:r>
              <w:rPr>
                <w:spacing w:val="-2"/>
                <w:sz w:val="24"/>
              </w:rPr>
              <w:t>409148.66</w:t>
            </w:r>
          </w:p>
        </w:tc>
        <w:tc>
          <w:tcPr>
            <w:tcW w:w="1276" w:type="dxa"/>
          </w:tcPr>
          <w:p w14:paraId="442239BC" w14:textId="77777777" w:rsidR="003B33FC" w:rsidRDefault="003B33FC" w:rsidP="00704203">
            <w:pPr>
              <w:pStyle w:val="TableParagraph"/>
              <w:ind w:left="66" w:right="27"/>
              <w:rPr>
                <w:sz w:val="24"/>
              </w:rPr>
            </w:pPr>
            <w:r>
              <w:rPr>
                <w:spacing w:val="-2"/>
                <w:sz w:val="24"/>
              </w:rPr>
              <w:t>2160970.90</w:t>
            </w:r>
          </w:p>
        </w:tc>
        <w:tc>
          <w:tcPr>
            <w:tcW w:w="2490" w:type="dxa"/>
          </w:tcPr>
          <w:p w14:paraId="700DC9E5"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5C0745E8" w14:textId="77777777" w:rsidR="003B33FC" w:rsidRDefault="003B33FC" w:rsidP="00704203">
            <w:pPr>
              <w:pStyle w:val="TableParagraph"/>
              <w:ind w:left="792" w:right="761"/>
              <w:rPr>
                <w:sz w:val="24"/>
              </w:rPr>
            </w:pPr>
            <w:r>
              <w:rPr>
                <w:spacing w:val="-4"/>
                <w:sz w:val="24"/>
              </w:rPr>
              <w:t>1.00</w:t>
            </w:r>
          </w:p>
        </w:tc>
        <w:tc>
          <w:tcPr>
            <w:tcW w:w="1575" w:type="dxa"/>
          </w:tcPr>
          <w:p w14:paraId="1E11CEE4" w14:textId="77777777" w:rsidR="003B33FC" w:rsidRDefault="003B33FC" w:rsidP="00704203">
            <w:pPr>
              <w:pStyle w:val="TableParagraph"/>
              <w:ind w:right="710"/>
              <w:jc w:val="right"/>
              <w:rPr>
                <w:sz w:val="24"/>
              </w:rPr>
            </w:pPr>
            <w:r>
              <w:rPr>
                <w:w w:val="99"/>
                <w:sz w:val="24"/>
              </w:rPr>
              <w:t>-</w:t>
            </w:r>
          </w:p>
        </w:tc>
      </w:tr>
      <w:tr w:rsidR="003B33FC" w14:paraId="42E1B925" w14:textId="77777777" w:rsidTr="00704203">
        <w:trPr>
          <w:trHeight w:val="284"/>
        </w:trPr>
        <w:tc>
          <w:tcPr>
            <w:tcW w:w="1514" w:type="dxa"/>
          </w:tcPr>
          <w:p w14:paraId="67C150DA" w14:textId="77777777" w:rsidR="003B33FC" w:rsidRDefault="003B33FC" w:rsidP="00704203">
            <w:pPr>
              <w:pStyle w:val="TableParagraph"/>
              <w:ind w:left="90" w:right="54"/>
              <w:rPr>
                <w:sz w:val="24"/>
              </w:rPr>
            </w:pPr>
            <w:r>
              <w:rPr>
                <w:spacing w:val="-5"/>
                <w:sz w:val="24"/>
              </w:rPr>
              <w:t>307</w:t>
            </w:r>
          </w:p>
        </w:tc>
        <w:tc>
          <w:tcPr>
            <w:tcW w:w="1276" w:type="dxa"/>
          </w:tcPr>
          <w:p w14:paraId="7E47B52D" w14:textId="77777777" w:rsidR="003B33FC" w:rsidRDefault="003B33FC" w:rsidP="00704203">
            <w:pPr>
              <w:pStyle w:val="TableParagraph"/>
              <w:ind w:left="65"/>
              <w:rPr>
                <w:sz w:val="24"/>
              </w:rPr>
            </w:pPr>
            <w:r>
              <w:rPr>
                <w:spacing w:val="-2"/>
                <w:sz w:val="24"/>
              </w:rPr>
              <w:t>409171.31</w:t>
            </w:r>
          </w:p>
        </w:tc>
        <w:tc>
          <w:tcPr>
            <w:tcW w:w="1276" w:type="dxa"/>
          </w:tcPr>
          <w:p w14:paraId="1FFE7476" w14:textId="77777777" w:rsidR="003B33FC" w:rsidRDefault="003B33FC" w:rsidP="00704203">
            <w:pPr>
              <w:pStyle w:val="TableParagraph"/>
              <w:ind w:left="66" w:right="27"/>
              <w:rPr>
                <w:sz w:val="24"/>
              </w:rPr>
            </w:pPr>
            <w:r>
              <w:rPr>
                <w:spacing w:val="-2"/>
                <w:sz w:val="24"/>
              </w:rPr>
              <w:t>2161016.68</w:t>
            </w:r>
          </w:p>
        </w:tc>
        <w:tc>
          <w:tcPr>
            <w:tcW w:w="2490" w:type="dxa"/>
          </w:tcPr>
          <w:p w14:paraId="7FC6A91B"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035273A3" w14:textId="77777777" w:rsidR="003B33FC" w:rsidRDefault="003B33FC" w:rsidP="00704203">
            <w:pPr>
              <w:pStyle w:val="TableParagraph"/>
              <w:ind w:left="792" w:right="761"/>
              <w:rPr>
                <w:sz w:val="24"/>
              </w:rPr>
            </w:pPr>
            <w:r>
              <w:rPr>
                <w:spacing w:val="-4"/>
                <w:sz w:val="24"/>
              </w:rPr>
              <w:t>1.00</w:t>
            </w:r>
          </w:p>
        </w:tc>
        <w:tc>
          <w:tcPr>
            <w:tcW w:w="1575" w:type="dxa"/>
          </w:tcPr>
          <w:p w14:paraId="0D2AED63" w14:textId="77777777" w:rsidR="003B33FC" w:rsidRDefault="003B33FC" w:rsidP="00704203">
            <w:pPr>
              <w:pStyle w:val="TableParagraph"/>
              <w:ind w:right="710"/>
              <w:jc w:val="right"/>
              <w:rPr>
                <w:sz w:val="24"/>
              </w:rPr>
            </w:pPr>
            <w:r>
              <w:rPr>
                <w:w w:val="99"/>
                <w:sz w:val="24"/>
              </w:rPr>
              <w:t>-</w:t>
            </w:r>
          </w:p>
        </w:tc>
      </w:tr>
      <w:tr w:rsidR="003B33FC" w14:paraId="6FFA89AF" w14:textId="77777777" w:rsidTr="00704203">
        <w:trPr>
          <w:trHeight w:val="284"/>
        </w:trPr>
        <w:tc>
          <w:tcPr>
            <w:tcW w:w="1514" w:type="dxa"/>
          </w:tcPr>
          <w:p w14:paraId="6888AA87" w14:textId="77777777" w:rsidR="003B33FC" w:rsidRDefault="003B33FC" w:rsidP="00704203">
            <w:pPr>
              <w:pStyle w:val="TableParagraph"/>
              <w:ind w:left="90" w:right="54"/>
              <w:rPr>
                <w:sz w:val="24"/>
              </w:rPr>
            </w:pPr>
            <w:r>
              <w:rPr>
                <w:spacing w:val="-5"/>
                <w:sz w:val="24"/>
              </w:rPr>
              <w:t>308</w:t>
            </w:r>
          </w:p>
        </w:tc>
        <w:tc>
          <w:tcPr>
            <w:tcW w:w="1276" w:type="dxa"/>
          </w:tcPr>
          <w:p w14:paraId="5E02F5C0" w14:textId="77777777" w:rsidR="003B33FC" w:rsidRDefault="003B33FC" w:rsidP="00704203">
            <w:pPr>
              <w:pStyle w:val="TableParagraph"/>
              <w:ind w:left="65"/>
              <w:rPr>
                <w:sz w:val="24"/>
              </w:rPr>
            </w:pPr>
            <w:r>
              <w:rPr>
                <w:spacing w:val="-2"/>
                <w:sz w:val="24"/>
              </w:rPr>
              <w:t>409156.81</w:t>
            </w:r>
          </w:p>
        </w:tc>
        <w:tc>
          <w:tcPr>
            <w:tcW w:w="1276" w:type="dxa"/>
          </w:tcPr>
          <w:p w14:paraId="329AB87E" w14:textId="77777777" w:rsidR="003B33FC" w:rsidRDefault="003B33FC" w:rsidP="00704203">
            <w:pPr>
              <w:pStyle w:val="TableParagraph"/>
              <w:ind w:left="66" w:right="27"/>
              <w:rPr>
                <w:sz w:val="24"/>
              </w:rPr>
            </w:pPr>
            <w:r>
              <w:rPr>
                <w:spacing w:val="-2"/>
                <w:sz w:val="24"/>
              </w:rPr>
              <w:t>2161056.45</w:t>
            </w:r>
          </w:p>
        </w:tc>
        <w:tc>
          <w:tcPr>
            <w:tcW w:w="2490" w:type="dxa"/>
          </w:tcPr>
          <w:p w14:paraId="74A48945"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733118D" w14:textId="77777777" w:rsidR="003B33FC" w:rsidRDefault="003B33FC" w:rsidP="00704203">
            <w:pPr>
              <w:pStyle w:val="TableParagraph"/>
              <w:ind w:left="792" w:right="761"/>
              <w:rPr>
                <w:sz w:val="24"/>
              </w:rPr>
            </w:pPr>
            <w:r>
              <w:rPr>
                <w:spacing w:val="-4"/>
                <w:sz w:val="24"/>
              </w:rPr>
              <w:t>1.00</w:t>
            </w:r>
          </w:p>
        </w:tc>
        <w:tc>
          <w:tcPr>
            <w:tcW w:w="1575" w:type="dxa"/>
          </w:tcPr>
          <w:p w14:paraId="2D35473C" w14:textId="77777777" w:rsidR="003B33FC" w:rsidRDefault="003B33FC" w:rsidP="00704203">
            <w:pPr>
              <w:pStyle w:val="TableParagraph"/>
              <w:ind w:right="710"/>
              <w:jc w:val="right"/>
              <w:rPr>
                <w:sz w:val="24"/>
              </w:rPr>
            </w:pPr>
            <w:r>
              <w:rPr>
                <w:w w:val="99"/>
                <w:sz w:val="24"/>
              </w:rPr>
              <w:t>-</w:t>
            </w:r>
          </w:p>
        </w:tc>
      </w:tr>
      <w:tr w:rsidR="003B33FC" w14:paraId="79D2FCA8" w14:textId="77777777" w:rsidTr="00704203">
        <w:trPr>
          <w:trHeight w:val="284"/>
        </w:trPr>
        <w:tc>
          <w:tcPr>
            <w:tcW w:w="1514" w:type="dxa"/>
          </w:tcPr>
          <w:p w14:paraId="7980E3F3" w14:textId="77777777" w:rsidR="003B33FC" w:rsidRDefault="003B33FC" w:rsidP="00704203">
            <w:pPr>
              <w:pStyle w:val="TableParagraph"/>
              <w:ind w:left="90" w:right="54"/>
              <w:rPr>
                <w:sz w:val="24"/>
              </w:rPr>
            </w:pPr>
            <w:r>
              <w:rPr>
                <w:spacing w:val="-5"/>
                <w:sz w:val="24"/>
              </w:rPr>
              <w:t>309</w:t>
            </w:r>
          </w:p>
        </w:tc>
        <w:tc>
          <w:tcPr>
            <w:tcW w:w="1276" w:type="dxa"/>
          </w:tcPr>
          <w:p w14:paraId="60B5D856" w14:textId="77777777" w:rsidR="003B33FC" w:rsidRDefault="003B33FC" w:rsidP="00704203">
            <w:pPr>
              <w:pStyle w:val="TableParagraph"/>
              <w:ind w:left="65"/>
              <w:rPr>
                <w:sz w:val="24"/>
              </w:rPr>
            </w:pPr>
            <w:r>
              <w:rPr>
                <w:spacing w:val="-2"/>
                <w:sz w:val="24"/>
              </w:rPr>
              <w:t>409190.25</w:t>
            </w:r>
          </w:p>
        </w:tc>
        <w:tc>
          <w:tcPr>
            <w:tcW w:w="1276" w:type="dxa"/>
          </w:tcPr>
          <w:p w14:paraId="3B394D35" w14:textId="77777777" w:rsidR="003B33FC" w:rsidRDefault="003B33FC" w:rsidP="00704203">
            <w:pPr>
              <w:pStyle w:val="TableParagraph"/>
              <w:ind w:left="66" w:right="27"/>
              <w:rPr>
                <w:sz w:val="24"/>
              </w:rPr>
            </w:pPr>
            <w:r>
              <w:rPr>
                <w:spacing w:val="-2"/>
                <w:sz w:val="24"/>
              </w:rPr>
              <w:t>2161069.70</w:t>
            </w:r>
          </w:p>
        </w:tc>
        <w:tc>
          <w:tcPr>
            <w:tcW w:w="2490" w:type="dxa"/>
          </w:tcPr>
          <w:p w14:paraId="2053CEA9"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A2BEC28" w14:textId="77777777" w:rsidR="003B33FC" w:rsidRDefault="003B33FC" w:rsidP="00704203">
            <w:pPr>
              <w:pStyle w:val="TableParagraph"/>
              <w:ind w:left="792" w:right="761"/>
              <w:rPr>
                <w:sz w:val="24"/>
              </w:rPr>
            </w:pPr>
            <w:r>
              <w:rPr>
                <w:spacing w:val="-4"/>
                <w:sz w:val="24"/>
              </w:rPr>
              <w:t>1.00</w:t>
            </w:r>
          </w:p>
        </w:tc>
        <w:tc>
          <w:tcPr>
            <w:tcW w:w="1575" w:type="dxa"/>
          </w:tcPr>
          <w:p w14:paraId="120F8E4E" w14:textId="77777777" w:rsidR="003B33FC" w:rsidRDefault="003B33FC" w:rsidP="00704203">
            <w:pPr>
              <w:pStyle w:val="TableParagraph"/>
              <w:ind w:right="710"/>
              <w:jc w:val="right"/>
              <w:rPr>
                <w:sz w:val="24"/>
              </w:rPr>
            </w:pPr>
            <w:r>
              <w:rPr>
                <w:w w:val="99"/>
                <w:sz w:val="24"/>
              </w:rPr>
              <w:t>-</w:t>
            </w:r>
          </w:p>
        </w:tc>
      </w:tr>
      <w:tr w:rsidR="003B33FC" w14:paraId="4FA9869F" w14:textId="77777777" w:rsidTr="00704203">
        <w:trPr>
          <w:trHeight w:val="284"/>
        </w:trPr>
        <w:tc>
          <w:tcPr>
            <w:tcW w:w="1514" w:type="dxa"/>
          </w:tcPr>
          <w:p w14:paraId="2E33AD52" w14:textId="77777777" w:rsidR="003B33FC" w:rsidRDefault="003B33FC" w:rsidP="00704203">
            <w:pPr>
              <w:pStyle w:val="TableParagraph"/>
              <w:ind w:left="90" w:right="54"/>
              <w:rPr>
                <w:sz w:val="24"/>
              </w:rPr>
            </w:pPr>
            <w:r>
              <w:rPr>
                <w:spacing w:val="-5"/>
                <w:sz w:val="24"/>
              </w:rPr>
              <w:t>310</w:t>
            </w:r>
          </w:p>
        </w:tc>
        <w:tc>
          <w:tcPr>
            <w:tcW w:w="1276" w:type="dxa"/>
          </w:tcPr>
          <w:p w14:paraId="0F8CF909" w14:textId="77777777" w:rsidR="003B33FC" w:rsidRDefault="003B33FC" w:rsidP="00704203">
            <w:pPr>
              <w:pStyle w:val="TableParagraph"/>
              <w:ind w:left="65"/>
              <w:rPr>
                <w:sz w:val="24"/>
              </w:rPr>
            </w:pPr>
            <w:r>
              <w:rPr>
                <w:spacing w:val="-2"/>
                <w:sz w:val="24"/>
              </w:rPr>
              <w:t>409217.19</w:t>
            </w:r>
          </w:p>
        </w:tc>
        <w:tc>
          <w:tcPr>
            <w:tcW w:w="1276" w:type="dxa"/>
          </w:tcPr>
          <w:p w14:paraId="2E3A845F" w14:textId="77777777" w:rsidR="003B33FC" w:rsidRDefault="003B33FC" w:rsidP="00704203">
            <w:pPr>
              <w:pStyle w:val="TableParagraph"/>
              <w:ind w:left="66" w:right="27"/>
              <w:rPr>
                <w:sz w:val="24"/>
              </w:rPr>
            </w:pPr>
            <w:r>
              <w:rPr>
                <w:spacing w:val="-2"/>
                <w:sz w:val="24"/>
              </w:rPr>
              <w:t>2161040.83</w:t>
            </w:r>
          </w:p>
        </w:tc>
        <w:tc>
          <w:tcPr>
            <w:tcW w:w="2490" w:type="dxa"/>
          </w:tcPr>
          <w:p w14:paraId="15F4E989"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FAFE902" w14:textId="77777777" w:rsidR="003B33FC" w:rsidRDefault="003B33FC" w:rsidP="00704203">
            <w:pPr>
              <w:pStyle w:val="TableParagraph"/>
              <w:ind w:left="792" w:right="761"/>
              <w:rPr>
                <w:sz w:val="24"/>
              </w:rPr>
            </w:pPr>
            <w:r>
              <w:rPr>
                <w:spacing w:val="-4"/>
                <w:sz w:val="24"/>
              </w:rPr>
              <w:t>1.00</w:t>
            </w:r>
          </w:p>
        </w:tc>
        <w:tc>
          <w:tcPr>
            <w:tcW w:w="1575" w:type="dxa"/>
          </w:tcPr>
          <w:p w14:paraId="4A8AF36D" w14:textId="77777777" w:rsidR="003B33FC" w:rsidRDefault="003B33FC" w:rsidP="00704203">
            <w:pPr>
              <w:pStyle w:val="TableParagraph"/>
              <w:ind w:right="710"/>
              <w:jc w:val="right"/>
              <w:rPr>
                <w:sz w:val="24"/>
              </w:rPr>
            </w:pPr>
            <w:r>
              <w:rPr>
                <w:w w:val="99"/>
                <w:sz w:val="24"/>
              </w:rPr>
              <w:t>-</w:t>
            </w:r>
          </w:p>
        </w:tc>
      </w:tr>
      <w:tr w:rsidR="003B33FC" w14:paraId="19E6A5BF" w14:textId="77777777" w:rsidTr="00704203">
        <w:trPr>
          <w:trHeight w:val="284"/>
        </w:trPr>
        <w:tc>
          <w:tcPr>
            <w:tcW w:w="1514" w:type="dxa"/>
          </w:tcPr>
          <w:p w14:paraId="359E5C6D" w14:textId="77777777" w:rsidR="003B33FC" w:rsidRDefault="003B33FC" w:rsidP="00704203">
            <w:pPr>
              <w:pStyle w:val="TableParagraph"/>
              <w:ind w:left="90" w:right="54"/>
              <w:rPr>
                <w:sz w:val="24"/>
              </w:rPr>
            </w:pPr>
            <w:r>
              <w:rPr>
                <w:spacing w:val="-5"/>
                <w:sz w:val="24"/>
              </w:rPr>
              <w:t>311</w:t>
            </w:r>
          </w:p>
        </w:tc>
        <w:tc>
          <w:tcPr>
            <w:tcW w:w="1276" w:type="dxa"/>
          </w:tcPr>
          <w:p w14:paraId="174C9333" w14:textId="77777777" w:rsidR="003B33FC" w:rsidRDefault="003B33FC" w:rsidP="00704203">
            <w:pPr>
              <w:pStyle w:val="TableParagraph"/>
              <w:ind w:left="65"/>
              <w:rPr>
                <w:sz w:val="24"/>
              </w:rPr>
            </w:pPr>
            <w:r>
              <w:rPr>
                <w:spacing w:val="-2"/>
                <w:sz w:val="24"/>
              </w:rPr>
              <w:t>409241.07</w:t>
            </w:r>
          </w:p>
        </w:tc>
        <w:tc>
          <w:tcPr>
            <w:tcW w:w="1276" w:type="dxa"/>
          </w:tcPr>
          <w:p w14:paraId="6FB7B795" w14:textId="77777777" w:rsidR="003B33FC" w:rsidRDefault="003B33FC" w:rsidP="00704203">
            <w:pPr>
              <w:pStyle w:val="TableParagraph"/>
              <w:ind w:left="66" w:right="27"/>
              <w:rPr>
                <w:sz w:val="24"/>
              </w:rPr>
            </w:pPr>
            <w:r>
              <w:rPr>
                <w:spacing w:val="-2"/>
                <w:sz w:val="24"/>
              </w:rPr>
              <w:t>2161032.95</w:t>
            </w:r>
          </w:p>
        </w:tc>
        <w:tc>
          <w:tcPr>
            <w:tcW w:w="2490" w:type="dxa"/>
          </w:tcPr>
          <w:p w14:paraId="760AC7D6"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16A14E90" w14:textId="77777777" w:rsidR="003B33FC" w:rsidRDefault="003B33FC" w:rsidP="00704203">
            <w:pPr>
              <w:pStyle w:val="TableParagraph"/>
              <w:ind w:left="792" w:right="761"/>
              <w:rPr>
                <w:sz w:val="24"/>
              </w:rPr>
            </w:pPr>
            <w:r>
              <w:rPr>
                <w:spacing w:val="-4"/>
                <w:sz w:val="24"/>
              </w:rPr>
              <w:t>1.00</w:t>
            </w:r>
          </w:p>
        </w:tc>
        <w:tc>
          <w:tcPr>
            <w:tcW w:w="1575" w:type="dxa"/>
          </w:tcPr>
          <w:p w14:paraId="454F9A7E" w14:textId="77777777" w:rsidR="003B33FC" w:rsidRDefault="003B33FC" w:rsidP="00704203">
            <w:pPr>
              <w:pStyle w:val="TableParagraph"/>
              <w:ind w:right="710"/>
              <w:jc w:val="right"/>
              <w:rPr>
                <w:sz w:val="24"/>
              </w:rPr>
            </w:pPr>
            <w:r>
              <w:rPr>
                <w:w w:val="99"/>
                <w:sz w:val="24"/>
              </w:rPr>
              <w:t>-</w:t>
            </w:r>
          </w:p>
        </w:tc>
      </w:tr>
      <w:tr w:rsidR="003B33FC" w14:paraId="5381F15C" w14:textId="77777777" w:rsidTr="00704203">
        <w:trPr>
          <w:trHeight w:val="284"/>
        </w:trPr>
        <w:tc>
          <w:tcPr>
            <w:tcW w:w="1514" w:type="dxa"/>
          </w:tcPr>
          <w:p w14:paraId="40715F49" w14:textId="77777777" w:rsidR="003B33FC" w:rsidRDefault="003B33FC" w:rsidP="00704203">
            <w:pPr>
              <w:pStyle w:val="TableParagraph"/>
              <w:ind w:left="90" w:right="54"/>
              <w:rPr>
                <w:sz w:val="24"/>
              </w:rPr>
            </w:pPr>
            <w:r>
              <w:rPr>
                <w:spacing w:val="-5"/>
                <w:sz w:val="24"/>
              </w:rPr>
              <w:t>312</w:t>
            </w:r>
          </w:p>
        </w:tc>
        <w:tc>
          <w:tcPr>
            <w:tcW w:w="1276" w:type="dxa"/>
          </w:tcPr>
          <w:p w14:paraId="5861579F" w14:textId="77777777" w:rsidR="003B33FC" w:rsidRDefault="003B33FC" w:rsidP="00704203">
            <w:pPr>
              <w:pStyle w:val="TableParagraph"/>
              <w:ind w:left="65"/>
              <w:rPr>
                <w:sz w:val="24"/>
              </w:rPr>
            </w:pPr>
            <w:r>
              <w:rPr>
                <w:spacing w:val="-2"/>
                <w:sz w:val="24"/>
              </w:rPr>
              <w:t>409272.70</w:t>
            </w:r>
          </w:p>
        </w:tc>
        <w:tc>
          <w:tcPr>
            <w:tcW w:w="1276" w:type="dxa"/>
          </w:tcPr>
          <w:p w14:paraId="296B6261" w14:textId="77777777" w:rsidR="003B33FC" w:rsidRDefault="003B33FC" w:rsidP="00704203">
            <w:pPr>
              <w:pStyle w:val="TableParagraph"/>
              <w:ind w:left="66" w:right="27"/>
              <w:rPr>
                <w:sz w:val="24"/>
              </w:rPr>
            </w:pPr>
            <w:r>
              <w:rPr>
                <w:spacing w:val="-2"/>
                <w:sz w:val="24"/>
              </w:rPr>
              <w:t>2161054.39</w:t>
            </w:r>
          </w:p>
        </w:tc>
        <w:tc>
          <w:tcPr>
            <w:tcW w:w="2490" w:type="dxa"/>
          </w:tcPr>
          <w:p w14:paraId="17A9E122"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B2E8A2C" w14:textId="77777777" w:rsidR="003B33FC" w:rsidRDefault="003B33FC" w:rsidP="00704203">
            <w:pPr>
              <w:pStyle w:val="TableParagraph"/>
              <w:ind w:left="792" w:right="761"/>
              <w:rPr>
                <w:sz w:val="24"/>
              </w:rPr>
            </w:pPr>
            <w:r>
              <w:rPr>
                <w:spacing w:val="-4"/>
                <w:sz w:val="24"/>
              </w:rPr>
              <w:t>1.00</w:t>
            </w:r>
          </w:p>
        </w:tc>
        <w:tc>
          <w:tcPr>
            <w:tcW w:w="1575" w:type="dxa"/>
          </w:tcPr>
          <w:p w14:paraId="7377BC5B" w14:textId="77777777" w:rsidR="003B33FC" w:rsidRDefault="003B33FC" w:rsidP="00704203">
            <w:pPr>
              <w:pStyle w:val="TableParagraph"/>
              <w:ind w:right="710"/>
              <w:jc w:val="right"/>
              <w:rPr>
                <w:sz w:val="24"/>
              </w:rPr>
            </w:pPr>
            <w:r>
              <w:rPr>
                <w:w w:val="99"/>
                <w:sz w:val="24"/>
              </w:rPr>
              <w:t>-</w:t>
            </w:r>
          </w:p>
        </w:tc>
      </w:tr>
      <w:tr w:rsidR="003B33FC" w14:paraId="59BA24E7" w14:textId="77777777" w:rsidTr="00704203">
        <w:trPr>
          <w:trHeight w:val="284"/>
        </w:trPr>
        <w:tc>
          <w:tcPr>
            <w:tcW w:w="1514" w:type="dxa"/>
          </w:tcPr>
          <w:p w14:paraId="3B152B77" w14:textId="77777777" w:rsidR="003B33FC" w:rsidRDefault="003B33FC" w:rsidP="00704203">
            <w:pPr>
              <w:pStyle w:val="TableParagraph"/>
              <w:ind w:left="90" w:right="54"/>
              <w:rPr>
                <w:sz w:val="24"/>
              </w:rPr>
            </w:pPr>
            <w:r>
              <w:rPr>
                <w:spacing w:val="-5"/>
                <w:sz w:val="24"/>
              </w:rPr>
              <w:t>313</w:t>
            </w:r>
          </w:p>
        </w:tc>
        <w:tc>
          <w:tcPr>
            <w:tcW w:w="1276" w:type="dxa"/>
          </w:tcPr>
          <w:p w14:paraId="3631544A" w14:textId="77777777" w:rsidR="003B33FC" w:rsidRDefault="003B33FC" w:rsidP="00704203">
            <w:pPr>
              <w:pStyle w:val="TableParagraph"/>
              <w:ind w:left="65"/>
              <w:rPr>
                <w:sz w:val="24"/>
              </w:rPr>
            </w:pPr>
            <w:r>
              <w:rPr>
                <w:spacing w:val="-2"/>
                <w:sz w:val="24"/>
              </w:rPr>
              <w:t>409331.55</w:t>
            </w:r>
          </w:p>
        </w:tc>
        <w:tc>
          <w:tcPr>
            <w:tcW w:w="1276" w:type="dxa"/>
          </w:tcPr>
          <w:p w14:paraId="1D7B6F7B" w14:textId="77777777" w:rsidR="003B33FC" w:rsidRDefault="003B33FC" w:rsidP="00704203">
            <w:pPr>
              <w:pStyle w:val="TableParagraph"/>
              <w:ind w:left="66" w:right="27"/>
              <w:rPr>
                <w:sz w:val="24"/>
              </w:rPr>
            </w:pPr>
            <w:r>
              <w:rPr>
                <w:spacing w:val="-2"/>
                <w:sz w:val="24"/>
              </w:rPr>
              <w:t>2161040.87</w:t>
            </w:r>
          </w:p>
        </w:tc>
        <w:tc>
          <w:tcPr>
            <w:tcW w:w="2490" w:type="dxa"/>
          </w:tcPr>
          <w:p w14:paraId="237077EF"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2CB5D2C8" w14:textId="77777777" w:rsidR="003B33FC" w:rsidRDefault="003B33FC" w:rsidP="00704203">
            <w:pPr>
              <w:pStyle w:val="TableParagraph"/>
              <w:ind w:left="792" w:right="761"/>
              <w:rPr>
                <w:sz w:val="24"/>
              </w:rPr>
            </w:pPr>
            <w:r>
              <w:rPr>
                <w:spacing w:val="-4"/>
                <w:sz w:val="24"/>
              </w:rPr>
              <w:t>1.00</w:t>
            </w:r>
          </w:p>
        </w:tc>
        <w:tc>
          <w:tcPr>
            <w:tcW w:w="1575" w:type="dxa"/>
          </w:tcPr>
          <w:p w14:paraId="56641D05" w14:textId="77777777" w:rsidR="003B33FC" w:rsidRDefault="003B33FC" w:rsidP="00704203">
            <w:pPr>
              <w:pStyle w:val="TableParagraph"/>
              <w:ind w:right="710"/>
              <w:jc w:val="right"/>
              <w:rPr>
                <w:sz w:val="24"/>
              </w:rPr>
            </w:pPr>
            <w:r>
              <w:rPr>
                <w:w w:val="99"/>
                <w:sz w:val="24"/>
              </w:rPr>
              <w:t>-</w:t>
            </w:r>
          </w:p>
        </w:tc>
      </w:tr>
      <w:tr w:rsidR="003B33FC" w14:paraId="2EBD20E2" w14:textId="77777777" w:rsidTr="00704203">
        <w:trPr>
          <w:trHeight w:val="284"/>
        </w:trPr>
        <w:tc>
          <w:tcPr>
            <w:tcW w:w="1514" w:type="dxa"/>
          </w:tcPr>
          <w:p w14:paraId="552694D3" w14:textId="77777777" w:rsidR="003B33FC" w:rsidRDefault="003B33FC" w:rsidP="00704203">
            <w:pPr>
              <w:pStyle w:val="TableParagraph"/>
              <w:ind w:left="90" w:right="54"/>
              <w:rPr>
                <w:sz w:val="24"/>
              </w:rPr>
            </w:pPr>
            <w:r>
              <w:rPr>
                <w:spacing w:val="-5"/>
                <w:sz w:val="24"/>
              </w:rPr>
              <w:t>314</w:t>
            </w:r>
          </w:p>
        </w:tc>
        <w:tc>
          <w:tcPr>
            <w:tcW w:w="1276" w:type="dxa"/>
          </w:tcPr>
          <w:p w14:paraId="44283380" w14:textId="77777777" w:rsidR="003B33FC" w:rsidRDefault="003B33FC" w:rsidP="00704203">
            <w:pPr>
              <w:pStyle w:val="TableParagraph"/>
              <w:ind w:left="65"/>
              <w:rPr>
                <w:sz w:val="24"/>
              </w:rPr>
            </w:pPr>
            <w:r>
              <w:rPr>
                <w:spacing w:val="-2"/>
                <w:sz w:val="24"/>
              </w:rPr>
              <w:t>409375.23</w:t>
            </w:r>
          </w:p>
        </w:tc>
        <w:tc>
          <w:tcPr>
            <w:tcW w:w="1276" w:type="dxa"/>
          </w:tcPr>
          <w:p w14:paraId="554C8EF7" w14:textId="77777777" w:rsidR="003B33FC" w:rsidRDefault="003B33FC" w:rsidP="00704203">
            <w:pPr>
              <w:pStyle w:val="TableParagraph"/>
              <w:ind w:left="66" w:right="27"/>
              <w:rPr>
                <w:sz w:val="24"/>
              </w:rPr>
            </w:pPr>
            <w:r>
              <w:rPr>
                <w:spacing w:val="-2"/>
                <w:sz w:val="24"/>
              </w:rPr>
              <w:t>2161067.68</w:t>
            </w:r>
          </w:p>
        </w:tc>
        <w:tc>
          <w:tcPr>
            <w:tcW w:w="2490" w:type="dxa"/>
          </w:tcPr>
          <w:p w14:paraId="75156EEC"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524D41BA" w14:textId="77777777" w:rsidR="003B33FC" w:rsidRDefault="003B33FC" w:rsidP="00704203">
            <w:pPr>
              <w:pStyle w:val="TableParagraph"/>
              <w:ind w:left="792" w:right="761"/>
              <w:rPr>
                <w:sz w:val="24"/>
              </w:rPr>
            </w:pPr>
            <w:r>
              <w:rPr>
                <w:spacing w:val="-4"/>
                <w:sz w:val="24"/>
              </w:rPr>
              <w:t>1.00</w:t>
            </w:r>
          </w:p>
        </w:tc>
        <w:tc>
          <w:tcPr>
            <w:tcW w:w="1575" w:type="dxa"/>
          </w:tcPr>
          <w:p w14:paraId="78DF6F48" w14:textId="77777777" w:rsidR="003B33FC" w:rsidRDefault="003B33FC" w:rsidP="00704203">
            <w:pPr>
              <w:pStyle w:val="TableParagraph"/>
              <w:ind w:right="710"/>
              <w:jc w:val="right"/>
              <w:rPr>
                <w:sz w:val="24"/>
              </w:rPr>
            </w:pPr>
            <w:r>
              <w:rPr>
                <w:w w:val="99"/>
                <w:sz w:val="24"/>
              </w:rPr>
              <w:t>-</w:t>
            </w:r>
          </w:p>
        </w:tc>
      </w:tr>
      <w:tr w:rsidR="003B33FC" w14:paraId="338D39A6" w14:textId="77777777" w:rsidTr="00704203">
        <w:trPr>
          <w:trHeight w:val="284"/>
        </w:trPr>
        <w:tc>
          <w:tcPr>
            <w:tcW w:w="1514" w:type="dxa"/>
          </w:tcPr>
          <w:p w14:paraId="28A33E2B" w14:textId="77777777" w:rsidR="003B33FC" w:rsidRDefault="003B33FC" w:rsidP="00704203">
            <w:pPr>
              <w:pStyle w:val="TableParagraph"/>
              <w:ind w:left="90" w:right="54"/>
              <w:rPr>
                <w:sz w:val="24"/>
              </w:rPr>
            </w:pPr>
            <w:r>
              <w:rPr>
                <w:spacing w:val="-5"/>
                <w:sz w:val="24"/>
              </w:rPr>
              <w:t>315</w:t>
            </w:r>
          </w:p>
        </w:tc>
        <w:tc>
          <w:tcPr>
            <w:tcW w:w="1276" w:type="dxa"/>
          </w:tcPr>
          <w:p w14:paraId="1994B6B7" w14:textId="77777777" w:rsidR="003B33FC" w:rsidRDefault="003B33FC" w:rsidP="00704203">
            <w:pPr>
              <w:pStyle w:val="TableParagraph"/>
              <w:ind w:left="65"/>
              <w:rPr>
                <w:sz w:val="24"/>
              </w:rPr>
            </w:pPr>
            <w:r>
              <w:rPr>
                <w:spacing w:val="-2"/>
                <w:sz w:val="24"/>
              </w:rPr>
              <w:t>409390.01</w:t>
            </w:r>
          </w:p>
        </w:tc>
        <w:tc>
          <w:tcPr>
            <w:tcW w:w="1276" w:type="dxa"/>
          </w:tcPr>
          <w:p w14:paraId="79323BB5" w14:textId="77777777" w:rsidR="003B33FC" w:rsidRDefault="003B33FC" w:rsidP="00704203">
            <w:pPr>
              <w:pStyle w:val="TableParagraph"/>
              <w:ind w:left="66" w:right="27"/>
              <w:rPr>
                <w:sz w:val="24"/>
              </w:rPr>
            </w:pPr>
            <w:r>
              <w:rPr>
                <w:spacing w:val="-2"/>
                <w:sz w:val="24"/>
              </w:rPr>
              <w:t>2161103.46</w:t>
            </w:r>
          </w:p>
        </w:tc>
        <w:tc>
          <w:tcPr>
            <w:tcW w:w="2490" w:type="dxa"/>
          </w:tcPr>
          <w:p w14:paraId="1729758F"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2C8FAA85" w14:textId="77777777" w:rsidR="003B33FC" w:rsidRDefault="003B33FC" w:rsidP="00704203">
            <w:pPr>
              <w:pStyle w:val="TableParagraph"/>
              <w:ind w:left="792" w:right="761"/>
              <w:rPr>
                <w:sz w:val="24"/>
              </w:rPr>
            </w:pPr>
            <w:r>
              <w:rPr>
                <w:spacing w:val="-4"/>
                <w:sz w:val="24"/>
              </w:rPr>
              <w:t>1.00</w:t>
            </w:r>
          </w:p>
        </w:tc>
        <w:tc>
          <w:tcPr>
            <w:tcW w:w="1575" w:type="dxa"/>
          </w:tcPr>
          <w:p w14:paraId="1E8D734E" w14:textId="77777777" w:rsidR="003B33FC" w:rsidRDefault="003B33FC" w:rsidP="00704203">
            <w:pPr>
              <w:pStyle w:val="TableParagraph"/>
              <w:ind w:right="710"/>
              <w:jc w:val="right"/>
              <w:rPr>
                <w:sz w:val="24"/>
              </w:rPr>
            </w:pPr>
            <w:r>
              <w:rPr>
                <w:w w:val="99"/>
                <w:sz w:val="24"/>
              </w:rPr>
              <w:t>-</w:t>
            </w:r>
          </w:p>
        </w:tc>
      </w:tr>
      <w:tr w:rsidR="003B33FC" w14:paraId="6ADA9F3E" w14:textId="77777777" w:rsidTr="00704203">
        <w:trPr>
          <w:trHeight w:val="284"/>
        </w:trPr>
        <w:tc>
          <w:tcPr>
            <w:tcW w:w="1514" w:type="dxa"/>
          </w:tcPr>
          <w:p w14:paraId="4BE965A1" w14:textId="77777777" w:rsidR="003B33FC" w:rsidRDefault="003B33FC" w:rsidP="00704203">
            <w:pPr>
              <w:pStyle w:val="TableParagraph"/>
              <w:ind w:left="90" w:right="54"/>
              <w:rPr>
                <w:sz w:val="24"/>
              </w:rPr>
            </w:pPr>
            <w:r>
              <w:rPr>
                <w:spacing w:val="-5"/>
                <w:sz w:val="24"/>
              </w:rPr>
              <w:t>316</w:t>
            </w:r>
          </w:p>
        </w:tc>
        <w:tc>
          <w:tcPr>
            <w:tcW w:w="1276" w:type="dxa"/>
          </w:tcPr>
          <w:p w14:paraId="53ECA089" w14:textId="77777777" w:rsidR="003B33FC" w:rsidRDefault="003B33FC" w:rsidP="00704203">
            <w:pPr>
              <w:pStyle w:val="TableParagraph"/>
              <w:ind w:left="65"/>
              <w:rPr>
                <w:sz w:val="24"/>
              </w:rPr>
            </w:pPr>
            <w:r>
              <w:rPr>
                <w:spacing w:val="-2"/>
                <w:sz w:val="24"/>
              </w:rPr>
              <w:t>409434.46</w:t>
            </w:r>
          </w:p>
        </w:tc>
        <w:tc>
          <w:tcPr>
            <w:tcW w:w="1276" w:type="dxa"/>
          </w:tcPr>
          <w:p w14:paraId="37D799D0" w14:textId="77777777" w:rsidR="003B33FC" w:rsidRDefault="003B33FC" w:rsidP="00704203">
            <w:pPr>
              <w:pStyle w:val="TableParagraph"/>
              <w:ind w:left="66" w:right="27"/>
              <w:rPr>
                <w:sz w:val="24"/>
              </w:rPr>
            </w:pPr>
            <w:r>
              <w:rPr>
                <w:spacing w:val="-2"/>
                <w:sz w:val="24"/>
              </w:rPr>
              <w:t>2161079.52</w:t>
            </w:r>
          </w:p>
        </w:tc>
        <w:tc>
          <w:tcPr>
            <w:tcW w:w="2490" w:type="dxa"/>
          </w:tcPr>
          <w:p w14:paraId="65348592"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2AF5170B" w14:textId="77777777" w:rsidR="003B33FC" w:rsidRDefault="003B33FC" w:rsidP="00704203">
            <w:pPr>
              <w:pStyle w:val="TableParagraph"/>
              <w:ind w:left="792" w:right="761"/>
              <w:rPr>
                <w:sz w:val="24"/>
              </w:rPr>
            </w:pPr>
            <w:r>
              <w:rPr>
                <w:spacing w:val="-4"/>
                <w:sz w:val="24"/>
              </w:rPr>
              <w:t>0.10</w:t>
            </w:r>
          </w:p>
        </w:tc>
        <w:tc>
          <w:tcPr>
            <w:tcW w:w="1575" w:type="dxa"/>
          </w:tcPr>
          <w:p w14:paraId="1781D525" w14:textId="77777777" w:rsidR="003B33FC" w:rsidRDefault="003B33FC" w:rsidP="00704203">
            <w:pPr>
              <w:pStyle w:val="TableParagraph"/>
              <w:ind w:right="710"/>
              <w:jc w:val="right"/>
              <w:rPr>
                <w:sz w:val="24"/>
              </w:rPr>
            </w:pPr>
            <w:r>
              <w:rPr>
                <w:w w:val="99"/>
                <w:sz w:val="24"/>
              </w:rPr>
              <w:t>-</w:t>
            </w:r>
          </w:p>
        </w:tc>
      </w:tr>
      <w:tr w:rsidR="003B33FC" w14:paraId="40D874AD" w14:textId="77777777" w:rsidTr="00704203">
        <w:trPr>
          <w:trHeight w:val="284"/>
        </w:trPr>
        <w:tc>
          <w:tcPr>
            <w:tcW w:w="1514" w:type="dxa"/>
          </w:tcPr>
          <w:p w14:paraId="601BED35" w14:textId="77777777" w:rsidR="003B33FC" w:rsidRDefault="003B33FC" w:rsidP="00704203">
            <w:pPr>
              <w:pStyle w:val="TableParagraph"/>
              <w:ind w:left="90" w:right="54"/>
              <w:rPr>
                <w:sz w:val="24"/>
              </w:rPr>
            </w:pPr>
            <w:r>
              <w:rPr>
                <w:spacing w:val="-5"/>
                <w:sz w:val="24"/>
              </w:rPr>
              <w:t>317</w:t>
            </w:r>
          </w:p>
        </w:tc>
        <w:tc>
          <w:tcPr>
            <w:tcW w:w="1276" w:type="dxa"/>
          </w:tcPr>
          <w:p w14:paraId="2A67E272" w14:textId="77777777" w:rsidR="003B33FC" w:rsidRDefault="003B33FC" w:rsidP="00704203">
            <w:pPr>
              <w:pStyle w:val="TableParagraph"/>
              <w:ind w:left="65"/>
              <w:rPr>
                <w:sz w:val="24"/>
              </w:rPr>
            </w:pPr>
            <w:r>
              <w:rPr>
                <w:spacing w:val="-2"/>
                <w:sz w:val="24"/>
              </w:rPr>
              <w:t>409427.83</w:t>
            </w:r>
          </w:p>
        </w:tc>
        <w:tc>
          <w:tcPr>
            <w:tcW w:w="1276" w:type="dxa"/>
          </w:tcPr>
          <w:p w14:paraId="6E67013C" w14:textId="77777777" w:rsidR="003B33FC" w:rsidRDefault="003B33FC" w:rsidP="00704203">
            <w:pPr>
              <w:pStyle w:val="TableParagraph"/>
              <w:ind w:left="66" w:right="27"/>
              <w:rPr>
                <w:sz w:val="24"/>
              </w:rPr>
            </w:pPr>
            <w:r>
              <w:rPr>
                <w:spacing w:val="-2"/>
                <w:sz w:val="24"/>
              </w:rPr>
              <w:t>2161057.68</w:t>
            </w:r>
          </w:p>
        </w:tc>
        <w:tc>
          <w:tcPr>
            <w:tcW w:w="2490" w:type="dxa"/>
          </w:tcPr>
          <w:p w14:paraId="00A74221"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2BA08BAF" w14:textId="77777777" w:rsidR="003B33FC" w:rsidRDefault="003B33FC" w:rsidP="00704203">
            <w:pPr>
              <w:pStyle w:val="TableParagraph"/>
              <w:ind w:left="792" w:right="761"/>
              <w:rPr>
                <w:sz w:val="24"/>
              </w:rPr>
            </w:pPr>
            <w:r>
              <w:rPr>
                <w:spacing w:val="-4"/>
                <w:sz w:val="24"/>
              </w:rPr>
              <w:t>0.10</w:t>
            </w:r>
          </w:p>
        </w:tc>
        <w:tc>
          <w:tcPr>
            <w:tcW w:w="1575" w:type="dxa"/>
          </w:tcPr>
          <w:p w14:paraId="491B8C0C" w14:textId="77777777" w:rsidR="003B33FC" w:rsidRDefault="003B33FC" w:rsidP="00704203">
            <w:pPr>
              <w:pStyle w:val="TableParagraph"/>
              <w:ind w:right="710"/>
              <w:jc w:val="right"/>
              <w:rPr>
                <w:sz w:val="24"/>
              </w:rPr>
            </w:pPr>
            <w:r>
              <w:rPr>
                <w:w w:val="99"/>
                <w:sz w:val="24"/>
              </w:rPr>
              <w:t>-</w:t>
            </w:r>
          </w:p>
        </w:tc>
      </w:tr>
      <w:tr w:rsidR="003B33FC" w14:paraId="57F62C73" w14:textId="77777777" w:rsidTr="00704203">
        <w:trPr>
          <w:trHeight w:val="284"/>
        </w:trPr>
        <w:tc>
          <w:tcPr>
            <w:tcW w:w="1514" w:type="dxa"/>
          </w:tcPr>
          <w:p w14:paraId="4B00D794" w14:textId="77777777" w:rsidR="003B33FC" w:rsidRDefault="003B33FC" w:rsidP="00704203">
            <w:pPr>
              <w:pStyle w:val="TableParagraph"/>
              <w:ind w:left="90" w:right="54"/>
              <w:rPr>
                <w:sz w:val="24"/>
              </w:rPr>
            </w:pPr>
            <w:r>
              <w:rPr>
                <w:spacing w:val="-5"/>
                <w:sz w:val="24"/>
              </w:rPr>
              <w:t>318</w:t>
            </w:r>
          </w:p>
        </w:tc>
        <w:tc>
          <w:tcPr>
            <w:tcW w:w="1276" w:type="dxa"/>
          </w:tcPr>
          <w:p w14:paraId="7A5B3496" w14:textId="77777777" w:rsidR="003B33FC" w:rsidRDefault="003B33FC" w:rsidP="00704203">
            <w:pPr>
              <w:pStyle w:val="TableParagraph"/>
              <w:ind w:left="65"/>
              <w:rPr>
                <w:sz w:val="24"/>
              </w:rPr>
            </w:pPr>
            <w:r>
              <w:rPr>
                <w:spacing w:val="-2"/>
                <w:sz w:val="24"/>
              </w:rPr>
              <w:t>409400.27</w:t>
            </w:r>
          </w:p>
        </w:tc>
        <w:tc>
          <w:tcPr>
            <w:tcW w:w="1276" w:type="dxa"/>
          </w:tcPr>
          <w:p w14:paraId="17FD46F2" w14:textId="77777777" w:rsidR="003B33FC" w:rsidRDefault="003B33FC" w:rsidP="00704203">
            <w:pPr>
              <w:pStyle w:val="TableParagraph"/>
              <w:ind w:left="66" w:right="27"/>
              <w:rPr>
                <w:sz w:val="24"/>
              </w:rPr>
            </w:pPr>
            <w:r>
              <w:rPr>
                <w:spacing w:val="-2"/>
                <w:sz w:val="24"/>
              </w:rPr>
              <w:t>2161029.02</w:t>
            </w:r>
          </w:p>
        </w:tc>
        <w:tc>
          <w:tcPr>
            <w:tcW w:w="2490" w:type="dxa"/>
          </w:tcPr>
          <w:p w14:paraId="6A976D7B"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E4FF108" w14:textId="77777777" w:rsidR="003B33FC" w:rsidRDefault="003B33FC" w:rsidP="00704203">
            <w:pPr>
              <w:pStyle w:val="TableParagraph"/>
              <w:ind w:left="792" w:right="761"/>
              <w:rPr>
                <w:sz w:val="24"/>
              </w:rPr>
            </w:pPr>
            <w:r>
              <w:rPr>
                <w:spacing w:val="-4"/>
                <w:sz w:val="24"/>
              </w:rPr>
              <w:t>1.00</w:t>
            </w:r>
          </w:p>
        </w:tc>
        <w:tc>
          <w:tcPr>
            <w:tcW w:w="1575" w:type="dxa"/>
          </w:tcPr>
          <w:p w14:paraId="6BDEA894" w14:textId="77777777" w:rsidR="003B33FC" w:rsidRDefault="003B33FC" w:rsidP="00704203">
            <w:pPr>
              <w:pStyle w:val="TableParagraph"/>
              <w:ind w:right="710"/>
              <w:jc w:val="right"/>
              <w:rPr>
                <w:sz w:val="24"/>
              </w:rPr>
            </w:pPr>
            <w:r>
              <w:rPr>
                <w:w w:val="99"/>
                <w:sz w:val="24"/>
              </w:rPr>
              <w:t>-</w:t>
            </w:r>
          </w:p>
        </w:tc>
      </w:tr>
      <w:tr w:rsidR="003B33FC" w14:paraId="03035985" w14:textId="77777777" w:rsidTr="00704203">
        <w:trPr>
          <w:trHeight w:val="284"/>
        </w:trPr>
        <w:tc>
          <w:tcPr>
            <w:tcW w:w="1514" w:type="dxa"/>
          </w:tcPr>
          <w:p w14:paraId="1A142D31" w14:textId="77777777" w:rsidR="003B33FC" w:rsidRDefault="003B33FC" w:rsidP="00704203">
            <w:pPr>
              <w:pStyle w:val="TableParagraph"/>
              <w:ind w:left="90" w:right="54"/>
              <w:rPr>
                <w:sz w:val="24"/>
              </w:rPr>
            </w:pPr>
            <w:r>
              <w:rPr>
                <w:spacing w:val="-5"/>
                <w:sz w:val="24"/>
              </w:rPr>
              <w:t>319</w:t>
            </w:r>
          </w:p>
        </w:tc>
        <w:tc>
          <w:tcPr>
            <w:tcW w:w="1276" w:type="dxa"/>
          </w:tcPr>
          <w:p w14:paraId="13167C7B" w14:textId="77777777" w:rsidR="003B33FC" w:rsidRDefault="003B33FC" w:rsidP="00704203">
            <w:pPr>
              <w:pStyle w:val="TableParagraph"/>
              <w:ind w:left="65"/>
              <w:rPr>
                <w:sz w:val="24"/>
              </w:rPr>
            </w:pPr>
            <w:r>
              <w:rPr>
                <w:spacing w:val="-2"/>
                <w:sz w:val="24"/>
              </w:rPr>
              <w:t>409334.57</w:t>
            </w:r>
          </w:p>
        </w:tc>
        <w:tc>
          <w:tcPr>
            <w:tcW w:w="1276" w:type="dxa"/>
          </w:tcPr>
          <w:p w14:paraId="60B23FB1" w14:textId="77777777" w:rsidR="003B33FC" w:rsidRDefault="003B33FC" w:rsidP="00704203">
            <w:pPr>
              <w:pStyle w:val="TableParagraph"/>
              <w:ind w:left="66" w:right="27"/>
              <w:rPr>
                <w:sz w:val="24"/>
              </w:rPr>
            </w:pPr>
            <w:r>
              <w:rPr>
                <w:spacing w:val="-2"/>
                <w:sz w:val="24"/>
              </w:rPr>
              <w:t>2160989.29</w:t>
            </w:r>
          </w:p>
        </w:tc>
        <w:tc>
          <w:tcPr>
            <w:tcW w:w="2490" w:type="dxa"/>
          </w:tcPr>
          <w:p w14:paraId="31424E4E"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57C2DA7B" w14:textId="77777777" w:rsidR="003B33FC" w:rsidRDefault="003B33FC" w:rsidP="00704203">
            <w:pPr>
              <w:pStyle w:val="TableParagraph"/>
              <w:ind w:left="792" w:right="761"/>
              <w:rPr>
                <w:sz w:val="24"/>
              </w:rPr>
            </w:pPr>
            <w:r>
              <w:rPr>
                <w:spacing w:val="-4"/>
                <w:sz w:val="24"/>
              </w:rPr>
              <w:t>1.00</w:t>
            </w:r>
          </w:p>
        </w:tc>
        <w:tc>
          <w:tcPr>
            <w:tcW w:w="1575" w:type="dxa"/>
          </w:tcPr>
          <w:p w14:paraId="694479D9" w14:textId="77777777" w:rsidR="003B33FC" w:rsidRDefault="003B33FC" w:rsidP="00704203">
            <w:pPr>
              <w:pStyle w:val="TableParagraph"/>
              <w:ind w:right="710"/>
              <w:jc w:val="right"/>
              <w:rPr>
                <w:sz w:val="24"/>
              </w:rPr>
            </w:pPr>
            <w:r>
              <w:rPr>
                <w:w w:val="99"/>
                <w:sz w:val="24"/>
              </w:rPr>
              <w:t>-</w:t>
            </w:r>
          </w:p>
        </w:tc>
      </w:tr>
      <w:tr w:rsidR="003B33FC" w14:paraId="53B114F3" w14:textId="77777777" w:rsidTr="00704203">
        <w:trPr>
          <w:trHeight w:val="284"/>
        </w:trPr>
        <w:tc>
          <w:tcPr>
            <w:tcW w:w="1514" w:type="dxa"/>
          </w:tcPr>
          <w:p w14:paraId="328DF512" w14:textId="77777777" w:rsidR="003B33FC" w:rsidRDefault="003B33FC" w:rsidP="00704203">
            <w:pPr>
              <w:pStyle w:val="TableParagraph"/>
              <w:ind w:left="90" w:right="54"/>
              <w:rPr>
                <w:sz w:val="24"/>
              </w:rPr>
            </w:pPr>
            <w:r>
              <w:rPr>
                <w:spacing w:val="-5"/>
                <w:sz w:val="24"/>
              </w:rPr>
              <w:t>320</w:t>
            </w:r>
          </w:p>
        </w:tc>
        <w:tc>
          <w:tcPr>
            <w:tcW w:w="1276" w:type="dxa"/>
          </w:tcPr>
          <w:p w14:paraId="0AFF7E66" w14:textId="77777777" w:rsidR="003B33FC" w:rsidRDefault="003B33FC" w:rsidP="00704203">
            <w:pPr>
              <w:pStyle w:val="TableParagraph"/>
              <w:ind w:left="65"/>
              <w:rPr>
                <w:sz w:val="24"/>
              </w:rPr>
            </w:pPr>
            <w:r>
              <w:rPr>
                <w:spacing w:val="-2"/>
                <w:sz w:val="24"/>
              </w:rPr>
              <w:t>409287.04</w:t>
            </w:r>
          </w:p>
        </w:tc>
        <w:tc>
          <w:tcPr>
            <w:tcW w:w="1276" w:type="dxa"/>
          </w:tcPr>
          <w:p w14:paraId="06A0C4C8" w14:textId="77777777" w:rsidR="003B33FC" w:rsidRDefault="003B33FC" w:rsidP="00704203">
            <w:pPr>
              <w:pStyle w:val="TableParagraph"/>
              <w:ind w:left="66" w:right="27"/>
              <w:rPr>
                <w:sz w:val="24"/>
              </w:rPr>
            </w:pPr>
            <w:r>
              <w:rPr>
                <w:spacing w:val="-2"/>
                <w:sz w:val="24"/>
              </w:rPr>
              <w:t>2160947.10</w:t>
            </w:r>
          </w:p>
        </w:tc>
        <w:tc>
          <w:tcPr>
            <w:tcW w:w="2490" w:type="dxa"/>
          </w:tcPr>
          <w:p w14:paraId="60A9E932"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71641A5F" w14:textId="77777777" w:rsidR="003B33FC" w:rsidRDefault="003B33FC" w:rsidP="00704203">
            <w:pPr>
              <w:pStyle w:val="TableParagraph"/>
              <w:ind w:left="792" w:right="761"/>
              <w:rPr>
                <w:sz w:val="24"/>
              </w:rPr>
            </w:pPr>
            <w:r>
              <w:rPr>
                <w:spacing w:val="-4"/>
                <w:sz w:val="24"/>
              </w:rPr>
              <w:t>2.50</w:t>
            </w:r>
          </w:p>
        </w:tc>
        <w:tc>
          <w:tcPr>
            <w:tcW w:w="1575" w:type="dxa"/>
          </w:tcPr>
          <w:p w14:paraId="2854AE57" w14:textId="77777777" w:rsidR="003B33FC" w:rsidRDefault="003B33FC" w:rsidP="00704203">
            <w:pPr>
              <w:pStyle w:val="TableParagraph"/>
              <w:ind w:right="710"/>
              <w:jc w:val="right"/>
              <w:rPr>
                <w:sz w:val="24"/>
              </w:rPr>
            </w:pPr>
            <w:r>
              <w:rPr>
                <w:w w:val="99"/>
                <w:sz w:val="24"/>
              </w:rPr>
              <w:t>-</w:t>
            </w:r>
          </w:p>
        </w:tc>
      </w:tr>
      <w:tr w:rsidR="003B33FC" w14:paraId="41A4EA5F" w14:textId="77777777" w:rsidTr="00704203">
        <w:trPr>
          <w:trHeight w:val="284"/>
        </w:trPr>
        <w:tc>
          <w:tcPr>
            <w:tcW w:w="1514" w:type="dxa"/>
          </w:tcPr>
          <w:p w14:paraId="4B7D83D8" w14:textId="77777777" w:rsidR="003B33FC" w:rsidRDefault="003B33FC" w:rsidP="00704203">
            <w:pPr>
              <w:pStyle w:val="TableParagraph"/>
              <w:ind w:left="90" w:right="54"/>
              <w:rPr>
                <w:sz w:val="24"/>
              </w:rPr>
            </w:pPr>
            <w:r>
              <w:rPr>
                <w:spacing w:val="-5"/>
                <w:sz w:val="24"/>
              </w:rPr>
              <w:t>321</w:t>
            </w:r>
          </w:p>
        </w:tc>
        <w:tc>
          <w:tcPr>
            <w:tcW w:w="1276" w:type="dxa"/>
          </w:tcPr>
          <w:p w14:paraId="2937DFF2" w14:textId="77777777" w:rsidR="003B33FC" w:rsidRDefault="003B33FC" w:rsidP="00704203">
            <w:pPr>
              <w:pStyle w:val="TableParagraph"/>
              <w:ind w:left="65"/>
              <w:rPr>
                <w:sz w:val="24"/>
              </w:rPr>
            </w:pPr>
            <w:r>
              <w:rPr>
                <w:spacing w:val="-2"/>
                <w:sz w:val="24"/>
              </w:rPr>
              <w:t>409269.21</w:t>
            </w:r>
          </w:p>
        </w:tc>
        <w:tc>
          <w:tcPr>
            <w:tcW w:w="1276" w:type="dxa"/>
          </w:tcPr>
          <w:p w14:paraId="5F96FEA9" w14:textId="77777777" w:rsidR="003B33FC" w:rsidRDefault="003B33FC" w:rsidP="00704203">
            <w:pPr>
              <w:pStyle w:val="TableParagraph"/>
              <w:ind w:left="66" w:right="27"/>
              <w:rPr>
                <w:sz w:val="24"/>
              </w:rPr>
            </w:pPr>
            <w:r>
              <w:rPr>
                <w:spacing w:val="-2"/>
                <w:sz w:val="24"/>
              </w:rPr>
              <w:t>2160916.30</w:t>
            </w:r>
          </w:p>
        </w:tc>
        <w:tc>
          <w:tcPr>
            <w:tcW w:w="2490" w:type="dxa"/>
          </w:tcPr>
          <w:p w14:paraId="3EB478A1"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2C848D29" w14:textId="77777777" w:rsidR="003B33FC" w:rsidRDefault="003B33FC" w:rsidP="00704203">
            <w:pPr>
              <w:pStyle w:val="TableParagraph"/>
              <w:ind w:left="792" w:right="761"/>
              <w:rPr>
                <w:sz w:val="24"/>
              </w:rPr>
            </w:pPr>
            <w:r>
              <w:rPr>
                <w:spacing w:val="-4"/>
                <w:sz w:val="24"/>
              </w:rPr>
              <w:t>2.50</w:t>
            </w:r>
          </w:p>
        </w:tc>
        <w:tc>
          <w:tcPr>
            <w:tcW w:w="1575" w:type="dxa"/>
          </w:tcPr>
          <w:p w14:paraId="74281B1C" w14:textId="77777777" w:rsidR="003B33FC" w:rsidRDefault="003B33FC" w:rsidP="00704203">
            <w:pPr>
              <w:pStyle w:val="TableParagraph"/>
              <w:ind w:right="710"/>
              <w:jc w:val="right"/>
              <w:rPr>
                <w:sz w:val="24"/>
              </w:rPr>
            </w:pPr>
            <w:r>
              <w:rPr>
                <w:w w:val="99"/>
                <w:sz w:val="24"/>
              </w:rPr>
              <w:t>-</w:t>
            </w:r>
          </w:p>
        </w:tc>
      </w:tr>
      <w:tr w:rsidR="003B33FC" w14:paraId="415B39A0" w14:textId="77777777" w:rsidTr="00704203">
        <w:trPr>
          <w:trHeight w:val="284"/>
        </w:trPr>
        <w:tc>
          <w:tcPr>
            <w:tcW w:w="1514" w:type="dxa"/>
          </w:tcPr>
          <w:p w14:paraId="6EC0193F" w14:textId="77777777" w:rsidR="003B33FC" w:rsidRDefault="003B33FC" w:rsidP="00704203">
            <w:pPr>
              <w:pStyle w:val="TableParagraph"/>
              <w:ind w:left="90" w:right="54"/>
              <w:rPr>
                <w:sz w:val="24"/>
              </w:rPr>
            </w:pPr>
            <w:r>
              <w:rPr>
                <w:spacing w:val="-5"/>
                <w:sz w:val="24"/>
              </w:rPr>
              <w:t>322</w:t>
            </w:r>
          </w:p>
        </w:tc>
        <w:tc>
          <w:tcPr>
            <w:tcW w:w="1276" w:type="dxa"/>
          </w:tcPr>
          <w:p w14:paraId="5A9584D0" w14:textId="77777777" w:rsidR="003B33FC" w:rsidRDefault="003B33FC" w:rsidP="00704203">
            <w:pPr>
              <w:pStyle w:val="TableParagraph"/>
              <w:ind w:left="65"/>
              <w:rPr>
                <w:sz w:val="24"/>
              </w:rPr>
            </w:pPr>
            <w:r>
              <w:rPr>
                <w:spacing w:val="-2"/>
                <w:sz w:val="24"/>
              </w:rPr>
              <w:t>409245.33</w:t>
            </w:r>
          </w:p>
        </w:tc>
        <w:tc>
          <w:tcPr>
            <w:tcW w:w="1276" w:type="dxa"/>
          </w:tcPr>
          <w:p w14:paraId="35151460" w14:textId="77777777" w:rsidR="003B33FC" w:rsidRDefault="003B33FC" w:rsidP="00704203">
            <w:pPr>
              <w:pStyle w:val="TableParagraph"/>
              <w:ind w:left="66" w:right="27"/>
              <w:rPr>
                <w:sz w:val="24"/>
              </w:rPr>
            </w:pPr>
            <w:r>
              <w:rPr>
                <w:spacing w:val="-2"/>
                <w:sz w:val="24"/>
              </w:rPr>
              <w:t>2160766.93</w:t>
            </w:r>
          </w:p>
        </w:tc>
        <w:tc>
          <w:tcPr>
            <w:tcW w:w="2490" w:type="dxa"/>
          </w:tcPr>
          <w:p w14:paraId="04BB8789"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294B5263" w14:textId="77777777" w:rsidR="003B33FC" w:rsidRDefault="003B33FC" w:rsidP="00704203">
            <w:pPr>
              <w:pStyle w:val="TableParagraph"/>
              <w:ind w:left="792" w:right="761"/>
              <w:rPr>
                <w:sz w:val="24"/>
              </w:rPr>
            </w:pPr>
            <w:r>
              <w:rPr>
                <w:spacing w:val="-4"/>
                <w:sz w:val="24"/>
              </w:rPr>
              <w:t>2.50</w:t>
            </w:r>
          </w:p>
        </w:tc>
        <w:tc>
          <w:tcPr>
            <w:tcW w:w="1575" w:type="dxa"/>
          </w:tcPr>
          <w:p w14:paraId="49A45B9C" w14:textId="77777777" w:rsidR="003B33FC" w:rsidRDefault="003B33FC" w:rsidP="00704203">
            <w:pPr>
              <w:pStyle w:val="TableParagraph"/>
              <w:ind w:right="710"/>
              <w:jc w:val="right"/>
              <w:rPr>
                <w:sz w:val="24"/>
              </w:rPr>
            </w:pPr>
            <w:r>
              <w:rPr>
                <w:w w:val="99"/>
                <w:sz w:val="24"/>
              </w:rPr>
              <w:t>-</w:t>
            </w:r>
          </w:p>
        </w:tc>
      </w:tr>
      <w:tr w:rsidR="003B33FC" w14:paraId="63EAB837" w14:textId="77777777" w:rsidTr="00704203">
        <w:trPr>
          <w:trHeight w:val="284"/>
        </w:trPr>
        <w:tc>
          <w:tcPr>
            <w:tcW w:w="1514" w:type="dxa"/>
          </w:tcPr>
          <w:p w14:paraId="63BE93AD" w14:textId="77777777" w:rsidR="003B33FC" w:rsidRDefault="003B33FC" w:rsidP="00704203">
            <w:pPr>
              <w:pStyle w:val="TableParagraph"/>
              <w:ind w:left="90" w:right="54"/>
              <w:rPr>
                <w:sz w:val="24"/>
              </w:rPr>
            </w:pPr>
            <w:r>
              <w:rPr>
                <w:spacing w:val="-5"/>
                <w:sz w:val="24"/>
              </w:rPr>
              <w:t>323</w:t>
            </w:r>
          </w:p>
        </w:tc>
        <w:tc>
          <w:tcPr>
            <w:tcW w:w="1276" w:type="dxa"/>
          </w:tcPr>
          <w:p w14:paraId="21344AE9" w14:textId="77777777" w:rsidR="003B33FC" w:rsidRDefault="003B33FC" w:rsidP="00704203">
            <w:pPr>
              <w:pStyle w:val="TableParagraph"/>
              <w:ind w:left="65"/>
              <w:rPr>
                <w:sz w:val="24"/>
              </w:rPr>
            </w:pPr>
            <w:r>
              <w:rPr>
                <w:spacing w:val="-2"/>
                <w:sz w:val="24"/>
              </w:rPr>
              <w:t>409247.28</w:t>
            </w:r>
          </w:p>
        </w:tc>
        <w:tc>
          <w:tcPr>
            <w:tcW w:w="1276" w:type="dxa"/>
          </w:tcPr>
          <w:p w14:paraId="6E2A982B" w14:textId="77777777" w:rsidR="003B33FC" w:rsidRDefault="003B33FC" w:rsidP="00704203">
            <w:pPr>
              <w:pStyle w:val="TableParagraph"/>
              <w:ind w:left="66" w:right="27"/>
              <w:rPr>
                <w:sz w:val="24"/>
              </w:rPr>
            </w:pPr>
            <w:r>
              <w:rPr>
                <w:spacing w:val="-2"/>
                <w:sz w:val="24"/>
              </w:rPr>
              <w:t>2160747.46</w:t>
            </w:r>
          </w:p>
        </w:tc>
        <w:tc>
          <w:tcPr>
            <w:tcW w:w="2490" w:type="dxa"/>
          </w:tcPr>
          <w:p w14:paraId="731CAD6B"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2E35CF31" w14:textId="77777777" w:rsidR="003B33FC" w:rsidRDefault="003B33FC" w:rsidP="00704203">
            <w:pPr>
              <w:pStyle w:val="TableParagraph"/>
              <w:ind w:left="792" w:right="761"/>
              <w:rPr>
                <w:sz w:val="24"/>
              </w:rPr>
            </w:pPr>
            <w:r>
              <w:rPr>
                <w:spacing w:val="-4"/>
                <w:sz w:val="24"/>
              </w:rPr>
              <w:t>2.50</w:t>
            </w:r>
          </w:p>
        </w:tc>
        <w:tc>
          <w:tcPr>
            <w:tcW w:w="1575" w:type="dxa"/>
          </w:tcPr>
          <w:p w14:paraId="615A653D" w14:textId="77777777" w:rsidR="003B33FC" w:rsidRDefault="003B33FC" w:rsidP="00704203">
            <w:pPr>
              <w:pStyle w:val="TableParagraph"/>
              <w:ind w:right="710"/>
              <w:jc w:val="right"/>
              <w:rPr>
                <w:sz w:val="24"/>
              </w:rPr>
            </w:pPr>
            <w:r>
              <w:rPr>
                <w:w w:val="99"/>
                <w:sz w:val="24"/>
              </w:rPr>
              <w:t>-</w:t>
            </w:r>
          </w:p>
        </w:tc>
      </w:tr>
      <w:tr w:rsidR="003B33FC" w14:paraId="654671E0" w14:textId="77777777" w:rsidTr="00704203">
        <w:trPr>
          <w:trHeight w:val="284"/>
        </w:trPr>
        <w:tc>
          <w:tcPr>
            <w:tcW w:w="1514" w:type="dxa"/>
          </w:tcPr>
          <w:p w14:paraId="3EA9F4C4" w14:textId="77777777" w:rsidR="003B33FC" w:rsidRDefault="003B33FC" w:rsidP="00704203">
            <w:pPr>
              <w:pStyle w:val="TableParagraph"/>
              <w:ind w:left="90" w:right="54"/>
              <w:rPr>
                <w:sz w:val="24"/>
              </w:rPr>
            </w:pPr>
            <w:r>
              <w:rPr>
                <w:spacing w:val="-5"/>
                <w:sz w:val="24"/>
              </w:rPr>
              <w:t>324</w:t>
            </w:r>
          </w:p>
        </w:tc>
        <w:tc>
          <w:tcPr>
            <w:tcW w:w="1276" w:type="dxa"/>
          </w:tcPr>
          <w:p w14:paraId="191FD46E" w14:textId="77777777" w:rsidR="003B33FC" w:rsidRDefault="003B33FC" w:rsidP="00704203">
            <w:pPr>
              <w:pStyle w:val="TableParagraph"/>
              <w:ind w:left="65"/>
              <w:rPr>
                <w:sz w:val="24"/>
              </w:rPr>
            </w:pPr>
            <w:r>
              <w:rPr>
                <w:spacing w:val="-2"/>
                <w:sz w:val="24"/>
              </w:rPr>
              <w:t>409312.92</w:t>
            </w:r>
          </w:p>
        </w:tc>
        <w:tc>
          <w:tcPr>
            <w:tcW w:w="1276" w:type="dxa"/>
          </w:tcPr>
          <w:p w14:paraId="75252F8A" w14:textId="77777777" w:rsidR="003B33FC" w:rsidRDefault="003B33FC" w:rsidP="00704203">
            <w:pPr>
              <w:pStyle w:val="TableParagraph"/>
              <w:ind w:left="66" w:right="27"/>
              <w:rPr>
                <w:sz w:val="24"/>
              </w:rPr>
            </w:pPr>
            <w:r>
              <w:rPr>
                <w:spacing w:val="-2"/>
                <w:sz w:val="24"/>
              </w:rPr>
              <w:t>2160730.60</w:t>
            </w:r>
          </w:p>
        </w:tc>
        <w:tc>
          <w:tcPr>
            <w:tcW w:w="2490" w:type="dxa"/>
          </w:tcPr>
          <w:p w14:paraId="2E9DA816"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71461DA5" w14:textId="77777777" w:rsidR="003B33FC" w:rsidRDefault="003B33FC" w:rsidP="00704203">
            <w:pPr>
              <w:pStyle w:val="TableParagraph"/>
              <w:ind w:left="792" w:right="761"/>
              <w:rPr>
                <w:sz w:val="24"/>
              </w:rPr>
            </w:pPr>
            <w:r>
              <w:rPr>
                <w:spacing w:val="-4"/>
                <w:sz w:val="24"/>
              </w:rPr>
              <w:t>2.50</w:t>
            </w:r>
          </w:p>
        </w:tc>
        <w:tc>
          <w:tcPr>
            <w:tcW w:w="1575" w:type="dxa"/>
          </w:tcPr>
          <w:p w14:paraId="29EC31FD" w14:textId="77777777" w:rsidR="003B33FC" w:rsidRDefault="003B33FC" w:rsidP="00704203">
            <w:pPr>
              <w:pStyle w:val="TableParagraph"/>
              <w:ind w:right="710"/>
              <w:jc w:val="right"/>
              <w:rPr>
                <w:sz w:val="24"/>
              </w:rPr>
            </w:pPr>
            <w:r>
              <w:rPr>
                <w:w w:val="99"/>
                <w:sz w:val="24"/>
              </w:rPr>
              <w:t>-</w:t>
            </w:r>
          </w:p>
        </w:tc>
      </w:tr>
      <w:tr w:rsidR="003B33FC" w14:paraId="30717919" w14:textId="77777777" w:rsidTr="00704203">
        <w:trPr>
          <w:trHeight w:val="284"/>
        </w:trPr>
        <w:tc>
          <w:tcPr>
            <w:tcW w:w="1514" w:type="dxa"/>
          </w:tcPr>
          <w:p w14:paraId="5A8B9CB4" w14:textId="77777777" w:rsidR="003B33FC" w:rsidRDefault="003B33FC" w:rsidP="00704203">
            <w:pPr>
              <w:pStyle w:val="TableParagraph"/>
              <w:ind w:left="90" w:right="54"/>
              <w:rPr>
                <w:sz w:val="24"/>
              </w:rPr>
            </w:pPr>
            <w:r>
              <w:rPr>
                <w:spacing w:val="-5"/>
                <w:sz w:val="24"/>
              </w:rPr>
              <w:t>325</w:t>
            </w:r>
          </w:p>
        </w:tc>
        <w:tc>
          <w:tcPr>
            <w:tcW w:w="1276" w:type="dxa"/>
          </w:tcPr>
          <w:p w14:paraId="390788AC" w14:textId="77777777" w:rsidR="003B33FC" w:rsidRDefault="003B33FC" w:rsidP="00704203">
            <w:pPr>
              <w:pStyle w:val="TableParagraph"/>
              <w:ind w:left="65"/>
              <w:rPr>
                <w:sz w:val="24"/>
              </w:rPr>
            </w:pPr>
            <w:r>
              <w:rPr>
                <w:spacing w:val="-2"/>
                <w:sz w:val="24"/>
              </w:rPr>
              <w:t>409317.84</w:t>
            </w:r>
          </w:p>
        </w:tc>
        <w:tc>
          <w:tcPr>
            <w:tcW w:w="1276" w:type="dxa"/>
          </w:tcPr>
          <w:p w14:paraId="7112FBCF" w14:textId="77777777" w:rsidR="003B33FC" w:rsidRDefault="003B33FC" w:rsidP="00704203">
            <w:pPr>
              <w:pStyle w:val="TableParagraph"/>
              <w:ind w:left="66" w:right="27"/>
              <w:rPr>
                <w:sz w:val="24"/>
              </w:rPr>
            </w:pPr>
            <w:r>
              <w:rPr>
                <w:spacing w:val="-2"/>
                <w:sz w:val="24"/>
              </w:rPr>
              <w:t>2160687.18</w:t>
            </w:r>
          </w:p>
        </w:tc>
        <w:tc>
          <w:tcPr>
            <w:tcW w:w="2490" w:type="dxa"/>
          </w:tcPr>
          <w:p w14:paraId="00531F6D"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0FE94961" w14:textId="77777777" w:rsidR="003B33FC" w:rsidRDefault="003B33FC" w:rsidP="00704203">
            <w:pPr>
              <w:pStyle w:val="TableParagraph"/>
              <w:ind w:left="792" w:right="761"/>
              <w:rPr>
                <w:sz w:val="24"/>
              </w:rPr>
            </w:pPr>
            <w:r>
              <w:rPr>
                <w:spacing w:val="-4"/>
                <w:sz w:val="24"/>
              </w:rPr>
              <w:t>2.50</w:t>
            </w:r>
          </w:p>
        </w:tc>
        <w:tc>
          <w:tcPr>
            <w:tcW w:w="1575" w:type="dxa"/>
          </w:tcPr>
          <w:p w14:paraId="03B0CB3C" w14:textId="77777777" w:rsidR="003B33FC" w:rsidRDefault="003B33FC" w:rsidP="00704203">
            <w:pPr>
              <w:pStyle w:val="TableParagraph"/>
              <w:ind w:right="710"/>
              <w:jc w:val="right"/>
              <w:rPr>
                <w:sz w:val="24"/>
              </w:rPr>
            </w:pPr>
            <w:r>
              <w:rPr>
                <w:w w:val="99"/>
                <w:sz w:val="24"/>
              </w:rPr>
              <w:t>-</w:t>
            </w:r>
          </w:p>
        </w:tc>
      </w:tr>
    </w:tbl>
    <w:p w14:paraId="0C3F77E0" w14:textId="77777777" w:rsidR="003B33FC" w:rsidRDefault="003B33FC" w:rsidP="003B33FC">
      <w:pPr>
        <w:jc w:val="right"/>
        <w:rPr>
          <w:sz w:val="24"/>
        </w:rPr>
        <w:sectPr w:rsidR="003B33FC">
          <w:pgSz w:w="11900" w:h="16840"/>
          <w:pgMar w:top="820" w:right="460" w:bottom="280" w:left="1020" w:header="720" w:footer="720" w:gutter="0"/>
          <w:cols w:space="720"/>
        </w:sectPr>
      </w:pPr>
    </w:p>
    <w:p w14:paraId="79E6967A" w14:textId="77777777" w:rsidR="003B33FC" w:rsidRDefault="003B33FC" w:rsidP="003B33FC">
      <w:pPr>
        <w:pStyle w:val="a0"/>
        <w:spacing w:before="6"/>
        <w:rPr>
          <w:sz w:val="2"/>
        </w:rPr>
      </w:pP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14"/>
        <w:gridCol w:w="1276"/>
        <w:gridCol w:w="1276"/>
        <w:gridCol w:w="2490"/>
        <w:gridCol w:w="2017"/>
        <w:gridCol w:w="1575"/>
      </w:tblGrid>
      <w:tr w:rsidR="003B33FC" w14:paraId="65638F78" w14:textId="77777777" w:rsidTr="00704203">
        <w:trPr>
          <w:trHeight w:val="284"/>
        </w:trPr>
        <w:tc>
          <w:tcPr>
            <w:tcW w:w="1514" w:type="dxa"/>
          </w:tcPr>
          <w:p w14:paraId="1E27B8D0" w14:textId="77777777" w:rsidR="003B33FC" w:rsidRDefault="003B33FC" w:rsidP="00704203">
            <w:pPr>
              <w:pStyle w:val="TableParagraph"/>
              <w:spacing w:before="0" w:line="265" w:lineRule="exact"/>
              <w:ind w:left="36" w:right="0"/>
              <w:rPr>
                <w:sz w:val="24"/>
              </w:rPr>
            </w:pPr>
            <w:r>
              <w:rPr>
                <w:w w:val="99"/>
                <w:sz w:val="24"/>
              </w:rPr>
              <w:t>1</w:t>
            </w:r>
          </w:p>
        </w:tc>
        <w:tc>
          <w:tcPr>
            <w:tcW w:w="1276" w:type="dxa"/>
          </w:tcPr>
          <w:p w14:paraId="74E9CC04" w14:textId="77777777" w:rsidR="003B33FC" w:rsidRDefault="003B33FC" w:rsidP="00704203">
            <w:pPr>
              <w:pStyle w:val="TableParagraph"/>
              <w:spacing w:before="0" w:line="265" w:lineRule="exact"/>
              <w:ind w:left="39" w:right="0"/>
              <w:rPr>
                <w:sz w:val="24"/>
              </w:rPr>
            </w:pPr>
            <w:r>
              <w:rPr>
                <w:w w:val="99"/>
                <w:sz w:val="24"/>
              </w:rPr>
              <w:t>2</w:t>
            </w:r>
          </w:p>
        </w:tc>
        <w:tc>
          <w:tcPr>
            <w:tcW w:w="1276" w:type="dxa"/>
          </w:tcPr>
          <w:p w14:paraId="4844A818" w14:textId="77777777" w:rsidR="003B33FC" w:rsidRDefault="003B33FC" w:rsidP="00704203">
            <w:pPr>
              <w:pStyle w:val="TableParagraph"/>
              <w:spacing w:before="0" w:line="265" w:lineRule="exact"/>
              <w:ind w:left="41" w:right="0"/>
              <w:rPr>
                <w:sz w:val="24"/>
              </w:rPr>
            </w:pPr>
            <w:r>
              <w:rPr>
                <w:w w:val="99"/>
                <w:sz w:val="24"/>
              </w:rPr>
              <w:t>3</w:t>
            </w:r>
          </w:p>
        </w:tc>
        <w:tc>
          <w:tcPr>
            <w:tcW w:w="2490" w:type="dxa"/>
          </w:tcPr>
          <w:p w14:paraId="0CF17744" w14:textId="77777777" w:rsidR="003B33FC" w:rsidRDefault="003B33FC" w:rsidP="00704203">
            <w:pPr>
              <w:pStyle w:val="TableParagraph"/>
              <w:spacing w:before="0" w:line="265" w:lineRule="exact"/>
              <w:ind w:left="43" w:right="0"/>
              <w:rPr>
                <w:sz w:val="24"/>
              </w:rPr>
            </w:pPr>
            <w:r>
              <w:rPr>
                <w:w w:val="99"/>
                <w:sz w:val="24"/>
              </w:rPr>
              <w:t>4</w:t>
            </w:r>
          </w:p>
        </w:tc>
        <w:tc>
          <w:tcPr>
            <w:tcW w:w="2017" w:type="dxa"/>
          </w:tcPr>
          <w:p w14:paraId="26791750" w14:textId="77777777" w:rsidR="003B33FC" w:rsidRDefault="003B33FC" w:rsidP="00704203">
            <w:pPr>
              <w:pStyle w:val="TableParagraph"/>
              <w:ind w:left="43" w:right="0"/>
              <w:rPr>
                <w:sz w:val="24"/>
              </w:rPr>
            </w:pPr>
            <w:r>
              <w:rPr>
                <w:w w:val="99"/>
                <w:sz w:val="24"/>
              </w:rPr>
              <w:t>5</w:t>
            </w:r>
          </w:p>
        </w:tc>
        <w:tc>
          <w:tcPr>
            <w:tcW w:w="1575" w:type="dxa"/>
          </w:tcPr>
          <w:p w14:paraId="0E8026F7" w14:textId="77777777" w:rsidR="003B33FC" w:rsidRDefault="003B33FC" w:rsidP="00704203">
            <w:pPr>
              <w:pStyle w:val="TableParagraph"/>
              <w:ind w:right="692"/>
              <w:jc w:val="right"/>
              <w:rPr>
                <w:sz w:val="24"/>
              </w:rPr>
            </w:pPr>
            <w:r>
              <w:rPr>
                <w:w w:val="99"/>
                <w:sz w:val="24"/>
              </w:rPr>
              <w:t>6</w:t>
            </w:r>
          </w:p>
        </w:tc>
      </w:tr>
      <w:tr w:rsidR="003B33FC" w14:paraId="24190038" w14:textId="77777777" w:rsidTr="00704203">
        <w:trPr>
          <w:trHeight w:val="284"/>
        </w:trPr>
        <w:tc>
          <w:tcPr>
            <w:tcW w:w="1514" w:type="dxa"/>
          </w:tcPr>
          <w:p w14:paraId="3783E235" w14:textId="77777777" w:rsidR="003B33FC" w:rsidRDefault="003B33FC" w:rsidP="00704203">
            <w:pPr>
              <w:pStyle w:val="TableParagraph"/>
              <w:ind w:left="90" w:right="54"/>
              <w:rPr>
                <w:sz w:val="24"/>
              </w:rPr>
            </w:pPr>
            <w:r>
              <w:rPr>
                <w:spacing w:val="-5"/>
                <w:sz w:val="24"/>
              </w:rPr>
              <w:t>326</w:t>
            </w:r>
          </w:p>
        </w:tc>
        <w:tc>
          <w:tcPr>
            <w:tcW w:w="1276" w:type="dxa"/>
          </w:tcPr>
          <w:p w14:paraId="5989EF82" w14:textId="77777777" w:rsidR="003B33FC" w:rsidRDefault="003B33FC" w:rsidP="00704203">
            <w:pPr>
              <w:pStyle w:val="TableParagraph"/>
              <w:ind w:left="65"/>
              <w:rPr>
                <w:sz w:val="24"/>
              </w:rPr>
            </w:pPr>
            <w:r>
              <w:rPr>
                <w:spacing w:val="-2"/>
                <w:sz w:val="24"/>
              </w:rPr>
              <w:t>409324.01</w:t>
            </w:r>
          </w:p>
        </w:tc>
        <w:tc>
          <w:tcPr>
            <w:tcW w:w="1276" w:type="dxa"/>
          </w:tcPr>
          <w:p w14:paraId="1BB6296B" w14:textId="77777777" w:rsidR="003B33FC" w:rsidRDefault="003B33FC" w:rsidP="00704203">
            <w:pPr>
              <w:pStyle w:val="TableParagraph"/>
              <w:ind w:left="66" w:right="27"/>
              <w:rPr>
                <w:sz w:val="24"/>
              </w:rPr>
            </w:pPr>
            <w:r>
              <w:rPr>
                <w:spacing w:val="-2"/>
                <w:sz w:val="24"/>
              </w:rPr>
              <w:t>2160669.88</w:t>
            </w:r>
          </w:p>
        </w:tc>
        <w:tc>
          <w:tcPr>
            <w:tcW w:w="2490" w:type="dxa"/>
          </w:tcPr>
          <w:p w14:paraId="365FA385"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0E110142" w14:textId="77777777" w:rsidR="003B33FC" w:rsidRDefault="003B33FC" w:rsidP="00704203">
            <w:pPr>
              <w:pStyle w:val="TableParagraph"/>
              <w:ind w:left="792" w:right="761"/>
              <w:rPr>
                <w:sz w:val="24"/>
              </w:rPr>
            </w:pPr>
            <w:r>
              <w:rPr>
                <w:spacing w:val="-4"/>
                <w:sz w:val="24"/>
              </w:rPr>
              <w:t>2.50</w:t>
            </w:r>
          </w:p>
        </w:tc>
        <w:tc>
          <w:tcPr>
            <w:tcW w:w="1575" w:type="dxa"/>
          </w:tcPr>
          <w:p w14:paraId="3D69EF95" w14:textId="77777777" w:rsidR="003B33FC" w:rsidRDefault="003B33FC" w:rsidP="00704203">
            <w:pPr>
              <w:pStyle w:val="TableParagraph"/>
              <w:ind w:right="710"/>
              <w:jc w:val="right"/>
              <w:rPr>
                <w:sz w:val="24"/>
              </w:rPr>
            </w:pPr>
            <w:r>
              <w:rPr>
                <w:w w:val="99"/>
                <w:sz w:val="24"/>
              </w:rPr>
              <w:t>-</w:t>
            </w:r>
          </w:p>
        </w:tc>
      </w:tr>
      <w:tr w:rsidR="003B33FC" w14:paraId="534DDFE3" w14:textId="77777777" w:rsidTr="00704203">
        <w:trPr>
          <w:trHeight w:val="284"/>
        </w:trPr>
        <w:tc>
          <w:tcPr>
            <w:tcW w:w="1514" w:type="dxa"/>
          </w:tcPr>
          <w:p w14:paraId="6E2A3D0E" w14:textId="77777777" w:rsidR="003B33FC" w:rsidRDefault="003B33FC" w:rsidP="00704203">
            <w:pPr>
              <w:pStyle w:val="TableParagraph"/>
              <w:ind w:left="90" w:right="54"/>
              <w:rPr>
                <w:sz w:val="24"/>
              </w:rPr>
            </w:pPr>
            <w:r>
              <w:rPr>
                <w:spacing w:val="-5"/>
                <w:sz w:val="24"/>
              </w:rPr>
              <w:t>327</w:t>
            </w:r>
          </w:p>
        </w:tc>
        <w:tc>
          <w:tcPr>
            <w:tcW w:w="1276" w:type="dxa"/>
          </w:tcPr>
          <w:p w14:paraId="657544AF" w14:textId="77777777" w:rsidR="003B33FC" w:rsidRDefault="003B33FC" w:rsidP="00704203">
            <w:pPr>
              <w:pStyle w:val="TableParagraph"/>
              <w:ind w:left="65"/>
              <w:rPr>
                <w:sz w:val="24"/>
              </w:rPr>
            </w:pPr>
            <w:r>
              <w:rPr>
                <w:spacing w:val="-2"/>
                <w:sz w:val="24"/>
              </w:rPr>
              <w:t>409380.47</w:t>
            </w:r>
          </w:p>
        </w:tc>
        <w:tc>
          <w:tcPr>
            <w:tcW w:w="1276" w:type="dxa"/>
          </w:tcPr>
          <w:p w14:paraId="5ED8DE7D" w14:textId="77777777" w:rsidR="003B33FC" w:rsidRDefault="003B33FC" w:rsidP="00704203">
            <w:pPr>
              <w:pStyle w:val="TableParagraph"/>
              <w:ind w:left="66" w:right="27"/>
              <w:rPr>
                <w:sz w:val="24"/>
              </w:rPr>
            </w:pPr>
            <w:r>
              <w:rPr>
                <w:spacing w:val="-2"/>
                <w:sz w:val="24"/>
              </w:rPr>
              <w:t>2160659.32</w:t>
            </w:r>
          </w:p>
        </w:tc>
        <w:tc>
          <w:tcPr>
            <w:tcW w:w="2490" w:type="dxa"/>
          </w:tcPr>
          <w:p w14:paraId="40DC5759"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00FC76C" w14:textId="77777777" w:rsidR="003B33FC" w:rsidRDefault="003B33FC" w:rsidP="00704203">
            <w:pPr>
              <w:pStyle w:val="TableParagraph"/>
              <w:ind w:left="792" w:right="761"/>
              <w:rPr>
                <w:sz w:val="24"/>
              </w:rPr>
            </w:pPr>
            <w:r>
              <w:rPr>
                <w:spacing w:val="-4"/>
                <w:sz w:val="24"/>
              </w:rPr>
              <w:t>1.00</w:t>
            </w:r>
          </w:p>
        </w:tc>
        <w:tc>
          <w:tcPr>
            <w:tcW w:w="1575" w:type="dxa"/>
          </w:tcPr>
          <w:p w14:paraId="58626F1F" w14:textId="77777777" w:rsidR="003B33FC" w:rsidRDefault="003B33FC" w:rsidP="00704203">
            <w:pPr>
              <w:pStyle w:val="TableParagraph"/>
              <w:ind w:right="710"/>
              <w:jc w:val="right"/>
              <w:rPr>
                <w:sz w:val="24"/>
              </w:rPr>
            </w:pPr>
            <w:r>
              <w:rPr>
                <w:w w:val="99"/>
                <w:sz w:val="24"/>
              </w:rPr>
              <w:t>-</w:t>
            </w:r>
          </w:p>
        </w:tc>
      </w:tr>
      <w:tr w:rsidR="003B33FC" w14:paraId="641070A1" w14:textId="77777777" w:rsidTr="00704203">
        <w:trPr>
          <w:trHeight w:val="284"/>
        </w:trPr>
        <w:tc>
          <w:tcPr>
            <w:tcW w:w="1514" w:type="dxa"/>
          </w:tcPr>
          <w:p w14:paraId="6D92E952" w14:textId="77777777" w:rsidR="003B33FC" w:rsidRDefault="003B33FC" w:rsidP="00704203">
            <w:pPr>
              <w:pStyle w:val="TableParagraph"/>
              <w:ind w:left="90" w:right="54"/>
              <w:rPr>
                <w:sz w:val="24"/>
              </w:rPr>
            </w:pPr>
            <w:r>
              <w:rPr>
                <w:spacing w:val="-5"/>
                <w:sz w:val="24"/>
              </w:rPr>
              <w:t>328</w:t>
            </w:r>
          </w:p>
        </w:tc>
        <w:tc>
          <w:tcPr>
            <w:tcW w:w="1276" w:type="dxa"/>
          </w:tcPr>
          <w:p w14:paraId="380DD12C" w14:textId="77777777" w:rsidR="003B33FC" w:rsidRDefault="003B33FC" w:rsidP="00704203">
            <w:pPr>
              <w:pStyle w:val="TableParagraph"/>
              <w:ind w:left="65"/>
              <w:rPr>
                <w:sz w:val="24"/>
              </w:rPr>
            </w:pPr>
            <w:r>
              <w:rPr>
                <w:spacing w:val="-2"/>
                <w:sz w:val="24"/>
              </w:rPr>
              <w:t>409409.60</w:t>
            </w:r>
          </w:p>
        </w:tc>
        <w:tc>
          <w:tcPr>
            <w:tcW w:w="1276" w:type="dxa"/>
          </w:tcPr>
          <w:p w14:paraId="051E4B7F" w14:textId="77777777" w:rsidR="003B33FC" w:rsidRDefault="003B33FC" w:rsidP="00704203">
            <w:pPr>
              <w:pStyle w:val="TableParagraph"/>
              <w:ind w:left="66" w:right="27"/>
              <w:rPr>
                <w:sz w:val="24"/>
              </w:rPr>
            </w:pPr>
            <w:r>
              <w:rPr>
                <w:spacing w:val="-2"/>
                <w:sz w:val="24"/>
              </w:rPr>
              <w:t>2160589.06</w:t>
            </w:r>
          </w:p>
        </w:tc>
        <w:tc>
          <w:tcPr>
            <w:tcW w:w="2490" w:type="dxa"/>
          </w:tcPr>
          <w:p w14:paraId="7642F7B0"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02250FC1" w14:textId="77777777" w:rsidR="003B33FC" w:rsidRDefault="003B33FC" w:rsidP="00704203">
            <w:pPr>
              <w:pStyle w:val="TableParagraph"/>
              <w:ind w:left="792" w:right="761"/>
              <w:rPr>
                <w:sz w:val="24"/>
              </w:rPr>
            </w:pPr>
            <w:r>
              <w:rPr>
                <w:spacing w:val="-4"/>
                <w:sz w:val="24"/>
              </w:rPr>
              <w:t>1.00</w:t>
            </w:r>
          </w:p>
        </w:tc>
        <w:tc>
          <w:tcPr>
            <w:tcW w:w="1575" w:type="dxa"/>
          </w:tcPr>
          <w:p w14:paraId="62DA197B" w14:textId="77777777" w:rsidR="003B33FC" w:rsidRDefault="003B33FC" w:rsidP="00704203">
            <w:pPr>
              <w:pStyle w:val="TableParagraph"/>
              <w:ind w:right="710"/>
              <w:jc w:val="right"/>
              <w:rPr>
                <w:sz w:val="24"/>
              </w:rPr>
            </w:pPr>
            <w:r>
              <w:rPr>
                <w:w w:val="99"/>
                <w:sz w:val="24"/>
              </w:rPr>
              <w:t>-</w:t>
            </w:r>
          </w:p>
        </w:tc>
      </w:tr>
      <w:tr w:rsidR="003B33FC" w14:paraId="21ED2BF9" w14:textId="77777777" w:rsidTr="00704203">
        <w:trPr>
          <w:trHeight w:val="284"/>
        </w:trPr>
        <w:tc>
          <w:tcPr>
            <w:tcW w:w="1514" w:type="dxa"/>
          </w:tcPr>
          <w:p w14:paraId="65BDC560" w14:textId="77777777" w:rsidR="003B33FC" w:rsidRDefault="003B33FC" w:rsidP="00704203">
            <w:pPr>
              <w:pStyle w:val="TableParagraph"/>
              <w:ind w:left="90" w:right="54"/>
              <w:rPr>
                <w:sz w:val="24"/>
              </w:rPr>
            </w:pPr>
            <w:r>
              <w:rPr>
                <w:spacing w:val="-5"/>
                <w:sz w:val="24"/>
              </w:rPr>
              <w:t>329</w:t>
            </w:r>
          </w:p>
        </w:tc>
        <w:tc>
          <w:tcPr>
            <w:tcW w:w="1276" w:type="dxa"/>
          </w:tcPr>
          <w:p w14:paraId="3C49DB80" w14:textId="77777777" w:rsidR="003B33FC" w:rsidRDefault="003B33FC" w:rsidP="00704203">
            <w:pPr>
              <w:pStyle w:val="TableParagraph"/>
              <w:ind w:left="65"/>
              <w:rPr>
                <w:sz w:val="24"/>
              </w:rPr>
            </w:pPr>
            <w:r>
              <w:rPr>
                <w:spacing w:val="-2"/>
                <w:sz w:val="24"/>
              </w:rPr>
              <w:t>409404.88</w:t>
            </w:r>
          </w:p>
        </w:tc>
        <w:tc>
          <w:tcPr>
            <w:tcW w:w="1276" w:type="dxa"/>
          </w:tcPr>
          <w:p w14:paraId="78769F5A" w14:textId="77777777" w:rsidR="003B33FC" w:rsidRDefault="003B33FC" w:rsidP="00704203">
            <w:pPr>
              <w:pStyle w:val="TableParagraph"/>
              <w:ind w:left="66" w:right="27"/>
              <w:rPr>
                <w:sz w:val="24"/>
              </w:rPr>
            </w:pPr>
            <w:r>
              <w:rPr>
                <w:spacing w:val="-2"/>
                <w:sz w:val="24"/>
              </w:rPr>
              <w:t>2160581.56</w:t>
            </w:r>
          </w:p>
        </w:tc>
        <w:tc>
          <w:tcPr>
            <w:tcW w:w="2490" w:type="dxa"/>
          </w:tcPr>
          <w:p w14:paraId="79CC4870"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2D03DD8F" w14:textId="77777777" w:rsidR="003B33FC" w:rsidRDefault="003B33FC" w:rsidP="00704203">
            <w:pPr>
              <w:pStyle w:val="TableParagraph"/>
              <w:ind w:left="792" w:right="761"/>
              <w:rPr>
                <w:sz w:val="24"/>
              </w:rPr>
            </w:pPr>
            <w:r>
              <w:rPr>
                <w:spacing w:val="-4"/>
                <w:sz w:val="24"/>
              </w:rPr>
              <w:t>1.00</w:t>
            </w:r>
          </w:p>
        </w:tc>
        <w:tc>
          <w:tcPr>
            <w:tcW w:w="1575" w:type="dxa"/>
          </w:tcPr>
          <w:p w14:paraId="08578DF2" w14:textId="77777777" w:rsidR="003B33FC" w:rsidRDefault="003B33FC" w:rsidP="00704203">
            <w:pPr>
              <w:pStyle w:val="TableParagraph"/>
              <w:ind w:right="710"/>
              <w:jc w:val="right"/>
              <w:rPr>
                <w:sz w:val="24"/>
              </w:rPr>
            </w:pPr>
            <w:r>
              <w:rPr>
                <w:w w:val="99"/>
                <w:sz w:val="24"/>
              </w:rPr>
              <w:t>-</w:t>
            </w:r>
          </w:p>
        </w:tc>
      </w:tr>
      <w:tr w:rsidR="003B33FC" w14:paraId="3DB72725" w14:textId="77777777" w:rsidTr="00704203">
        <w:trPr>
          <w:trHeight w:val="284"/>
        </w:trPr>
        <w:tc>
          <w:tcPr>
            <w:tcW w:w="1514" w:type="dxa"/>
          </w:tcPr>
          <w:p w14:paraId="22BCA5A2" w14:textId="77777777" w:rsidR="003B33FC" w:rsidRDefault="003B33FC" w:rsidP="00704203">
            <w:pPr>
              <w:pStyle w:val="TableParagraph"/>
              <w:ind w:left="90" w:right="54"/>
              <w:rPr>
                <w:sz w:val="24"/>
              </w:rPr>
            </w:pPr>
            <w:r>
              <w:rPr>
                <w:spacing w:val="-5"/>
                <w:sz w:val="24"/>
              </w:rPr>
              <w:t>330</w:t>
            </w:r>
          </w:p>
        </w:tc>
        <w:tc>
          <w:tcPr>
            <w:tcW w:w="1276" w:type="dxa"/>
          </w:tcPr>
          <w:p w14:paraId="3A2AF7D7" w14:textId="77777777" w:rsidR="003B33FC" w:rsidRDefault="003B33FC" w:rsidP="00704203">
            <w:pPr>
              <w:pStyle w:val="TableParagraph"/>
              <w:ind w:left="65"/>
              <w:rPr>
                <w:sz w:val="24"/>
              </w:rPr>
            </w:pPr>
            <w:r>
              <w:rPr>
                <w:spacing w:val="-2"/>
                <w:sz w:val="24"/>
              </w:rPr>
              <w:t>409371.19</w:t>
            </w:r>
          </w:p>
        </w:tc>
        <w:tc>
          <w:tcPr>
            <w:tcW w:w="1276" w:type="dxa"/>
          </w:tcPr>
          <w:p w14:paraId="1D72D198" w14:textId="77777777" w:rsidR="003B33FC" w:rsidRDefault="003B33FC" w:rsidP="00704203">
            <w:pPr>
              <w:pStyle w:val="TableParagraph"/>
              <w:ind w:left="66" w:right="27"/>
              <w:rPr>
                <w:sz w:val="24"/>
              </w:rPr>
            </w:pPr>
            <w:r>
              <w:rPr>
                <w:spacing w:val="-2"/>
                <w:sz w:val="24"/>
              </w:rPr>
              <w:t>2160591.42</w:t>
            </w:r>
          </w:p>
        </w:tc>
        <w:tc>
          <w:tcPr>
            <w:tcW w:w="2490" w:type="dxa"/>
          </w:tcPr>
          <w:p w14:paraId="58DF6991"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0DE1C61B" w14:textId="77777777" w:rsidR="003B33FC" w:rsidRDefault="003B33FC" w:rsidP="00704203">
            <w:pPr>
              <w:pStyle w:val="TableParagraph"/>
              <w:ind w:left="792" w:right="761"/>
              <w:rPr>
                <w:sz w:val="24"/>
              </w:rPr>
            </w:pPr>
            <w:r>
              <w:rPr>
                <w:spacing w:val="-4"/>
                <w:sz w:val="24"/>
              </w:rPr>
              <w:t>2.50</w:t>
            </w:r>
          </w:p>
        </w:tc>
        <w:tc>
          <w:tcPr>
            <w:tcW w:w="1575" w:type="dxa"/>
          </w:tcPr>
          <w:p w14:paraId="2979B8E6" w14:textId="77777777" w:rsidR="003B33FC" w:rsidRDefault="003B33FC" w:rsidP="00704203">
            <w:pPr>
              <w:pStyle w:val="TableParagraph"/>
              <w:ind w:right="710"/>
              <w:jc w:val="right"/>
              <w:rPr>
                <w:sz w:val="24"/>
              </w:rPr>
            </w:pPr>
            <w:r>
              <w:rPr>
                <w:w w:val="99"/>
                <w:sz w:val="24"/>
              </w:rPr>
              <w:t>-</w:t>
            </w:r>
          </w:p>
        </w:tc>
      </w:tr>
      <w:tr w:rsidR="003B33FC" w14:paraId="09FF1A68" w14:textId="77777777" w:rsidTr="00704203">
        <w:trPr>
          <w:trHeight w:val="284"/>
        </w:trPr>
        <w:tc>
          <w:tcPr>
            <w:tcW w:w="1514" w:type="dxa"/>
          </w:tcPr>
          <w:p w14:paraId="36659D3E" w14:textId="77777777" w:rsidR="003B33FC" w:rsidRDefault="003B33FC" w:rsidP="00704203">
            <w:pPr>
              <w:pStyle w:val="TableParagraph"/>
              <w:ind w:left="90" w:right="54"/>
              <w:rPr>
                <w:sz w:val="24"/>
              </w:rPr>
            </w:pPr>
            <w:r>
              <w:rPr>
                <w:spacing w:val="-5"/>
                <w:sz w:val="24"/>
              </w:rPr>
              <w:t>331</w:t>
            </w:r>
          </w:p>
        </w:tc>
        <w:tc>
          <w:tcPr>
            <w:tcW w:w="1276" w:type="dxa"/>
          </w:tcPr>
          <w:p w14:paraId="734E3574" w14:textId="77777777" w:rsidR="003B33FC" w:rsidRDefault="003B33FC" w:rsidP="00704203">
            <w:pPr>
              <w:pStyle w:val="TableParagraph"/>
              <w:ind w:left="65"/>
              <w:rPr>
                <w:sz w:val="24"/>
              </w:rPr>
            </w:pPr>
            <w:r>
              <w:rPr>
                <w:spacing w:val="-2"/>
                <w:sz w:val="24"/>
              </w:rPr>
              <w:t>409366.71</w:t>
            </w:r>
          </w:p>
        </w:tc>
        <w:tc>
          <w:tcPr>
            <w:tcW w:w="1276" w:type="dxa"/>
          </w:tcPr>
          <w:p w14:paraId="1A658C7E" w14:textId="77777777" w:rsidR="003B33FC" w:rsidRDefault="003B33FC" w:rsidP="00704203">
            <w:pPr>
              <w:pStyle w:val="TableParagraph"/>
              <w:ind w:left="66" w:right="27"/>
              <w:rPr>
                <w:sz w:val="24"/>
              </w:rPr>
            </w:pPr>
            <w:r>
              <w:rPr>
                <w:spacing w:val="-2"/>
                <w:sz w:val="24"/>
              </w:rPr>
              <w:t>2160610.00</w:t>
            </w:r>
          </w:p>
        </w:tc>
        <w:tc>
          <w:tcPr>
            <w:tcW w:w="2490" w:type="dxa"/>
          </w:tcPr>
          <w:p w14:paraId="44CB803C"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4E035C0E" w14:textId="77777777" w:rsidR="003B33FC" w:rsidRDefault="003B33FC" w:rsidP="00704203">
            <w:pPr>
              <w:pStyle w:val="TableParagraph"/>
              <w:ind w:left="792" w:right="761"/>
              <w:rPr>
                <w:sz w:val="24"/>
              </w:rPr>
            </w:pPr>
            <w:r>
              <w:rPr>
                <w:spacing w:val="-4"/>
                <w:sz w:val="24"/>
              </w:rPr>
              <w:t>2.50</w:t>
            </w:r>
          </w:p>
        </w:tc>
        <w:tc>
          <w:tcPr>
            <w:tcW w:w="1575" w:type="dxa"/>
          </w:tcPr>
          <w:p w14:paraId="71EF7241" w14:textId="77777777" w:rsidR="003B33FC" w:rsidRDefault="003B33FC" w:rsidP="00704203">
            <w:pPr>
              <w:pStyle w:val="TableParagraph"/>
              <w:ind w:right="710"/>
              <w:jc w:val="right"/>
              <w:rPr>
                <w:sz w:val="24"/>
              </w:rPr>
            </w:pPr>
            <w:r>
              <w:rPr>
                <w:w w:val="99"/>
                <w:sz w:val="24"/>
              </w:rPr>
              <w:t>-</w:t>
            </w:r>
          </w:p>
        </w:tc>
      </w:tr>
      <w:tr w:rsidR="003B33FC" w14:paraId="4EB20751" w14:textId="77777777" w:rsidTr="00704203">
        <w:trPr>
          <w:trHeight w:val="284"/>
        </w:trPr>
        <w:tc>
          <w:tcPr>
            <w:tcW w:w="1514" w:type="dxa"/>
          </w:tcPr>
          <w:p w14:paraId="1AA4C5C0" w14:textId="77777777" w:rsidR="003B33FC" w:rsidRDefault="003B33FC" w:rsidP="00704203">
            <w:pPr>
              <w:pStyle w:val="TableParagraph"/>
              <w:ind w:left="90" w:right="54"/>
              <w:rPr>
                <w:sz w:val="24"/>
              </w:rPr>
            </w:pPr>
            <w:r>
              <w:rPr>
                <w:spacing w:val="-5"/>
                <w:sz w:val="24"/>
              </w:rPr>
              <w:t>332</w:t>
            </w:r>
          </w:p>
        </w:tc>
        <w:tc>
          <w:tcPr>
            <w:tcW w:w="1276" w:type="dxa"/>
          </w:tcPr>
          <w:p w14:paraId="3E43128B" w14:textId="77777777" w:rsidR="003B33FC" w:rsidRDefault="003B33FC" w:rsidP="00704203">
            <w:pPr>
              <w:pStyle w:val="TableParagraph"/>
              <w:ind w:left="65"/>
              <w:rPr>
                <w:sz w:val="24"/>
              </w:rPr>
            </w:pPr>
            <w:r>
              <w:rPr>
                <w:spacing w:val="-2"/>
                <w:sz w:val="24"/>
              </w:rPr>
              <w:t>409337.86</w:t>
            </w:r>
          </w:p>
        </w:tc>
        <w:tc>
          <w:tcPr>
            <w:tcW w:w="1276" w:type="dxa"/>
          </w:tcPr>
          <w:p w14:paraId="2E2B3663" w14:textId="77777777" w:rsidR="003B33FC" w:rsidRDefault="003B33FC" w:rsidP="00704203">
            <w:pPr>
              <w:pStyle w:val="TableParagraph"/>
              <w:ind w:left="66" w:right="27"/>
              <w:rPr>
                <w:sz w:val="24"/>
              </w:rPr>
            </w:pPr>
            <w:r>
              <w:rPr>
                <w:spacing w:val="-2"/>
                <w:sz w:val="24"/>
              </w:rPr>
              <w:t>2160615.57</w:t>
            </w:r>
          </w:p>
        </w:tc>
        <w:tc>
          <w:tcPr>
            <w:tcW w:w="2490" w:type="dxa"/>
          </w:tcPr>
          <w:p w14:paraId="4AD25047"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015E853F" w14:textId="77777777" w:rsidR="003B33FC" w:rsidRDefault="003B33FC" w:rsidP="00704203">
            <w:pPr>
              <w:pStyle w:val="TableParagraph"/>
              <w:ind w:left="792" w:right="761"/>
              <w:rPr>
                <w:sz w:val="24"/>
              </w:rPr>
            </w:pPr>
            <w:r>
              <w:rPr>
                <w:spacing w:val="-4"/>
                <w:sz w:val="24"/>
              </w:rPr>
              <w:t>2.50</w:t>
            </w:r>
          </w:p>
        </w:tc>
        <w:tc>
          <w:tcPr>
            <w:tcW w:w="1575" w:type="dxa"/>
          </w:tcPr>
          <w:p w14:paraId="222A6003" w14:textId="77777777" w:rsidR="003B33FC" w:rsidRDefault="003B33FC" w:rsidP="00704203">
            <w:pPr>
              <w:pStyle w:val="TableParagraph"/>
              <w:ind w:right="710"/>
              <w:jc w:val="right"/>
              <w:rPr>
                <w:sz w:val="24"/>
              </w:rPr>
            </w:pPr>
            <w:r>
              <w:rPr>
                <w:w w:val="99"/>
                <w:sz w:val="24"/>
              </w:rPr>
              <w:t>-</w:t>
            </w:r>
          </w:p>
        </w:tc>
      </w:tr>
      <w:tr w:rsidR="003B33FC" w14:paraId="576F2DA8" w14:textId="77777777" w:rsidTr="00704203">
        <w:trPr>
          <w:trHeight w:val="284"/>
        </w:trPr>
        <w:tc>
          <w:tcPr>
            <w:tcW w:w="1514" w:type="dxa"/>
          </w:tcPr>
          <w:p w14:paraId="1ECF848F" w14:textId="77777777" w:rsidR="003B33FC" w:rsidRDefault="003B33FC" w:rsidP="00704203">
            <w:pPr>
              <w:pStyle w:val="TableParagraph"/>
              <w:ind w:left="90" w:right="54"/>
              <w:rPr>
                <w:sz w:val="24"/>
              </w:rPr>
            </w:pPr>
            <w:r>
              <w:rPr>
                <w:spacing w:val="-5"/>
                <w:sz w:val="24"/>
              </w:rPr>
              <w:t>333</w:t>
            </w:r>
          </w:p>
        </w:tc>
        <w:tc>
          <w:tcPr>
            <w:tcW w:w="1276" w:type="dxa"/>
          </w:tcPr>
          <w:p w14:paraId="1A1D20BE" w14:textId="77777777" w:rsidR="003B33FC" w:rsidRDefault="003B33FC" w:rsidP="00704203">
            <w:pPr>
              <w:pStyle w:val="TableParagraph"/>
              <w:ind w:left="65"/>
              <w:rPr>
                <w:sz w:val="24"/>
              </w:rPr>
            </w:pPr>
            <w:r>
              <w:rPr>
                <w:spacing w:val="-2"/>
                <w:sz w:val="24"/>
              </w:rPr>
              <w:t>409254.07</w:t>
            </w:r>
          </w:p>
        </w:tc>
        <w:tc>
          <w:tcPr>
            <w:tcW w:w="1276" w:type="dxa"/>
          </w:tcPr>
          <w:p w14:paraId="6A7DD4BD" w14:textId="77777777" w:rsidR="003B33FC" w:rsidRDefault="003B33FC" w:rsidP="00704203">
            <w:pPr>
              <w:pStyle w:val="TableParagraph"/>
              <w:ind w:left="66" w:right="27"/>
              <w:rPr>
                <w:sz w:val="24"/>
              </w:rPr>
            </w:pPr>
            <w:r>
              <w:rPr>
                <w:spacing w:val="-2"/>
                <w:sz w:val="24"/>
              </w:rPr>
              <w:t>2160613.66</w:t>
            </w:r>
          </w:p>
        </w:tc>
        <w:tc>
          <w:tcPr>
            <w:tcW w:w="2490" w:type="dxa"/>
          </w:tcPr>
          <w:p w14:paraId="78574DF1"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48561D59" w14:textId="77777777" w:rsidR="003B33FC" w:rsidRDefault="003B33FC" w:rsidP="00704203">
            <w:pPr>
              <w:pStyle w:val="TableParagraph"/>
              <w:ind w:left="792" w:right="761"/>
              <w:rPr>
                <w:sz w:val="24"/>
              </w:rPr>
            </w:pPr>
            <w:r>
              <w:rPr>
                <w:spacing w:val="-4"/>
                <w:sz w:val="24"/>
              </w:rPr>
              <w:t>2.50</w:t>
            </w:r>
          </w:p>
        </w:tc>
        <w:tc>
          <w:tcPr>
            <w:tcW w:w="1575" w:type="dxa"/>
          </w:tcPr>
          <w:p w14:paraId="2AB0B07B" w14:textId="77777777" w:rsidR="003B33FC" w:rsidRDefault="003B33FC" w:rsidP="00704203">
            <w:pPr>
              <w:pStyle w:val="TableParagraph"/>
              <w:ind w:right="710"/>
              <w:jc w:val="right"/>
              <w:rPr>
                <w:sz w:val="24"/>
              </w:rPr>
            </w:pPr>
            <w:r>
              <w:rPr>
                <w:w w:val="99"/>
                <w:sz w:val="24"/>
              </w:rPr>
              <w:t>-</w:t>
            </w:r>
          </w:p>
        </w:tc>
      </w:tr>
      <w:tr w:rsidR="003B33FC" w14:paraId="7F32F2CA" w14:textId="77777777" w:rsidTr="00704203">
        <w:trPr>
          <w:trHeight w:val="284"/>
        </w:trPr>
        <w:tc>
          <w:tcPr>
            <w:tcW w:w="1514" w:type="dxa"/>
          </w:tcPr>
          <w:p w14:paraId="5F37711A" w14:textId="77777777" w:rsidR="003B33FC" w:rsidRDefault="003B33FC" w:rsidP="00704203">
            <w:pPr>
              <w:pStyle w:val="TableParagraph"/>
              <w:ind w:left="90" w:right="54"/>
              <w:rPr>
                <w:sz w:val="24"/>
              </w:rPr>
            </w:pPr>
            <w:r>
              <w:rPr>
                <w:spacing w:val="-5"/>
                <w:sz w:val="24"/>
              </w:rPr>
              <w:t>334</w:t>
            </w:r>
          </w:p>
        </w:tc>
        <w:tc>
          <w:tcPr>
            <w:tcW w:w="1276" w:type="dxa"/>
          </w:tcPr>
          <w:p w14:paraId="6CFAE1F0" w14:textId="77777777" w:rsidR="003B33FC" w:rsidRDefault="003B33FC" w:rsidP="00704203">
            <w:pPr>
              <w:pStyle w:val="TableParagraph"/>
              <w:ind w:left="65"/>
              <w:rPr>
                <w:sz w:val="24"/>
              </w:rPr>
            </w:pPr>
            <w:r>
              <w:rPr>
                <w:spacing w:val="-2"/>
                <w:sz w:val="24"/>
              </w:rPr>
              <w:t>409172.20</w:t>
            </w:r>
          </w:p>
        </w:tc>
        <w:tc>
          <w:tcPr>
            <w:tcW w:w="1276" w:type="dxa"/>
          </w:tcPr>
          <w:p w14:paraId="6FBA98D0" w14:textId="77777777" w:rsidR="003B33FC" w:rsidRDefault="003B33FC" w:rsidP="00704203">
            <w:pPr>
              <w:pStyle w:val="TableParagraph"/>
              <w:ind w:left="66" w:right="27"/>
              <w:rPr>
                <w:sz w:val="24"/>
              </w:rPr>
            </w:pPr>
            <w:r>
              <w:rPr>
                <w:spacing w:val="-2"/>
                <w:sz w:val="24"/>
              </w:rPr>
              <w:t>2160594.85</w:t>
            </w:r>
          </w:p>
        </w:tc>
        <w:tc>
          <w:tcPr>
            <w:tcW w:w="2490" w:type="dxa"/>
          </w:tcPr>
          <w:p w14:paraId="648561AA"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6C00AB92" w14:textId="77777777" w:rsidR="003B33FC" w:rsidRDefault="003B33FC" w:rsidP="00704203">
            <w:pPr>
              <w:pStyle w:val="TableParagraph"/>
              <w:ind w:left="792" w:right="761"/>
              <w:rPr>
                <w:sz w:val="24"/>
              </w:rPr>
            </w:pPr>
            <w:r>
              <w:rPr>
                <w:spacing w:val="-4"/>
                <w:sz w:val="24"/>
              </w:rPr>
              <w:t>2.50</w:t>
            </w:r>
          </w:p>
        </w:tc>
        <w:tc>
          <w:tcPr>
            <w:tcW w:w="1575" w:type="dxa"/>
          </w:tcPr>
          <w:p w14:paraId="70C2E0B2" w14:textId="77777777" w:rsidR="003B33FC" w:rsidRDefault="003B33FC" w:rsidP="00704203">
            <w:pPr>
              <w:pStyle w:val="TableParagraph"/>
              <w:ind w:right="710"/>
              <w:jc w:val="right"/>
              <w:rPr>
                <w:sz w:val="24"/>
              </w:rPr>
            </w:pPr>
            <w:r>
              <w:rPr>
                <w:w w:val="99"/>
                <w:sz w:val="24"/>
              </w:rPr>
              <w:t>-</w:t>
            </w:r>
          </w:p>
        </w:tc>
      </w:tr>
      <w:tr w:rsidR="003B33FC" w14:paraId="47DD4FD8" w14:textId="77777777" w:rsidTr="00704203">
        <w:trPr>
          <w:trHeight w:val="284"/>
        </w:trPr>
        <w:tc>
          <w:tcPr>
            <w:tcW w:w="1514" w:type="dxa"/>
          </w:tcPr>
          <w:p w14:paraId="60991F66" w14:textId="77777777" w:rsidR="003B33FC" w:rsidRDefault="003B33FC" w:rsidP="00704203">
            <w:pPr>
              <w:pStyle w:val="TableParagraph"/>
              <w:ind w:left="90" w:right="54"/>
              <w:rPr>
                <w:sz w:val="24"/>
              </w:rPr>
            </w:pPr>
            <w:r>
              <w:rPr>
                <w:spacing w:val="-5"/>
                <w:sz w:val="24"/>
              </w:rPr>
              <w:t>335</w:t>
            </w:r>
          </w:p>
        </w:tc>
        <w:tc>
          <w:tcPr>
            <w:tcW w:w="1276" w:type="dxa"/>
          </w:tcPr>
          <w:p w14:paraId="6D567B2C" w14:textId="77777777" w:rsidR="003B33FC" w:rsidRDefault="003B33FC" w:rsidP="00704203">
            <w:pPr>
              <w:pStyle w:val="TableParagraph"/>
              <w:ind w:left="65"/>
              <w:rPr>
                <w:sz w:val="24"/>
              </w:rPr>
            </w:pPr>
            <w:r>
              <w:rPr>
                <w:spacing w:val="-2"/>
                <w:sz w:val="24"/>
              </w:rPr>
              <w:t>409129.27</w:t>
            </w:r>
          </w:p>
        </w:tc>
        <w:tc>
          <w:tcPr>
            <w:tcW w:w="1276" w:type="dxa"/>
          </w:tcPr>
          <w:p w14:paraId="29C02F23" w14:textId="77777777" w:rsidR="003B33FC" w:rsidRDefault="003B33FC" w:rsidP="00704203">
            <w:pPr>
              <w:pStyle w:val="TableParagraph"/>
              <w:ind w:left="66" w:right="27"/>
              <w:rPr>
                <w:sz w:val="24"/>
              </w:rPr>
            </w:pPr>
            <w:r>
              <w:rPr>
                <w:spacing w:val="-2"/>
                <w:sz w:val="24"/>
              </w:rPr>
              <w:t>2160583.83</w:t>
            </w:r>
          </w:p>
        </w:tc>
        <w:tc>
          <w:tcPr>
            <w:tcW w:w="2490" w:type="dxa"/>
          </w:tcPr>
          <w:p w14:paraId="4CDD17C6"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58E5DA66" w14:textId="77777777" w:rsidR="003B33FC" w:rsidRDefault="003B33FC" w:rsidP="00704203">
            <w:pPr>
              <w:pStyle w:val="TableParagraph"/>
              <w:ind w:left="792" w:right="761"/>
              <w:rPr>
                <w:sz w:val="24"/>
              </w:rPr>
            </w:pPr>
            <w:r>
              <w:rPr>
                <w:spacing w:val="-4"/>
                <w:sz w:val="24"/>
              </w:rPr>
              <w:t>2.50</w:t>
            </w:r>
          </w:p>
        </w:tc>
        <w:tc>
          <w:tcPr>
            <w:tcW w:w="1575" w:type="dxa"/>
          </w:tcPr>
          <w:p w14:paraId="04F8623C" w14:textId="77777777" w:rsidR="003B33FC" w:rsidRDefault="003B33FC" w:rsidP="00704203">
            <w:pPr>
              <w:pStyle w:val="TableParagraph"/>
              <w:ind w:right="710"/>
              <w:jc w:val="right"/>
              <w:rPr>
                <w:sz w:val="24"/>
              </w:rPr>
            </w:pPr>
            <w:r>
              <w:rPr>
                <w:w w:val="99"/>
                <w:sz w:val="24"/>
              </w:rPr>
              <w:t>-</w:t>
            </w:r>
          </w:p>
        </w:tc>
      </w:tr>
      <w:tr w:rsidR="003B33FC" w14:paraId="485A78A9" w14:textId="77777777" w:rsidTr="00704203">
        <w:trPr>
          <w:trHeight w:val="284"/>
        </w:trPr>
        <w:tc>
          <w:tcPr>
            <w:tcW w:w="1514" w:type="dxa"/>
          </w:tcPr>
          <w:p w14:paraId="104CE637" w14:textId="77777777" w:rsidR="003B33FC" w:rsidRDefault="003B33FC" w:rsidP="00704203">
            <w:pPr>
              <w:pStyle w:val="TableParagraph"/>
              <w:ind w:left="90" w:right="54"/>
              <w:rPr>
                <w:sz w:val="24"/>
              </w:rPr>
            </w:pPr>
            <w:r>
              <w:rPr>
                <w:spacing w:val="-5"/>
                <w:sz w:val="24"/>
              </w:rPr>
              <w:t>336</w:t>
            </w:r>
          </w:p>
        </w:tc>
        <w:tc>
          <w:tcPr>
            <w:tcW w:w="1276" w:type="dxa"/>
          </w:tcPr>
          <w:p w14:paraId="7128902A" w14:textId="77777777" w:rsidR="003B33FC" w:rsidRDefault="003B33FC" w:rsidP="00704203">
            <w:pPr>
              <w:pStyle w:val="TableParagraph"/>
              <w:ind w:left="65"/>
              <w:rPr>
                <w:sz w:val="24"/>
              </w:rPr>
            </w:pPr>
            <w:r>
              <w:rPr>
                <w:spacing w:val="-2"/>
                <w:sz w:val="24"/>
              </w:rPr>
              <w:t>409131.07</w:t>
            </w:r>
          </w:p>
        </w:tc>
        <w:tc>
          <w:tcPr>
            <w:tcW w:w="1276" w:type="dxa"/>
          </w:tcPr>
          <w:p w14:paraId="3C2F8056" w14:textId="77777777" w:rsidR="003B33FC" w:rsidRDefault="003B33FC" w:rsidP="00704203">
            <w:pPr>
              <w:pStyle w:val="TableParagraph"/>
              <w:ind w:left="66" w:right="27"/>
              <w:rPr>
                <w:sz w:val="24"/>
              </w:rPr>
            </w:pPr>
            <w:r>
              <w:rPr>
                <w:spacing w:val="-2"/>
                <w:sz w:val="24"/>
              </w:rPr>
              <w:t>2160567.22</w:t>
            </w:r>
          </w:p>
        </w:tc>
        <w:tc>
          <w:tcPr>
            <w:tcW w:w="2490" w:type="dxa"/>
          </w:tcPr>
          <w:p w14:paraId="055B3E6F"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1876DDFA" w14:textId="77777777" w:rsidR="003B33FC" w:rsidRDefault="003B33FC" w:rsidP="00704203">
            <w:pPr>
              <w:pStyle w:val="TableParagraph"/>
              <w:ind w:left="792" w:right="761"/>
              <w:rPr>
                <w:sz w:val="24"/>
              </w:rPr>
            </w:pPr>
            <w:r>
              <w:rPr>
                <w:spacing w:val="-4"/>
                <w:sz w:val="24"/>
              </w:rPr>
              <w:t>2.50</w:t>
            </w:r>
          </w:p>
        </w:tc>
        <w:tc>
          <w:tcPr>
            <w:tcW w:w="1575" w:type="dxa"/>
          </w:tcPr>
          <w:p w14:paraId="232E7565" w14:textId="77777777" w:rsidR="003B33FC" w:rsidRDefault="003B33FC" w:rsidP="00704203">
            <w:pPr>
              <w:pStyle w:val="TableParagraph"/>
              <w:ind w:right="710"/>
              <w:jc w:val="right"/>
              <w:rPr>
                <w:sz w:val="24"/>
              </w:rPr>
            </w:pPr>
            <w:r>
              <w:rPr>
                <w:w w:val="99"/>
                <w:sz w:val="24"/>
              </w:rPr>
              <w:t>-</w:t>
            </w:r>
          </w:p>
        </w:tc>
      </w:tr>
      <w:tr w:rsidR="003B33FC" w14:paraId="0FAB5D58" w14:textId="77777777" w:rsidTr="00704203">
        <w:trPr>
          <w:trHeight w:val="284"/>
        </w:trPr>
        <w:tc>
          <w:tcPr>
            <w:tcW w:w="1514" w:type="dxa"/>
          </w:tcPr>
          <w:p w14:paraId="51D3C47C" w14:textId="77777777" w:rsidR="003B33FC" w:rsidRDefault="003B33FC" w:rsidP="00704203">
            <w:pPr>
              <w:pStyle w:val="TableParagraph"/>
              <w:ind w:left="90" w:right="54"/>
              <w:rPr>
                <w:sz w:val="24"/>
              </w:rPr>
            </w:pPr>
            <w:r>
              <w:rPr>
                <w:spacing w:val="-5"/>
                <w:sz w:val="24"/>
              </w:rPr>
              <w:t>337</w:t>
            </w:r>
          </w:p>
        </w:tc>
        <w:tc>
          <w:tcPr>
            <w:tcW w:w="1276" w:type="dxa"/>
          </w:tcPr>
          <w:p w14:paraId="4425A1C3" w14:textId="77777777" w:rsidR="003B33FC" w:rsidRDefault="003B33FC" w:rsidP="00704203">
            <w:pPr>
              <w:pStyle w:val="TableParagraph"/>
              <w:ind w:left="65"/>
              <w:rPr>
                <w:sz w:val="24"/>
              </w:rPr>
            </w:pPr>
            <w:r>
              <w:rPr>
                <w:spacing w:val="-2"/>
                <w:sz w:val="24"/>
              </w:rPr>
              <w:t>409194.53</w:t>
            </w:r>
          </w:p>
        </w:tc>
        <w:tc>
          <w:tcPr>
            <w:tcW w:w="1276" w:type="dxa"/>
          </w:tcPr>
          <w:p w14:paraId="72BB9213" w14:textId="77777777" w:rsidR="003B33FC" w:rsidRDefault="003B33FC" w:rsidP="00704203">
            <w:pPr>
              <w:pStyle w:val="TableParagraph"/>
              <w:ind w:left="66" w:right="27"/>
              <w:rPr>
                <w:sz w:val="24"/>
              </w:rPr>
            </w:pPr>
            <w:r>
              <w:rPr>
                <w:spacing w:val="-2"/>
                <w:sz w:val="24"/>
              </w:rPr>
              <w:t>2160569.71</w:t>
            </w:r>
          </w:p>
        </w:tc>
        <w:tc>
          <w:tcPr>
            <w:tcW w:w="2490" w:type="dxa"/>
          </w:tcPr>
          <w:p w14:paraId="20DFD3BF"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45CB0F24" w14:textId="77777777" w:rsidR="003B33FC" w:rsidRDefault="003B33FC" w:rsidP="00704203">
            <w:pPr>
              <w:pStyle w:val="TableParagraph"/>
              <w:ind w:left="792" w:right="761"/>
              <w:rPr>
                <w:sz w:val="24"/>
              </w:rPr>
            </w:pPr>
            <w:r>
              <w:rPr>
                <w:spacing w:val="-4"/>
                <w:sz w:val="24"/>
              </w:rPr>
              <w:t>2.50</w:t>
            </w:r>
          </w:p>
        </w:tc>
        <w:tc>
          <w:tcPr>
            <w:tcW w:w="1575" w:type="dxa"/>
          </w:tcPr>
          <w:p w14:paraId="1A10C03B" w14:textId="77777777" w:rsidR="003B33FC" w:rsidRDefault="003B33FC" w:rsidP="00704203">
            <w:pPr>
              <w:pStyle w:val="TableParagraph"/>
              <w:ind w:right="710"/>
              <w:jc w:val="right"/>
              <w:rPr>
                <w:sz w:val="24"/>
              </w:rPr>
            </w:pPr>
            <w:r>
              <w:rPr>
                <w:w w:val="99"/>
                <w:sz w:val="24"/>
              </w:rPr>
              <w:t>-</w:t>
            </w:r>
          </w:p>
        </w:tc>
      </w:tr>
      <w:tr w:rsidR="003B33FC" w14:paraId="241C610A" w14:textId="77777777" w:rsidTr="00704203">
        <w:trPr>
          <w:trHeight w:val="284"/>
        </w:trPr>
        <w:tc>
          <w:tcPr>
            <w:tcW w:w="1514" w:type="dxa"/>
          </w:tcPr>
          <w:p w14:paraId="3C28BE81" w14:textId="77777777" w:rsidR="003B33FC" w:rsidRDefault="003B33FC" w:rsidP="00704203">
            <w:pPr>
              <w:pStyle w:val="TableParagraph"/>
              <w:ind w:left="90" w:right="54"/>
              <w:rPr>
                <w:sz w:val="24"/>
              </w:rPr>
            </w:pPr>
            <w:r>
              <w:rPr>
                <w:spacing w:val="-5"/>
                <w:sz w:val="24"/>
              </w:rPr>
              <w:t>338</w:t>
            </w:r>
          </w:p>
        </w:tc>
        <w:tc>
          <w:tcPr>
            <w:tcW w:w="1276" w:type="dxa"/>
          </w:tcPr>
          <w:p w14:paraId="022123EC" w14:textId="77777777" w:rsidR="003B33FC" w:rsidRDefault="003B33FC" w:rsidP="00704203">
            <w:pPr>
              <w:pStyle w:val="TableParagraph"/>
              <w:ind w:left="65"/>
              <w:rPr>
                <w:sz w:val="24"/>
              </w:rPr>
            </w:pPr>
            <w:r>
              <w:rPr>
                <w:spacing w:val="-2"/>
                <w:sz w:val="24"/>
              </w:rPr>
              <w:t>409132.91</w:t>
            </w:r>
          </w:p>
        </w:tc>
        <w:tc>
          <w:tcPr>
            <w:tcW w:w="1276" w:type="dxa"/>
          </w:tcPr>
          <w:p w14:paraId="4C6BCC08" w14:textId="77777777" w:rsidR="003B33FC" w:rsidRDefault="003B33FC" w:rsidP="00704203">
            <w:pPr>
              <w:pStyle w:val="TableParagraph"/>
              <w:ind w:left="66" w:right="27"/>
              <w:rPr>
                <w:sz w:val="24"/>
              </w:rPr>
            </w:pPr>
            <w:r>
              <w:rPr>
                <w:spacing w:val="-2"/>
                <w:sz w:val="24"/>
              </w:rPr>
              <w:t>2160490.12</w:t>
            </w:r>
          </w:p>
        </w:tc>
        <w:tc>
          <w:tcPr>
            <w:tcW w:w="2490" w:type="dxa"/>
          </w:tcPr>
          <w:p w14:paraId="5E7F2AB2"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4F95CCB3" w14:textId="77777777" w:rsidR="003B33FC" w:rsidRDefault="003B33FC" w:rsidP="00704203">
            <w:pPr>
              <w:pStyle w:val="TableParagraph"/>
              <w:ind w:left="792" w:right="761"/>
              <w:rPr>
                <w:sz w:val="24"/>
              </w:rPr>
            </w:pPr>
            <w:r>
              <w:rPr>
                <w:spacing w:val="-4"/>
                <w:sz w:val="24"/>
              </w:rPr>
              <w:t>2.50</w:t>
            </w:r>
          </w:p>
        </w:tc>
        <w:tc>
          <w:tcPr>
            <w:tcW w:w="1575" w:type="dxa"/>
          </w:tcPr>
          <w:p w14:paraId="40DAC74B" w14:textId="77777777" w:rsidR="003B33FC" w:rsidRDefault="003B33FC" w:rsidP="00704203">
            <w:pPr>
              <w:pStyle w:val="TableParagraph"/>
              <w:ind w:right="710"/>
              <w:jc w:val="right"/>
              <w:rPr>
                <w:sz w:val="24"/>
              </w:rPr>
            </w:pPr>
            <w:r>
              <w:rPr>
                <w:w w:val="99"/>
                <w:sz w:val="24"/>
              </w:rPr>
              <w:t>-</w:t>
            </w:r>
          </w:p>
        </w:tc>
      </w:tr>
      <w:tr w:rsidR="003B33FC" w14:paraId="0F4E65A9" w14:textId="77777777" w:rsidTr="00704203">
        <w:trPr>
          <w:trHeight w:val="284"/>
        </w:trPr>
        <w:tc>
          <w:tcPr>
            <w:tcW w:w="1514" w:type="dxa"/>
          </w:tcPr>
          <w:p w14:paraId="6FC37979" w14:textId="77777777" w:rsidR="003B33FC" w:rsidRDefault="003B33FC" w:rsidP="00704203">
            <w:pPr>
              <w:pStyle w:val="TableParagraph"/>
              <w:ind w:left="90" w:right="54"/>
              <w:rPr>
                <w:sz w:val="24"/>
              </w:rPr>
            </w:pPr>
            <w:r>
              <w:rPr>
                <w:spacing w:val="-5"/>
                <w:sz w:val="24"/>
              </w:rPr>
              <w:t>339</w:t>
            </w:r>
          </w:p>
        </w:tc>
        <w:tc>
          <w:tcPr>
            <w:tcW w:w="1276" w:type="dxa"/>
          </w:tcPr>
          <w:p w14:paraId="391803AE" w14:textId="77777777" w:rsidR="003B33FC" w:rsidRDefault="003B33FC" w:rsidP="00704203">
            <w:pPr>
              <w:pStyle w:val="TableParagraph"/>
              <w:ind w:left="65"/>
              <w:rPr>
                <w:sz w:val="24"/>
              </w:rPr>
            </w:pPr>
            <w:r>
              <w:rPr>
                <w:spacing w:val="-2"/>
                <w:sz w:val="24"/>
              </w:rPr>
              <w:t>409109.04</w:t>
            </w:r>
          </w:p>
        </w:tc>
        <w:tc>
          <w:tcPr>
            <w:tcW w:w="1276" w:type="dxa"/>
          </w:tcPr>
          <w:p w14:paraId="6951F344" w14:textId="77777777" w:rsidR="003B33FC" w:rsidRDefault="003B33FC" w:rsidP="00704203">
            <w:pPr>
              <w:pStyle w:val="TableParagraph"/>
              <w:ind w:left="66" w:right="27"/>
              <w:rPr>
                <w:sz w:val="24"/>
              </w:rPr>
            </w:pPr>
            <w:r>
              <w:rPr>
                <w:spacing w:val="-2"/>
                <w:sz w:val="24"/>
              </w:rPr>
              <w:t>2160437.29</w:t>
            </w:r>
          </w:p>
        </w:tc>
        <w:tc>
          <w:tcPr>
            <w:tcW w:w="2490" w:type="dxa"/>
          </w:tcPr>
          <w:p w14:paraId="07EE555E"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5D4DAC92" w14:textId="77777777" w:rsidR="003B33FC" w:rsidRDefault="003B33FC" w:rsidP="00704203">
            <w:pPr>
              <w:pStyle w:val="TableParagraph"/>
              <w:ind w:left="792" w:right="761"/>
              <w:rPr>
                <w:sz w:val="24"/>
              </w:rPr>
            </w:pPr>
            <w:r>
              <w:rPr>
                <w:spacing w:val="-4"/>
                <w:sz w:val="24"/>
              </w:rPr>
              <w:t>2.50</w:t>
            </w:r>
          </w:p>
        </w:tc>
        <w:tc>
          <w:tcPr>
            <w:tcW w:w="1575" w:type="dxa"/>
          </w:tcPr>
          <w:p w14:paraId="07E24A70" w14:textId="77777777" w:rsidR="003B33FC" w:rsidRDefault="003B33FC" w:rsidP="00704203">
            <w:pPr>
              <w:pStyle w:val="TableParagraph"/>
              <w:ind w:right="710"/>
              <w:jc w:val="right"/>
              <w:rPr>
                <w:sz w:val="24"/>
              </w:rPr>
            </w:pPr>
            <w:r>
              <w:rPr>
                <w:w w:val="99"/>
                <w:sz w:val="24"/>
              </w:rPr>
              <w:t>-</w:t>
            </w:r>
          </w:p>
        </w:tc>
      </w:tr>
      <w:tr w:rsidR="003B33FC" w14:paraId="6B8C6929" w14:textId="77777777" w:rsidTr="00704203">
        <w:trPr>
          <w:trHeight w:val="284"/>
        </w:trPr>
        <w:tc>
          <w:tcPr>
            <w:tcW w:w="1514" w:type="dxa"/>
          </w:tcPr>
          <w:p w14:paraId="4D9EB5FF" w14:textId="77777777" w:rsidR="003B33FC" w:rsidRDefault="003B33FC" w:rsidP="00704203">
            <w:pPr>
              <w:pStyle w:val="TableParagraph"/>
              <w:ind w:left="90" w:right="54"/>
              <w:rPr>
                <w:sz w:val="24"/>
              </w:rPr>
            </w:pPr>
            <w:r>
              <w:rPr>
                <w:spacing w:val="-5"/>
                <w:sz w:val="24"/>
              </w:rPr>
              <w:t>340</w:t>
            </w:r>
          </w:p>
        </w:tc>
        <w:tc>
          <w:tcPr>
            <w:tcW w:w="1276" w:type="dxa"/>
          </w:tcPr>
          <w:p w14:paraId="5CB8DAEA" w14:textId="77777777" w:rsidR="003B33FC" w:rsidRDefault="003B33FC" w:rsidP="00704203">
            <w:pPr>
              <w:pStyle w:val="TableParagraph"/>
              <w:ind w:left="65"/>
              <w:rPr>
                <w:sz w:val="24"/>
              </w:rPr>
            </w:pPr>
            <w:r>
              <w:rPr>
                <w:spacing w:val="-2"/>
                <w:sz w:val="24"/>
              </w:rPr>
              <w:t>409100.52</w:t>
            </w:r>
          </w:p>
        </w:tc>
        <w:tc>
          <w:tcPr>
            <w:tcW w:w="1276" w:type="dxa"/>
          </w:tcPr>
          <w:p w14:paraId="3AB336B3" w14:textId="77777777" w:rsidR="003B33FC" w:rsidRDefault="003B33FC" w:rsidP="00704203">
            <w:pPr>
              <w:pStyle w:val="TableParagraph"/>
              <w:ind w:left="66" w:right="27"/>
              <w:rPr>
                <w:sz w:val="24"/>
              </w:rPr>
            </w:pPr>
            <w:r>
              <w:rPr>
                <w:spacing w:val="-2"/>
                <w:sz w:val="24"/>
              </w:rPr>
              <w:t>2160375.33</w:t>
            </w:r>
          </w:p>
        </w:tc>
        <w:tc>
          <w:tcPr>
            <w:tcW w:w="2490" w:type="dxa"/>
          </w:tcPr>
          <w:p w14:paraId="084635E4"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088E1C89" w14:textId="77777777" w:rsidR="003B33FC" w:rsidRDefault="003B33FC" w:rsidP="00704203">
            <w:pPr>
              <w:pStyle w:val="TableParagraph"/>
              <w:ind w:left="792" w:right="761"/>
              <w:rPr>
                <w:sz w:val="24"/>
              </w:rPr>
            </w:pPr>
            <w:r>
              <w:rPr>
                <w:spacing w:val="-4"/>
                <w:sz w:val="24"/>
              </w:rPr>
              <w:t>2.50</w:t>
            </w:r>
          </w:p>
        </w:tc>
        <w:tc>
          <w:tcPr>
            <w:tcW w:w="1575" w:type="dxa"/>
          </w:tcPr>
          <w:p w14:paraId="4EE969CB" w14:textId="77777777" w:rsidR="003B33FC" w:rsidRDefault="003B33FC" w:rsidP="00704203">
            <w:pPr>
              <w:pStyle w:val="TableParagraph"/>
              <w:ind w:right="710"/>
              <w:jc w:val="right"/>
              <w:rPr>
                <w:sz w:val="24"/>
              </w:rPr>
            </w:pPr>
            <w:r>
              <w:rPr>
                <w:w w:val="99"/>
                <w:sz w:val="24"/>
              </w:rPr>
              <w:t>-</w:t>
            </w:r>
          </w:p>
        </w:tc>
      </w:tr>
      <w:tr w:rsidR="003B33FC" w14:paraId="0895A315" w14:textId="77777777" w:rsidTr="00704203">
        <w:trPr>
          <w:trHeight w:val="284"/>
        </w:trPr>
        <w:tc>
          <w:tcPr>
            <w:tcW w:w="1514" w:type="dxa"/>
          </w:tcPr>
          <w:p w14:paraId="04AB30A0" w14:textId="77777777" w:rsidR="003B33FC" w:rsidRDefault="003B33FC" w:rsidP="00704203">
            <w:pPr>
              <w:pStyle w:val="TableParagraph"/>
              <w:ind w:left="90" w:right="54"/>
              <w:rPr>
                <w:sz w:val="24"/>
              </w:rPr>
            </w:pPr>
            <w:r>
              <w:rPr>
                <w:spacing w:val="-5"/>
                <w:sz w:val="24"/>
              </w:rPr>
              <w:t>341</w:t>
            </w:r>
          </w:p>
        </w:tc>
        <w:tc>
          <w:tcPr>
            <w:tcW w:w="1276" w:type="dxa"/>
          </w:tcPr>
          <w:p w14:paraId="36751ECD" w14:textId="77777777" w:rsidR="003B33FC" w:rsidRDefault="003B33FC" w:rsidP="00704203">
            <w:pPr>
              <w:pStyle w:val="TableParagraph"/>
              <w:ind w:left="65"/>
              <w:rPr>
                <w:sz w:val="24"/>
              </w:rPr>
            </w:pPr>
            <w:r>
              <w:rPr>
                <w:spacing w:val="-2"/>
                <w:sz w:val="24"/>
              </w:rPr>
              <w:t>409101.83</w:t>
            </w:r>
          </w:p>
        </w:tc>
        <w:tc>
          <w:tcPr>
            <w:tcW w:w="1276" w:type="dxa"/>
          </w:tcPr>
          <w:p w14:paraId="462B6C8C" w14:textId="77777777" w:rsidR="003B33FC" w:rsidRDefault="003B33FC" w:rsidP="00704203">
            <w:pPr>
              <w:pStyle w:val="TableParagraph"/>
              <w:ind w:left="66" w:right="27"/>
              <w:rPr>
                <w:sz w:val="24"/>
              </w:rPr>
            </w:pPr>
            <w:r>
              <w:rPr>
                <w:spacing w:val="-2"/>
                <w:sz w:val="24"/>
              </w:rPr>
              <w:t>2160338.91</w:t>
            </w:r>
          </w:p>
        </w:tc>
        <w:tc>
          <w:tcPr>
            <w:tcW w:w="2490" w:type="dxa"/>
          </w:tcPr>
          <w:p w14:paraId="0AF01B0B"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384A22DA" w14:textId="77777777" w:rsidR="003B33FC" w:rsidRDefault="003B33FC" w:rsidP="00704203">
            <w:pPr>
              <w:pStyle w:val="TableParagraph"/>
              <w:ind w:left="792" w:right="761"/>
              <w:rPr>
                <w:sz w:val="24"/>
              </w:rPr>
            </w:pPr>
            <w:r>
              <w:rPr>
                <w:spacing w:val="-4"/>
                <w:sz w:val="24"/>
              </w:rPr>
              <w:t>2.50</w:t>
            </w:r>
          </w:p>
        </w:tc>
        <w:tc>
          <w:tcPr>
            <w:tcW w:w="1575" w:type="dxa"/>
          </w:tcPr>
          <w:p w14:paraId="0F27E555" w14:textId="77777777" w:rsidR="003B33FC" w:rsidRDefault="003B33FC" w:rsidP="00704203">
            <w:pPr>
              <w:pStyle w:val="TableParagraph"/>
              <w:ind w:right="710"/>
              <w:jc w:val="right"/>
              <w:rPr>
                <w:sz w:val="24"/>
              </w:rPr>
            </w:pPr>
            <w:r>
              <w:rPr>
                <w:w w:val="99"/>
                <w:sz w:val="24"/>
              </w:rPr>
              <w:t>-</w:t>
            </w:r>
          </w:p>
        </w:tc>
      </w:tr>
      <w:tr w:rsidR="003B33FC" w14:paraId="1676DC09" w14:textId="77777777" w:rsidTr="00704203">
        <w:trPr>
          <w:trHeight w:val="284"/>
        </w:trPr>
        <w:tc>
          <w:tcPr>
            <w:tcW w:w="1514" w:type="dxa"/>
          </w:tcPr>
          <w:p w14:paraId="6F9E0EC1" w14:textId="77777777" w:rsidR="003B33FC" w:rsidRDefault="003B33FC" w:rsidP="00704203">
            <w:pPr>
              <w:pStyle w:val="TableParagraph"/>
              <w:ind w:left="90" w:right="54"/>
              <w:rPr>
                <w:sz w:val="24"/>
              </w:rPr>
            </w:pPr>
            <w:r>
              <w:rPr>
                <w:spacing w:val="-5"/>
                <w:sz w:val="24"/>
              </w:rPr>
              <w:t>342</w:t>
            </w:r>
          </w:p>
        </w:tc>
        <w:tc>
          <w:tcPr>
            <w:tcW w:w="1276" w:type="dxa"/>
          </w:tcPr>
          <w:p w14:paraId="1DA8EFD0" w14:textId="77777777" w:rsidR="003B33FC" w:rsidRDefault="003B33FC" w:rsidP="00704203">
            <w:pPr>
              <w:pStyle w:val="TableParagraph"/>
              <w:ind w:left="65"/>
              <w:rPr>
                <w:sz w:val="24"/>
              </w:rPr>
            </w:pPr>
            <w:r>
              <w:rPr>
                <w:spacing w:val="-2"/>
                <w:sz w:val="24"/>
              </w:rPr>
              <w:t>409142.66</w:t>
            </w:r>
          </w:p>
        </w:tc>
        <w:tc>
          <w:tcPr>
            <w:tcW w:w="1276" w:type="dxa"/>
          </w:tcPr>
          <w:p w14:paraId="7504AF0A" w14:textId="77777777" w:rsidR="003B33FC" w:rsidRDefault="003B33FC" w:rsidP="00704203">
            <w:pPr>
              <w:pStyle w:val="TableParagraph"/>
              <w:ind w:left="66" w:right="27"/>
              <w:rPr>
                <w:sz w:val="24"/>
              </w:rPr>
            </w:pPr>
            <w:r>
              <w:rPr>
                <w:spacing w:val="-2"/>
                <w:sz w:val="24"/>
              </w:rPr>
              <w:t>2160324.16</w:t>
            </w:r>
          </w:p>
        </w:tc>
        <w:tc>
          <w:tcPr>
            <w:tcW w:w="2490" w:type="dxa"/>
          </w:tcPr>
          <w:p w14:paraId="4FBC007A"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7A6B2D3F" w14:textId="77777777" w:rsidR="003B33FC" w:rsidRDefault="003B33FC" w:rsidP="00704203">
            <w:pPr>
              <w:pStyle w:val="TableParagraph"/>
              <w:ind w:left="792" w:right="761"/>
              <w:rPr>
                <w:sz w:val="24"/>
              </w:rPr>
            </w:pPr>
            <w:r>
              <w:rPr>
                <w:spacing w:val="-4"/>
                <w:sz w:val="24"/>
              </w:rPr>
              <w:t>2.50</w:t>
            </w:r>
          </w:p>
        </w:tc>
        <w:tc>
          <w:tcPr>
            <w:tcW w:w="1575" w:type="dxa"/>
          </w:tcPr>
          <w:p w14:paraId="7CB3BD6C" w14:textId="77777777" w:rsidR="003B33FC" w:rsidRDefault="003B33FC" w:rsidP="00704203">
            <w:pPr>
              <w:pStyle w:val="TableParagraph"/>
              <w:ind w:right="710"/>
              <w:jc w:val="right"/>
              <w:rPr>
                <w:sz w:val="24"/>
              </w:rPr>
            </w:pPr>
            <w:r>
              <w:rPr>
                <w:w w:val="99"/>
                <w:sz w:val="24"/>
              </w:rPr>
              <w:t>-</w:t>
            </w:r>
          </w:p>
        </w:tc>
      </w:tr>
      <w:tr w:rsidR="003B33FC" w14:paraId="147FAB0F" w14:textId="77777777" w:rsidTr="00704203">
        <w:trPr>
          <w:trHeight w:val="284"/>
        </w:trPr>
        <w:tc>
          <w:tcPr>
            <w:tcW w:w="1514" w:type="dxa"/>
          </w:tcPr>
          <w:p w14:paraId="68E40C39" w14:textId="77777777" w:rsidR="003B33FC" w:rsidRDefault="003B33FC" w:rsidP="00704203">
            <w:pPr>
              <w:pStyle w:val="TableParagraph"/>
              <w:ind w:left="90" w:right="54"/>
              <w:rPr>
                <w:sz w:val="24"/>
              </w:rPr>
            </w:pPr>
            <w:r>
              <w:rPr>
                <w:spacing w:val="-5"/>
                <w:sz w:val="24"/>
              </w:rPr>
              <w:t>343</w:t>
            </w:r>
          </w:p>
        </w:tc>
        <w:tc>
          <w:tcPr>
            <w:tcW w:w="1276" w:type="dxa"/>
          </w:tcPr>
          <w:p w14:paraId="0FB5E770" w14:textId="77777777" w:rsidR="003B33FC" w:rsidRDefault="003B33FC" w:rsidP="00704203">
            <w:pPr>
              <w:pStyle w:val="TableParagraph"/>
              <w:ind w:left="65"/>
              <w:rPr>
                <w:sz w:val="24"/>
              </w:rPr>
            </w:pPr>
            <w:r>
              <w:rPr>
                <w:spacing w:val="-2"/>
                <w:sz w:val="24"/>
              </w:rPr>
              <w:t>409250.33</w:t>
            </w:r>
          </w:p>
        </w:tc>
        <w:tc>
          <w:tcPr>
            <w:tcW w:w="1276" w:type="dxa"/>
          </w:tcPr>
          <w:p w14:paraId="507C6969" w14:textId="77777777" w:rsidR="003B33FC" w:rsidRDefault="003B33FC" w:rsidP="00704203">
            <w:pPr>
              <w:pStyle w:val="TableParagraph"/>
              <w:ind w:left="66" w:right="27"/>
              <w:rPr>
                <w:sz w:val="24"/>
              </w:rPr>
            </w:pPr>
            <w:r>
              <w:rPr>
                <w:spacing w:val="-2"/>
                <w:sz w:val="24"/>
              </w:rPr>
              <w:t>2160311.95</w:t>
            </w:r>
          </w:p>
        </w:tc>
        <w:tc>
          <w:tcPr>
            <w:tcW w:w="2490" w:type="dxa"/>
          </w:tcPr>
          <w:p w14:paraId="4FE4C40D"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1641F793" w14:textId="77777777" w:rsidR="003B33FC" w:rsidRDefault="003B33FC" w:rsidP="00704203">
            <w:pPr>
              <w:pStyle w:val="TableParagraph"/>
              <w:ind w:left="792" w:right="761"/>
              <w:rPr>
                <w:sz w:val="24"/>
              </w:rPr>
            </w:pPr>
            <w:r>
              <w:rPr>
                <w:spacing w:val="-4"/>
                <w:sz w:val="24"/>
              </w:rPr>
              <w:t>2.50</w:t>
            </w:r>
          </w:p>
        </w:tc>
        <w:tc>
          <w:tcPr>
            <w:tcW w:w="1575" w:type="dxa"/>
          </w:tcPr>
          <w:p w14:paraId="7BC37580" w14:textId="77777777" w:rsidR="003B33FC" w:rsidRDefault="003B33FC" w:rsidP="00704203">
            <w:pPr>
              <w:pStyle w:val="TableParagraph"/>
              <w:ind w:right="710"/>
              <w:jc w:val="right"/>
              <w:rPr>
                <w:sz w:val="24"/>
              </w:rPr>
            </w:pPr>
            <w:r>
              <w:rPr>
                <w:w w:val="99"/>
                <w:sz w:val="24"/>
              </w:rPr>
              <w:t>-</w:t>
            </w:r>
          </w:p>
        </w:tc>
      </w:tr>
      <w:tr w:rsidR="003B33FC" w14:paraId="6E09E445" w14:textId="77777777" w:rsidTr="00704203">
        <w:trPr>
          <w:trHeight w:val="284"/>
        </w:trPr>
        <w:tc>
          <w:tcPr>
            <w:tcW w:w="1514" w:type="dxa"/>
          </w:tcPr>
          <w:p w14:paraId="00D22629" w14:textId="77777777" w:rsidR="003B33FC" w:rsidRDefault="003B33FC" w:rsidP="00704203">
            <w:pPr>
              <w:pStyle w:val="TableParagraph"/>
              <w:ind w:left="90" w:right="54"/>
              <w:rPr>
                <w:sz w:val="24"/>
              </w:rPr>
            </w:pPr>
            <w:r>
              <w:rPr>
                <w:spacing w:val="-5"/>
                <w:sz w:val="24"/>
              </w:rPr>
              <w:t>344</w:t>
            </w:r>
          </w:p>
        </w:tc>
        <w:tc>
          <w:tcPr>
            <w:tcW w:w="1276" w:type="dxa"/>
          </w:tcPr>
          <w:p w14:paraId="190E9FDB" w14:textId="77777777" w:rsidR="003B33FC" w:rsidRDefault="003B33FC" w:rsidP="00704203">
            <w:pPr>
              <w:pStyle w:val="TableParagraph"/>
              <w:ind w:left="65"/>
              <w:rPr>
                <w:sz w:val="24"/>
              </w:rPr>
            </w:pPr>
            <w:r>
              <w:rPr>
                <w:spacing w:val="-2"/>
                <w:sz w:val="24"/>
              </w:rPr>
              <w:t>409406.39</w:t>
            </w:r>
          </w:p>
        </w:tc>
        <w:tc>
          <w:tcPr>
            <w:tcW w:w="1276" w:type="dxa"/>
          </w:tcPr>
          <w:p w14:paraId="6117476F" w14:textId="77777777" w:rsidR="003B33FC" w:rsidRDefault="003B33FC" w:rsidP="00704203">
            <w:pPr>
              <w:pStyle w:val="TableParagraph"/>
              <w:ind w:left="66" w:right="27"/>
              <w:rPr>
                <w:sz w:val="24"/>
              </w:rPr>
            </w:pPr>
            <w:r>
              <w:rPr>
                <w:spacing w:val="-2"/>
                <w:sz w:val="24"/>
              </w:rPr>
              <w:t>2160581.13</w:t>
            </w:r>
          </w:p>
        </w:tc>
        <w:tc>
          <w:tcPr>
            <w:tcW w:w="2490" w:type="dxa"/>
          </w:tcPr>
          <w:p w14:paraId="551C5F7A"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3C87ADED" w14:textId="77777777" w:rsidR="003B33FC" w:rsidRDefault="003B33FC" w:rsidP="00704203">
            <w:pPr>
              <w:pStyle w:val="TableParagraph"/>
              <w:ind w:left="792" w:right="761"/>
              <w:rPr>
                <w:sz w:val="24"/>
              </w:rPr>
            </w:pPr>
            <w:r>
              <w:rPr>
                <w:spacing w:val="-4"/>
                <w:sz w:val="24"/>
              </w:rPr>
              <w:t>2.50</w:t>
            </w:r>
          </w:p>
        </w:tc>
        <w:tc>
          <w:tcPr>
            <w:tcW w:w="1575" w:type="dxa"/>
          </w:tcPr>
          <w:p w14:paraId="3C283870" w14:textId="77777777" w:rsidR="003B33FC" w:rsidRDefault="003B33FC" w:rsidP="00704203">
            <w:pPr>
              <w:pStyle w:val="TableParagraph"/>
              <w:ind w:right="710"/>
              <w:jc w:val="right"/>
              <w:rPr>
                <w:sz w:val="24"/>
              </w:rPr>
            </w:pPr>
            <w:r>
              <w:rPr>
                <w:w w:val="99"/>
                <w:sz w:val="24"/>
              </w:rPr>
              <w:t>-</w:t>
            </w:r>
          </w:p>
        </w:tc>
      </w:tr>
      <w:tr w:rsidR="003B33FC" w14:paraId="0ACDC7F8" w14:textId="77777777" w:rsidTr="00704203">
        <w:trPr>
          <w:trHeight w:val="284"/>
        </w:trPr>
        <w:tc>
          <w:tcPr>
            <w:tcW w:w="1514" w:type="dxa"/>
          </w:tcPr>
          <w:p w14:paraId="0C872521" w14:textId="77777777" w:rsidR="003B33FC" w:rsidRDefault="003B33FC" w:rsidP="00704203">
            <w:pPr>
              <w:pStyle w:val="TableParagraph"/>
              <w:ind w:left="90" w:right="54"/>
              <w:rPr>
                <w:sz w:val="24"/>
              </w:rPr>
            </w:pPr>
            <w:r>
              <w:rPr>
                <w:spacing w:val="-5"/>
                <w:sz w:val="24"/>
              </w:rPr>
              <w:t>345</w:t>
            </w:r>
          </w:p>
        </w:tc>
        <w:tc>
          <w:tcPr>
            <w:tcW w:w="1276" w:type="dxa"/>
          </w:tcPr>
          <w:p w14:paraId="37A8126B" w14:textId="77777777" w:rsidR="003B33FC" w:rsidRDefault="003B33FC" w:rsidP="00704203">
            <w:pPr>
              <w:pStyle w:val="TableParagraph"/>
              <w:ind w:left="65"/>
              <w:rPr>
                <w:sz w:val="24"/>
              </w:rPr>
            </w:pPr>
            <w:r>
              <w:rPr>
                <w:spacing w:val="-2"/>
                <w:sz w:val="24"/>
              </w:rPr>
              <w:t>409410.18</w:t>
            </w:r>
          </w:p>
        </w:tc>
        <w:tc>
          <w:tcPr>
            <w:tcW w:w="1276" w:type="dxa"/>
          </w:tcPr>
          <w:p w14:paraId="45D76BE3" w14:textId="77777777" w:rsidR="003B33FC" w:rsidRDefault="003B33FC" w:rsidP="00704203">
            <w:pPr>
              <w:pStyle w:val="TableParagraph"/>
              <w:ind w:left="66" w:right="27"/>
              <w:rPr>
                <w:sz w:val="24"/>
              </w:rPr>
            </w:pPr>
            <w:r>
              <w:rPr>
                <w:spacing w:val="-2"/>
                <w:sz w:val="24"/>
              </w:rPr>
              <w:t>2160587.67</w:t>
            </w:r>
          </w:p>
        </w:tc>
        <w:tc>
          <w:tcPr>
            <w:tcW w:w="2490" w:type="dxa"/>
          </w:tcPr>
          <w:p w14:paraId="7452B535"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23FEB8FA" w14:textId="77777777" w:rsidR="003B33FC" w:rsidRDefault="003B33FC" w:rsidP="00704203">
            <w:pPr>
              <w:pStyle w:val="TableParagraph"/>
              <w:ind w:left="792" w:right="761"/>
              <w:rPr>
                <w:sz w:val="24"/>
              </w:rPr>
            </w:pPr>
            <w:r>
              <w:rPr>
                <w:spacing w:val="-4"/>
                <w:sz w:val="24"/>
              </w:rPr>
              <w:t>2.50</w:t>
            </w:r>
          </w:p>
        </w:tc>
        <w:tc>
          <w:tcPr>
            <w:tcW w:w="1575" w:type="dxa"/>
          </w:tcPr>
          <w:p w14:paraId="7E0B1912" w14:textId="77777777" w:rsidR="003B33FC" w:rsidRDefault="003B33FC" w:rsidP="00704203">
            <w:pPr>
              <w:pStyle w:val="TableParagraph"/>
              <w:ind w:right="710"/>
              <w:jc w:val="right"/>
              <w:rPr>
                <w:sz w:val="24"/>
              </w:rPr>
            </w:pPr>
            <w:r>
              <w:rPr>
                <w:w w:val="99"/>
                <w:sz w:val="24"/>
              </w:rPr>
              <w:t>-</w:t>
            </w:r>
          </w:p>
        </w:tc>
      </w:tr>
      <w:tr w:rsidR="003B33FC" w14:paraId="61D098F0" w14:textId="77777777" w:rsidTr="00704203">
        <w:trPr>
          <w:trHeight w:val="284"/>
        </w:trPr>
        <w:tc>
          <w:tcPr>
            <w:tcW w:w="1514" w:type="dxa"/>
          </w:tcPr>
          <w:p w14:paraId="137D3576" w14:textId="77777777" w:rsidR="003B33FC" w:rsidRDefault="003B33FC" w:rsidP="00704203">
            <w:pPr>
              <w:pStyle w:val="TableParagraph"/>
              <w:ind w:left="90" w:right="54"/>
              <w:rPr>
                <w:sz w:val="24"/>
              </w:rPr>
            </w:pPr>
            <w:r>
              <w:rPr>
                <w:spacing w:val="-5"/>
                <w:sz w:val="24"/>
              </w:rPr>
              <w:t>346</w:t>
            </w:r>
          </w:p>
        </w:tc>
        <w:tc>
          <w:tcPr>
            <w:tcW w:w="1276" w:type="dxa"/>
          </w:tcPr>
          <w:p w14:paraId="4578A478" w14:textId="77777777" w:rsidR="003B33FC" w:rsidRDefault="003B33FC" w:rsidP="00704203">
            <w:pPr>
              <w:pStyle w:val="TableParagraph"/>
              <w:ind w:left="65"/>
              <w:rPr>
                <w:sz w:val="24"/>
              </w:rPr>
            </w:pPr>
            <w:r>
              <w:rPr>
                <w:spacing w:val="-2"/>
                <w:sz w:val="24"/>
              </w:rPr>
              <w:t>409447.49</w:t>
            </w:r>
          </w:p>
        </w:tc>
        <w:tc>
          <w:tcPr>
            <w:tcW w:w="1276" w:type="dxa"/>
          </w:tcPr>
          <w:p w14:paraId="404A56B3" w14:textId="77777777" w:rsidR="003B33FC" w:rsidRDefault="003B33FC" w:rsidP="00704203">
            <w:pPr>
              <w:pStyle w:val="TableParagraph"/>
              <w:ind w:left="66" w:right="27"/>
              <w:rPr>
                <w:sz w:val="24"/>
              </w:rPr>
            </w:pPr>
            <w:r>
              <w:rPr>
                <w:spacing w:val="-2"/>
                <w:sz w:val="24"/>
              </w:rPr>
              <w:t>2160598.21</w:t>
            </w:r>
          </w:p>
        </w:tc>
        <w:tc>
          <w:tcPr>
            <w:tcW w:w="2490" w:type="dxa"/>
          </w:tcPr>
          <w:p w14:paraId="7EECF953"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6425DF5C" w14:textId="77777777" w:rsidR="003B33FC" w:rsidRDefault="003B33FC" w:rsidP="00704203">
            <w:pPr>
              <w:pStyle w:val="TableParagraph"/>
              <w:ind w:left="792" w:right="761"/>
              <w:rPr>
                <w:sz w:val="24"/>
              </w:rPr>
            </w:pPr>
            <w:r>
              <w:rPr>
                <w:spacing w:val="-4"/>
                <w:sz w:val="24"/>
              </w:rPr>
              <w:t>2.50</w:t>
            </w:r>
          </w:p>
        </w:tc>
        <w:tc>
          <w:tcPr>
            <w:tcW w:w="1575" w:type="dxa"/>
          </w:tcPr>
          <w:p w14:paraId="1BF6B027" w14:textId="77777777" w:rsidR="003B33FC" w:rsidRDefault="003B33FC" w:rsidP="00704203">
            <w:pPr>
              <w:pStyle w:val="TableParagraph"/>
              <w:ind w:right="710"/>
              <w:jc w:val="right"/>
              <w:rPr>
                <w:sz w:val="24"/>
              </w:rPr>
            </w:pPr>
            <w:r>
              <w:rPr>
                <w:w w:val="99"/>
                <w:sz w:val="24"/>
              </w:rPr>
              <w:t>-</w:t>
            </w:r>
          </w:p>
        </w:tc>
      </w:tr>
      <w:tr w:rsidR="003B33FC" w14:paraId="1DEFAA14" w14:textId="77777777" w:rsidTr="00704203">
        <w:trPr>
          <w:trHeight w:val="284"/>
        </w:trPr>
        <w:tc>
          <w:tcPr>
            <w:tcW w:w="1514" w:type="dxa"/>
          </w:tcPr>
          <w:p w14:paraId="1A88280D" w14:textId="77777777" w:rsidR="003B33FC" w:rsidRDefault="003B33FC" w:rsidP="00704203">
            <w:pPr>
              <w:pStyle w:val="TableParagraph"/>
              <w:ind w:left="90" w:right="54"/>
              <w:rPr>
                <w:sz w:val="24"/>
              </w:rPr>
            </w:pPr>
            <w:r>
              <w:rPr>
                <w:spacing w:val="-5"/>
                <w:sz w:val="24"/>
              </w:rPr>
              <w:t>347</w:t>
            </w:r>
          </w:p>
        </w:tc>
        <w:tc>
          <w:tcPr>
            <w:tcW w:w="1276" w:type="dxa"/>
          </w:tcPr>
          <w:p w14:paraId="74752DAC" w14:textId="77777777" w:rsidR="003B33FC" w:rsidRDefault="003B33FC" w:rsidP="00704203">
            <w:pPr>
              <w:pStyle w:val="TableParagraph"/>
              <w:ind w:left="65"/>
              <w:rPr>
                <w:sz w:val="24"/>
              </w:rPr>
            </w:pPr>
            <w:r>
              <w:rPr>
                <w:spacing w:val="-2"/>
                <w:sz w:val="24"/>
              </w:rPr>
              <w:t>409455.80</w:t>
            </w:r>
          </w:p>
        </w:tc>
        <w:tc>
          <w:tcPr>
            <w:tcW w:w="1276" w:type="dxa"/>
          </w:tcPr>
          <w:p w14:paraId="4E660D1B" w14:textId="77777777" w:rsidR="003B33FC" w:rsidRDefault="003B33FC" w:rsidP="00704203">
            <w:pPr>
              <w:pStyle w:val="TableParagraph"/>
              <w:ind w:left="66" w:right="27"/>
              <w:rPr>
                <w:sz w:val="24"/>
              </w:rPr>
            </w:pPr>
            <w:r>
              <w:rPr>
                <w:spacing w:val="-2"/>
                <w:sz w:val="24"/>
              </w:rPr>
              <w:t>2160597.61</w:t>
            </w:r>
          </w:p>
        </w:tc>
        <w:tc>
          <w:tcPr>
            <w:tcW w:w="2490" w:type="dxa"/>
          </w:tcPr>
          <w:p w14:paraId="3C1194C2"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0984A90D" w14:textId="77777777" w:rsidR="003B33FC" w:rsidRDefault="003B33FC" w:rsidP="00704203">
            <w:pPr>
              <w:pStyle w:val="TableParagraph"/>
              <w:ind w:left="792" w:right="761"/>
              <w:rPr>
                <w:sz w:val="24"/>
              </w:rPr>
            </w:pPr>
            <w:r>
              <w:rPr>
                <w:spacing w:val="-4"/>
                <w:sz w:val="24"/>
              </w:rPr>
              <w:t>2.50</w:t>
            </w:r>
          </w:p>
        </w:tc>
        <w:tc>
          <w:tcPr>
            <w:tcW w:w="1575" w:type="dxa"/>
          </w:tcPr>
          <w:p w14:paraId="415611A4" w14:textId="77777777" w:rsidR="003B33FC" w:rsidRDefault="003B33FC" w:rsidP="00704203">
            <w:pPr>
              <w:pStyle w:val="TableParagraph"/>
              <w:ind w:right="710"/>
              <w:jc w:val="right"/>
              <w:rPr>
                <w:sz w:val="24"/>
              </w:rPr>
            </w:pPr>
            <w:r>
              <w:rPr>
                <w:w w:val="99"/>
                <w:sz w:val="24"/>
              </w:rPr>
              <w:t>-</w:t>
            </w:r>
          </w:p>
        </w:tc>
      </w:tr>
      <w:tr w:rsidR="003B33FC" w14:paraId="5F8DE9FB" w14:textId="77777777" w:rsidTr="00704203">
        <w:trPr>
          <w:trHeight w:val="284"/>
        </w:trPr>
        <w:tc>
          <w:tcPr>
            <w:tcW w:w="1514" w:type="dxa"/>
          </w:tcPr>
          <w:p w14:paraId="0E5C9184" w14:textId="77777777" w:rsidR="003B33FC" w:rsidRDefault="003B33FC" w:rsidP="00704203">
            <w:pPr>
              <w:pStyle w:val="TableParagraph"/>
              <w:ind w:left="90" w:right="54"/>
              <w:rPr>
                <w:sz w:val="24"/>
              </w:rPr>
            </w:pPr>
            <w:r>
              <w:rPr>
                <w:spacing w:val="-5"/>
                <w:sz w:val="24"/>
              </w:rPr>
              <w:t>348</w:t>
            </w:r>
          </w:p>
        </w:tc>
        <w:tc>
          <w:tcPr>
            <w:tcW w:w="1276" w:type="dxa"/>
          </w:tcPr>
          <w:p w14:paraId="10473D0A" w14:textId="77777777" w:rsidR="003B33FC" w:rsidRDefault="003B33FC" w:rsidP="00704203">
            <w:pPr>
              <w:pStyle w:val="TableParagraph"/>
              <w:ind w:left="65"/>
              <w:rPr>
                <w:sz w:val="24"/>
              </w:rPr>
            </w:pPr>
            <w:r>
              <w:rPr>
                <w:spacing w:val="-2"/>
                <w:sz w:val="24"/>
              </w:rPr>
              <w:t>409441.93</w:t>
            </w:r>
          </w:p>
        </w:tc>
        <w:tc>
          <w:tcPr>
            <w:tcW w:w="1276" w:type="dxa"/>
          </w:tcPr>
          <w:p w14:paraId="17FD5212" w14:textId="77777777" w:rsidR="003B33FC" w:rsidRDefault="003B33FC" w:rsidP="00704203">
            <w:pPr>
              <w:pStyle w:val="TableParagraph"/>
              <w:ind w:left="66" w:right="27"/>
              <w:rPr>
                <w:sz w:val="24"/>
              </w:rPr>
            </w:pPr>
            <w:r>
              <w:rPr>
                <w:spacing w:val="-2"/>
                <w:sz w:val="24"/>
              </w:rPr>
              <w:t>2160450.82</w:t>
            </w:r>
          </w:p>
        </w:tc>
        <w:tc>
          <w:tcPr>
            <w:tcW w:w="2490" w:type="dxa"/>
          </w:tcPr>
          <w:p w14:paraId="6C42412C"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44CB1D82" w14:textId="77777777" w:rsidR="003B33FC" w:rsidRDefault="003B33FC" w:rsidP="00704203">
            <w:pPr>
              <w:pStyle w:val="TableParagraph"/>
              <w:ind w:left="792" w:right="761"/>
              <w:rPr>
                <w:sz w:val="24"/>
              </w:rPr>
            </w:pPr>
            <w:r>
              <w:rPr>
                <w:spacing w:val="-4"/>
                <w:sz w:val="24"/>
              </w:rPr>
              <w:t>2.50</w:t>
            </w:r>
          </w:p>
        </w:tc>
        <w:tc>
          <w:tcPr>
            <w:tcW w:w="1575" w:type="dxa"/>
          </w:tcPr>
          <w:p w14:paraId="3F37ED0D" w14:textId="77777777" w:rsidR="003B33FC" w:rsidRDefault="003B33FC" w:rsidP="00704203">
            <w:pPr>
              <w:pStyle w:val="TableParagraph"/>
              <w:ind w:right="710"/>
              <w:jc w:val="right"/>
              <w:rPr>
                <w:sz w:val="24"/>
              </w:rPr>
            </w:pPr>
            <w:r>
              <w:rPr>
                <w:w w:val="99"/>
                <w:sz w:val="24"/>
              </w:rPr>
              <w:t>-</w:t>
            </w:r>
          </w:p>
        </w:tc>
      </w:tr>
      <w:tr w:rsidR="003B33FC" w14:paraId="1F084CAF" w14:textId="77777777" w:rsidTr="00704203">
        <w:trPr>
          <w:trHeight w:val="284"/>
        </w:trPr>
        <w:tc>
          <w:tcPr>
            <w:tcW w:w="1514" w:type="dxa"/>
          </w:tcPr>
          <w:p w14:paraId="62562F5A" w14:textId="77777777" w:rsidR="003B33FC" w:rsidRDefault="003B33FC" w:rsidP="00704203">
            <w:pPr>
              <w:pStyle w:val="TableParagraph"/>
              <w:ind w:left="90" w:right="54"/>
              <w:rPr>
                <w:sz w:val="24"/>
              </w:rPr>
            </w:pPr>
            <w:r>
              <w:rPr>
                <w:spacing w:val="-5"/>
                <w:sz w:val="24"/>
              </w:rPr>
              <w:t>349</w:t>
            </w:r>
          </w:p>
        </w:tc>
        <w:tc>
          <w:tcPr>
            <w:tcW w:w="1276" w:type="dxa"/>
          </w:tcPr>
          <w:p w14:paraId="1F63827D" w14:textId="77777777" w:rsidR="003B33FC" w:rsidRDefault="003B33FC" w:rsidP="00704203">
            <w:pPr>
              <w:pStyle w:val="TableParagraph"/>
              <w:ind w:left="65"/>
              <w:rPr>
                <w:sz w:val="24"/>
              </w:rPr>
            </w:pPr>
            <w:r>
              <w:rPr>
                <w:spacing w:val="-2"/>
                <w:sz w:val="24"/>
              </w:rPr>
              <w:t>409441.61</w:t>
            </w:r>
          </w:p>
        </w:tc>
        <w:tc>
          <w:tcPr>
            <w:tcW w:w="1276" w:type="dxa"/>
          </w:tcPr>
          <w:p w14:paraId="4791B360" w14:textId="77777777" w:rsidR="003B33FC" w:rsidRDefault="003B33FC" w:rsidP="00704203">
            <w:pPr>
              <w:pStyle w:val="TableParagraph"/>
              <w:ind w:left="66" w:right="27"/>
              <w:rPr>
                <w:sz w:val="24"/>
              </w:rPr>
            </w:pPr>
            <w:r>
              <w:rPr>
                <w:spacing w:val="-2"/>
                <w:sz w:val="24"/>
              </w:rPr>
              <w:t>2160447.40</w:t>
            </w:r>
          </w:p>
        </w:tc>
        <w:tc>
          <w:tcPr>
            <w:tcW w:w="2490" w:type="dxa"/>
          </w:tcPr>
          <w:p w14:paraId="3B9B4C08"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4FC0A6CC" w14:textId="77777777" w:rsidR="003B33FC" w:rsidRDefault="003B33FC" w:rsidP="00704203">
            <w:pPr>
              <w:pStyle w:val="TableParagraph"/>
              <w:ind w:left="792" w:right="761"/>
              <w:rPr>
                <w:sz w:val="24"/>
              </w:rPr>
            </w:pPr>
            <w:r>
              <w:rPr>
                <w:spacing w:val="-4"/>
                <w:sz w:val="24"/>
              </w:rPr>
              <w:t>2.50</w:t>
            </w:r>
          </w:p>
        </w:tc>
        <w:tc>
          <w:tcPr>
            <w:tcW w:w="1575" w:type="dxa"/>
          </w:tcPr>
          <w:p w14:paraId="2CCBBC6C" w14:textId="77777777" w:rsidR="003B33FC" w:rsidRDefault="003B33FC" w:rsidP="00704203">
            <w:pPr>
              <w:pStyle w:val="TableParagraph"/>
              <w:ind w:right="710"/>
              <w:jc w:val="right"/>
              <w:rPr>
                <w:sz w:val="24"/>
              </w:rPr>
            </w:pPr>
            <w:r>
              <w:rPr>
                <w:w w:val="99"/>
                <w:sz w:val="24"/>
              </w:rPr>
              <w:t>-</w:t>
            </w:r>
          </w:p>
        </w:tc>
      </w:tr>
      <w:tr w:rsidR="003B33FC" w14:paraId="35845D94" w14:textId="77777777" w:rsidTr="00704203">
        <w:trPr>
          <w:trHeight w:val="284"/>
        </w:trPr>
        <w:tc>
          <w:tcPr>
            <w:tcW w:w="1514" w:type="dxa"/>
          </w:tcPr>
          <w:p w14:paraId="1C729A10" w14:textId="77777777" w:rsidR="003B33FC" w:rsidRDefault="003B33FC" w:rsidP="00704203">
            <w:pPr>
              <w:pStyle w:val="TableParagraph"/>
              <w:ind w:left="90" w:right="54"/>
              <w:rPr>
                <w:sz w:val="24"/>
              </w:rPr>
            </w:pPr>
            <w:r>
              <w:rPr>
                <w:spacing w:val="-5"/>
                <w:sz w:val="24"/>
              </w:rPr>
              <w:t>350</w:t>
            </w:r>
          </w:p>
        </w:tc>
        <w:tc>
          <w:tcPr>
            <w:tcW w:w="1276" w:type="dxa"/>
          </w:tcPr>
          <w:p w14:paraId="738D0C09" w14:textId="77777777" w:rsidR="003B33FC" w:rsidRDefault="003B33FC" w:rsidP="00704203">
            <w:pPr>
              <w:pStyle w:val="TableParagraph"/>
              <w:ind w:left="65"/>
              <w:rPr>
                <w:sz w:val="24"/>
              </w:rPr>
            </w:pPr>
            <w:r>
              <w:rPr>
                <w:spacing w:val="-2"/>
                <w:sz w:val="24"/>
              </w:rPr>
              <w:t>409427.49</w:t>
            </w:r>
          </w:p>
        </w:tc>
        <w:tc>
          <w:tcPr>
            <w:tcW w:w="1276" w:type="dxa"/>
          </w:tcPr>
          <w:p w14:paraId="0513A644" w14:textId="77777777" w:rsidR="003B33FC" w:rsidRDefault="003B33FC" w:rsidP="00704203">
            <w:pPr>
              <w:pStyle w:val="TableParagraph"/>
              <w:ind w:left="66" w:right="27"/>
              <w:rPr>
                <w:sz w:val="24"/>
              </w:rPr>
            </w:pPr>
            <w:r>
              <w:rPr>
                <w:spacing w:val="-2"/>
                <w:sz w:val="24"/>
              </w:rPr>
              <w:t>2160422.64</w:t>
            </w:r>
          </w:p>
        </w:tc>
        <w:tc>
          <w:tcPr>
            <w:tcW w:w="2490" w:type="dxa"/>
          </w:tcPr>
          <w:p w14:paraId="5DDE2EE1"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2FB96613" w14:textId="77777777" w:rsidR="003B33FC" w:rsidRDefault="003B33FC" w:rsidP="00704203">
            <w:pPr>
              <w:pStyle w:val="TableParagraph"/>
              <w:ind w:left="792" w:right="761"/>
              <w:rPr>
                <w:sz w:val="24"/>
              </w:rPr>
            </w:pPr>
            <w:r>
              <w:rPr>
                <w:spacing w:val="-4"/>
                <w:sz w:val="24"/>
              </w:rPr>
              <w:t>2.50</w:t>
            </w:r>
          </w:p>
        </w:tc>
        <w:tc>
          <w:tcPr>
            <w:tcW w:w="1575" w:type="dxa"/>
          </w:tcPr>
          <w:p w14:paraId="768DB5CD" w14:textId="77777777" w:rsidR="003B33FC" w:rsidRDefault="003B33FC" w:rsidP="00704203">
            <w:pPr>
              <w:pStyle w:val="TableParagraph"/>
              <w:ind w:right="710"/>
              <w:jc w:val="right"/>
              <w:rPr>
                <w:sz w:val="24"/>
              </w:rPr>
            </w:pPr>
            <w:r>
              <w:rPr>
                <w:w w:val="99"/>
                <w:sz w:val="24"/>
              </w:rPr>
              <w:t>-</w:t>
            </w:r>
          </w:p>
        </w:tc>
      </w:tr>
      <w:tr w:rsidR="003B33FC" w14:paraId="36E43D6F" w14:textId="77777777" w:rsidTr="00704203">
        <w:trPr>
          <w:trHeight w:val="284"/>
        </w:trPr>
        <w:tc>
          <w:tcPr>
            <w:tcW w:w="1514" w:type="dxa"/>
          </w:tcPr>
          <w:p w14:paraId="3206C405" w14:textId="77777777" w:rsidR="003B33FC" w:rsidRDefault="003B33FC" w:rsidP="00704203">
            <w:pPr>
              <w:pStyle w:val="TableParagraph"/>
              <w:ind w:left="90" w:right="54"/>
              <w:rPr>
                <w:sz w:val="24"/>
              </w:rPr>
            </w:pPr>
            <w:r>
              <w:rPr>
                <w:spacing w:val="-5"/>
                <w:sz w:val="24"/>
              </w:rPr>
              <w:t>351</w:t>
            </w:r>
          </w:p>
        </w:tc>
        <w:tc>
          <w:tcPr>
            <w:tcW w:w="1276" w:type="dxa"/>
          </w:tcPr>
          <w:p w14:paraId="489AB1B5" w14:textId="77777777" w:rsidR="003B33FC" w:rsidRDefault="003B33FC" w:rsidP="00704203">
            <w:pPr>
              <w:pStyle w:val="TableParagraph"/>
              <w:ind w:left="65"/>
              <w:rPr>
                <w:sz w:val="24"/>
              </w:rPr>
            </w:pPr>
            <w:r>
              <w:rPr>
                <w:spacing w:val="-2"/>
                <w:sz w:val="24"/>
              </w:rPr>
              <w:t>409427.38</w:t>
            </w:r>
          </w:p>
        </w:tc>
        <w:tc>
          <w:tcPr>
            <w:tcW w:w="1276" w:type="dxa"/>
          </w:tcPr>
          <w:p w14:paraId="71A047F0" w14:textId="77777777" w:rsidR="003B33FC" w:rsidRDefault="003B33FC" w:rsidP="00704203">
            <w:pPr>
              <w:pStyle w:val="TableParagraph"/>
              <w:ind w:left="66" w:right="27"/>
              <w:rPr>
                <w:sz w:val="24"/>
              </w:rPr>
            </w:pPr>
            <w:r>
              <w:rPr>
                <w:spacing w:val="-2"/>
                <w:sz w:val="24"/>
              </w:rPr>
              <w:t>2160386.64</w:t>
            </w:r>
          </w:p>
        </w:tc>
        <w:tc>
          <w:tcPr>
            <w:tcW w:w="2490" w:type="dxa"/>
          </w:tcPr>
          <w:p w14:paraId="2CF4C490"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4525A440" w14:textId="77777777" w:rsidR="003B33FC" w:rsidRDefault="003B33FC" w:rsidP="00704203">
            <w:pPr>
              <w:pStyle w:val="TableParagraph"/>
              <w:ind w:left="792" w:right="761"/>
              <w:rPr>
                <w:sz w:val="24"/>
              </w:rPr>
            </w:pPr>
            <w:r>
              <w:rPr>
                <w:spacing w:val="-4"/>
                <w:sz w:val="24"/>
              </w:rPr>
              <w:t>2.50</w:t>
            </w:r>
          </w:p>
        </w:tc>
        <w:tc>
          <w:tcPr>
            <w:tcW w:w="1575" w:type="dxa"/>
          </w:tcPr>
          <w:p w14:paraId="501B0038" w14:textId="77777777" w:rsidR="003B33FC" w:rsidRDefault="003B33FC" w:rsidP="00704203">
            <w:pPr>
              <w:pStyle w:val="TableParagraph"/>
              <w:ind w:right="710"/>
              <w:jc w:val="right"/>
              <w:rPr>
                <w:sz w:val="24"/>
              </w:rPr>
            </w:pPr>
            <w:r>
              <w:rPr>
                <w:w w:val="99"/>
                <w:sz w:val="24"/>
              </w:rPr>
              <w:t>-</w:t>
            </w:r>
          </w:p>
        </w:tc>
      </w:tr>
      <w:tr w:rsidR="003B33FC" w14:paraId="03AA2E9B" w14:textId="77777777" w:rsidTr="00704203">
        <w:trPr>
          <w:trHeight w:val="284"/>
        </w:trPr>
        <w:tc>
          <w:tcPr>
            <w:tcW w:w="1514" w:type="dxa"/>
          </w:tcPr>
          <w:p w14:paraId="6D15A409" w14:textId="77777777" w:rsidR="003B33FC" w:rsidRDefault="003B33FC" w:rsidP="00704203">
            <w:pPr>
              <w:pStyle w:val="TableParagraph"/>
              <w:ind w:left="90" w:right="54"/>
              <w:rPr>
                <w:sz w:val="24"/>
              </w:rPr>
            </w:pPr>
            <w:r>
              <w:rPr>
                <w:spacing w:val="-5"/>
                <w:sz w:val="24"/>
              </w:rPr>
              <w:t>352</w:t>
            </w:r>
          </w:p>
        </w:tc>
        <w:tc>
          <w:tcPr>
            <w:tcW w:w="1276" w:type="dxa"/>
          </w:tcPr>
          <w:p w14:paraId="7242EFDE" w14:textId="77777777" w:rsidR="003B33FC" w:rsidRDefault="003B33FC" w:rsidP="00704203">
            <w:pPr>
              <w:pStyle w:val="TableParagraph"/>
              <w:ind w:left="65"/>
              <w:rPr>
                <w:sz w:val="24"/>
              </w:rPr>
            </w:pPr>
            <w:r>
              <w:rPr>
                <w:spacing w:val="-2"/>
                <w:sz w:val="24"/>
              </w:rPr>
              <w:t>409382.46</w:t>
            </w:r>
          </w:p>
        </w:tc>
        <w:tc>
          <w:tcPr>
            <w:tcW w:w="1276" w:type="dxa"/>
          </w:tcPr>
          <w:p w14:paraId="0CF90892" w14:textId="77777777" w:rsidR="003B33FC" w:rsidRDefault="003B33FC" w:rsidP="00704203">
            <w:pPr>
              <w:pStyle w:val="TableParagraph"/>
              <w:ind w:left="66" w:right="27"/>
              <w:rPr>
                <w:sz w:val="24"/>
              </w:rPr>
            </w:pPr>
            <w:r>
              <w:rPr>
                <w:spacing w:val="-2"/>
                <w:sz w:val="24"/>
              </w:rPr>
              <w:t>2160372.94</w:t>
            </w:r>
          </w:p>
        </w:tc>
        <w:tc>
          <w:tcPr>
            <w:tcW w:w="2490" w:type="dxa"/>
          </w:tcPr>
          <w:p w14:paraId="48CA7253"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1990B737" w14:textId="77777777" w:rsidR="003B33FC" w:rsidRDefault="003B33FC" w:rsidP="00704203">
            <w:pPr>
              <w:pStyle w:val="TableParagraph"/>
              <w:ind w:left="792" w:right="761"/>
              <w:rPr>
                <w:sz w:val="24"/>
              </w:rPr>
            </w:pPr>
            <w:r>
              <w:rPr>
                <w:spacing w:val="-4"/>
                <w:sz w:val="24"/>
              </w:rPr>
              <w:t>2.50</w:t>
            </w:r>
          </w:p>
        </w:tc>
        <w:tc>
          <w:tcPr>
            <w:tcW w:w="1575" w:type="dxa"/>
          </w:tcPr>
          <w:p w14:paraId="5FD18362" w14:textId="77777777" w:rsidR="003B33FC" w:rsidRDefault="003B33FC" w:rsidP="00704203">
            <w:pPr>
              <w:pStyle w:val="TableParagraph"/>
              <w:ind w:right="710"/>
              <w:jc w:val="right"/>
              <w:rPr>
                <w:sz w:val="24"/>
              </w:rPr>
            </w:pPr>
            <w:r>
              <w:rPr>
                <w:w w:val="99"/>
                <w:sz w:val="24"/>
              </w:rPr>
              <w:t>-</w:t>
            </w:r>
          </w:p>
        </w:tc>
      </w:tr>
      <w:tr w:rsidR="003B33FC" w14:paraId="62FA6024" w14:textId="77777777" w:rsidTr="00704203">
        <w:trPr>
          <w:trHeight w:val="284"/>
        </w:trPr>
        <w:tc>
          <w:tcPr>
            <w:tcW w:w="1514" w:type="dxa"/>
          </w:tcPr>
          <w:p w14:paraId="32CAA848" w14:textId="77777777" w:rsidR="003B33FC" w:rsidRDefault="003B33FC" w:rsidP="00704203">
            <w:pPr>
              <w:pStyle w:val="TableParagraph"/>
              <w:ind w:left="90" w:right="54"/>
              <w:rPr>
                <w:sz w:val="24"/>
              </w:rPr>
            </w:pPr>
            <w:r>
              <w:rPr>
                <w:spacing w:val="-5"/>
                <w:sz w:val="24"/>
              </w:rPr>
              <w:t>353</w:t>
            </w:r>
          </w:p>
        </w:tc>
        <w:tc>
          <w:tcPr>
            <w:tcW w:w="1276" w:type="dxa"/>
          </w:tcPr>
          <w:p w14:paraId="23A69FEF" w14:textId="77777777" w:rsidR="003B33FC" w:rsidRDefault="003B33FC" w:rsidP="00704203">
            <w:pPr>
              <w:pStyle w:val="TableParagraph"/>
              <w:ind w:left="65"/>
              <w:rPr>
                <w:sz w:val="24"/>
              </w:rPr>
            </w:pPr>
            <w:r>
              <w:rPr>
                <w:spacing w:val="-2"/>
                <w:sz w:val="24"/>
              </w:rPr>
              <w:t>409347.51</w:t>
            </w:r>
          </w:p>
        </w:tc>
        <w:tc>
          <w:tcPr>
            <w:tcW w:w="1276" w:type="dxa"/>
          </w:tcPr>
          <w:p w14:paraId="4A525C21" w14:textId="77777777" w:rsidR="003B33FC" w:rsidRDefault="003B33FC" w:rsidP="00704203">
            <w:pPr>
              <w:pStyle w:val="TableParagraph"/>
              <w:ind w:left="66" w:right="27"/>
              <w:rPr>
                <w:sz w:val="24"/>
              </w:rPr>
            </w:pPr>
            <w:r>
              <w:rPr>
                <w:spacing w:val="-2"/>
                <w:sz w:val="24"/>
              </w:rPr>
              <w:t>2160325.90</w:t>
            </w:r>
          </w:p>
        </w:tc>
        <w:tc>
          <w:tcPr>
            <w:tcW w:w="2490" w:type="dxa"/>
          </w:tcPr>
          <w:p w14:paraId="54A542B1"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62FC5EEF" w14:textId="77777777" w:rsidR="003B33FC" w:rsidRDefault="003B33FC" w:rsidP="00704203">
            <w:pPr>
              <w:pStyle w:val="TableParagraph"/>
              <w:ind w:left="792" w:right="761"/>
              <w:rPr>
                <w:sz w:val="24"/>
              </w:rPr>
            </w:pPr>
            <w:r>
              <w:rPr>
                <w:spacing w:val="-4"/>
                <w:sz w:val="24"/>
              </w:rPr>
              <w:t>2.50</w:t>
            </w:r>
          </w:p>
        </w:tc>
        <w:tc>
          <w:tcPr>
            <w:tcW w:w="1575" w:type="dxa"/>
          </w:tcPr>
          <w:p w14:paraId="06D2E07A" w14:textId="77777777" w:rsidR="003B33FC" w:rsidRDefault="003B33FC" w:rsidP="00704203">
            <w:pPr>
              <w:pStyle w:val="TableParagraph"/>
              <w:ind w:right="710"/>
              <w:jc w:val="right"/>
              <w:rPr>
                <w:sz w:val="24"/>
              </w:rPr>
            </w:pPr>
            <w:r>
              <w:rPr>
                <w:w w:val="99"/>
                <w:sz w:val="24"/>
              </w:rPr>
              <w:t>-</w:t>
            </w:r>
          </w:p>
        </w:tc>
      </w:tr>
      <w:tr w:rsidR="003B33FC" w14:paraId="4E5AD6C1" w14:textId="77777777" w:rsidTr="00704203">
        <w:trPr>
          <w:trHeight w:val="284"/>
        </w:trPr>
        <w:tc>
          <w:tcPr>
            <w:tcW w:w="1514" w:type="dxa"/>
          </w:tcPr>
          <w:p w14:paraId="3A472B48" w14:textId="77777777" w:rsidR="003B33FC" w:rsidRDefault="003B33FC" w:rsidP="00704203">
            <w:pPr>
              <w:pStyle w:val="TableParagraph"/>
              <w:ind w:left="90" w:right="54"/>
              <w:rPr>
                <w:sz w:val="24"/>
              </w:rPr>
            </w:pPr>
            <w:r>
              <w:rPr>
                <w:spacing w:val="-5"/>
                <w:sz w:val="24"/>
              </w:rPr>
              <w:t>354</w:t>
            </w:r>
          </w:p>
        </w:tc>
        <w:tc>
          <w:tcPr>
            <w:tcW w:w="1276" w:type="dxa"/>
          </w:tcPr>
          <w:p w14:paraId="575439B4" w14:textId="77777777" w:rsidR="003B33FC" w:rsidRDefault="003B33FC" w:rsidP="00704203">
            <w:pPr>
              <w:pStyle w:val="TableParagraph"/>
              <w:ind w:left="65"/>
              <w:rPr>
                <w:sz w:val="24"/>
              </w:rPr>
            </w:pPr>
            <w:r>
              <w:rPr>
                <w:spacing w:val="-2"/>
                <w:sz w:val="24"/>
              </w:rPr>
              <w:t>409347.89</w:t>
            </w:r>
          </w:p>
        </w:tc>
        <w:tc>
          <w:tcPr>
            <w:tcW w:w="1276" w:type="dxa"/>
          </w:tcPr>
          <w:p w14:paraId="55369258" w14:textId="77777777" w:rsidR="003B33FC" w:rsidRDefault="003B33FC" w:rsidP="00704203">
            <w:pPr>
              <w:pStyle w:val="TableParagraph"/>
              <w:ind w:left="66" w:right="27"/>
              <w:rPr>
                <w:sz w:val="24"/>
              </w:rPr>
            </w:pPr>
            <w:r>
              <w:rPr>
                <w:spacing w:val="-2"/>
                <w:sz w:val="24"/>
              </w:rPr>
              <w:t>2160296.23</w:t>
            </w:r>
          </w:p>
        </w:tc>
        <w:tc>
          <w:tcPr>
            <w:tcW w:w="2490" w:type="dxa"/>
          </w:tcPr>
          <w:p w14:paraId="29991FA6"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725FE96F" w14:textId="77777777" w:rsidR="003B33FC" w:rsidRDefault="003B33FC" w:rsidP="00704203">
            <w:pPr>
              <w:pStyle w:val="TableParagraph"/>
              <w:ind w:left="792" w:right="761"/>
              <w:rPr>
                <w:sz w:val="24"/>
              </w:rPr>
            </w:pPr>
            <w:r>
              <w:rPr>
                <w:spacing w:val="-4"/>
                <w:sz w:val="24"/>
              </w:rPr>
              <w:t>2.50</w:t>
            </w:r>
          </w:p>
        </w:tc>
        <w:tc>
          <w:tcPr>
            <w:tcW w:w="1575" w:type="dxa"/>
          </w:tcPr>
          <w:p w14:paraId="648B4820" w14:textId="77777777" w:rsidR="003B33FC" w:rsidRDefault="003B33FC" w:rsidP="00704203">
            <w:pPr>
              <w:pStyle w:val="TableParagraph"/>
              <w:ind w:right="710"/>
              <w:jc w:val="right"/>
              <w:rPr>
                <w:sz w:val="24"/>
              </w:rPr>
            </w:pPr>
            <w:r>
              <w:rPr>
                <w:w w:val="99"/>
                <w:sz w:val="24"/>
              </w:rPr>
              <w:t>-</w:t>
            </w:r>
          </w:p>
        </w:tc>
      </w:tr>
      <w:tr w:rsidR="003B33FC" w14:paraId="72E283A1" w14:textId="77777777" w:rsidTr="00704203">
        <w:trPr>
          <w:trHeight w:val="284"/>
        </w:trPr>
        <w:tc>
          <w:tcPr>
            <w:tcW w:w="1514" w:type="dxa"/>
          </w:tcPr>
          <w:p w14:paraId="0DED8FDF" w14:textId="77777777" w:rsidR="003B33FC" w:rsidRDefault="003B33FC" w:rsidP="00704203">
            <w:pPr>
              <w:pStyle w:val="TableParagraph"/>
              <w:ind w:left="90" w:right="54"/>
              <w:rPr>
                <w:sz w:val="24"/>
              </w:rPr>
            </w:pPr>
            <w:r>
              <w:rPr>
                <w:spacing w:val="-5"/>
                <w:sz w:val="24"/>
              </w:rPr>
              <w:t>355</w:t>
            </w:r>
          </w:p>
        </w:tc>
        <w:tc>
          <w:tcPr>
            <w:tcW w:w="1276" w:type="dxa"/>
          </w:tcPr>
          <w:p w14:paraId="6DB504BF" w14:textId="77777777" w:rsidR="003B33FC" w:rsidRDefault="003B33FC" w:rsidP="00704203">
            <w:pPr>
              <w:pStyle w:val="TableParagraph"/>
              <w:ind w:left="65"/>
              <w:rPr>
                <w:sz w:val="24"/>
              </w:rPr>
            </w:pPr>
            <w:r>
              <w:rPr>
                <w:spacing w:val="-2"/>
                <w:sz w:val="24"/>
              </w:rPr>
              <w:t>409363.40</w:t>
            </w:r>
          </w:p>
        </w:tc>
        <w:tc>
          <w:tcPr>
            <w:tcW w:w="1276" w:type="dxa"/>
          </w:tcPr>
          <w:p w14:paraId="54841011" w14:textId="77777777" w:rsidR="003B33FC" w:rsidRDefault="003B33FC" w:rsidP="00704203">
            <w:pPr>
              <w:pStyle w:val="TableParagraph"/>
              <w:ind w:left="66" w:right="27"/>
              <w:rPr>
                <w:sz w:val="24"/>
              </w:rPr>
            </w:pPr>
            <w:r>
              <w:rPr>
                <w:spacing w:val="-2"/>
                <w:sz w:val="24"/>
              </w:rPr>
              <w:t>2160275.25</w:t>
            </w:r>
          </w:p>
        </w:tc>
        <w:tc>
          <w:tcPr>
            <w:tcW w:w="2490" w:type="dxa"/>
          </w:tcPr>
          <w:p w14:paraId="69693F9A"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05B9F893" w14:textId="77777777" w:rsidR="003B33FC" w:rsidRDefault="003B33FC" w:rsidP="00704203">
            <w:pPr>
              <w:pStyle w:val="TableParagraph"/>
              <w:ind w:left="792" w:right="761"/>
              <w:rPr>
                <w:sz w:val="24"/>
              </w:rPr>
            </w:pPr>
            <w:r>
              <w:rPr>
                <w:spacing w:val="-4"/>
                <w:sz w:val="24"/>
              </w:rPr>
              <w:t>1.00</w:t>
            </w:r>
          </w:p>
        </w:tc>
        <w:tc>
          <w:tcPr>
            <w:tcW w:w="1575" w:type="dxa"/>
          </w:tcPr>
          <w:p w14:paraId="4A81DC05" w14:textId="77777777" w:rsidR="003B33FC" w:rsidRDefault="003B33FC" w:rsidP="00704203">
            <w:pPr>
              <w:pStyle w:val="TableParagraph"/>
              <w:ind w:right="710"/>
              <w:jc w:val="right"/>
              <w:rPr>
                <w:sz w:val="24"/>
              </w:rPr>
            </w:pPr>
            <w:r>
              <w:rPr>
                <w:w w:val="99"/>
                <w:sz w:val="24"/>
              </w:rPr>
              <w:t>-</w:t>
            </w:r>
          </w:p>
        </w:tc>
      </w:tr>
      <w:tr w:rsidR="003B33FC" w14:paraId="4E23D98A" w14:textId="77777777" w:rsidTr="00704203">
        <w:trPr>
          <w:trHeight w:val="284"/>
        </w:trPr>
        <w:tc>
          <w:tcPr>
            <w:tcW w:w="1514" w:type="dxa"/>
          </w:tcPr>
          <w:p w14:paraId="76E0B331" w14:textId="77777777" w:rsidR="003B33FC" w:rsidRDefault="003B33FC" w:rsidP="00704203">
            <w:pPr>
              <w:pStyle w:val="TableParagraph"/>
              <w:ind w:left="90" w:right="54"/>
              <w:rPr>
                <w:sz w:val="24"/>
              </w:rPr>
            </w:pPr>
            <w:r>
              <w:rPr>
                <w:spacing w:val="-5"/>
                <w:sz w:val="24"/>
              </w:rPr>
              <w:t>356</w:t>
            </w:r>
          </w:p>
        </w:tc>
        <w:tc>
          <w:tcPr>
            <w:tcW w:w="1276" w:type="dxa"/>
          </w:tcPr>
          <w:p w14:paraId="25475ACF" w14:textId="77777777" w:rsidR="003B33FC" w:rsidRDefault="003B33FC" w:rsidP="00704203">
            <w:pPr>
              <w:pStyle w:val="TableParagraph"/>
              <w:ind w:left="65"/>
              <w:rPr>
                <w:sz w:val="24"/>
              </w:rPr>
            </w:pPr>
            <w:r>
              <w:rPr>
                <w:spacing w:val="-2"/>
                <w:sz w:val="24"/>
              </w:rPr>
              <w:t>409423.67</w:t>
            </w:r>
          </w:p>
        </w:tc>
        <w:tc>
          <w:tcPr>
            <w:tcW w:w="1276" w:type="dxa"/>
          </w:tcPr>
          <w:p w14:paraId="3D73825A" w14:textId="77777777" w:rsidR="003B33FC" w:rsidRDefault="003B33FC" w:rsidP="00704203">
            <w:pPr>
              <w:pStyle w:val="TableParagraph"/>
              <w:ind w:left="66" w:right="27"/>
              <w:rPr>
                <w:sz w:val="24"/>
              </w:rPr>
            </w:pPr>
            <w:r>
              <w:rPr>
                <w:spacing w:val="-2"/>
                <w:sz w:val="24"/>
              </w:rPr>
              <w:t>2160262.45</w:t>
            </w:r>
          </w:p>
        </w:tc>
        <w:tc>
          <w:tcPr>
            <w:tcW w:w="2490" w:type="dxa"/>
          </w:tcPr>
          <w:p w14:paraId="135C97A8"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232BD27" w14:textId="77777777" w:rsidR="003B33FC" w:rsidRDefault="003B33FC" w:rsidP="00704203">
            <w:pPr>
              <w:pStyle w:val="TableParagraph"/>
              <w:ind w:left="792" w:right="761"/>
              <w:rPr>
                <w:sz w:val="24"/>
              </w:rPr>
            </w:pPr>
            <w:r>
              <w:rPr>
                <w:spacing w:val="-4"/>
                <w:sz w:val="24"/>
              </w:rPr>
              <w:t>1.00</w:t>
            </w:r>
          </w:p>
        </w:tc>
        <w:tc>
          <w:tcPr>
            <w:tcW w:w="1575" w:type="dxa"/>
          </w:tcPr>
          <w:p w14:paraId="4F8F790D" w14:textId="77777777" w:rsidR="003B33FC" w:rsidRDefault="003B33FC" w:rsidP="00704203">
            <w:pPr>
              <w:pStyle w:val="TableParagraph"/>
              <w:ind w:right="710"/>
              <w:jc w:val="right"/>
              <w:rPr>
                <w:sz w:val="24"/>
              </w:rPr>
            </w:pPr>
            <w:r>
              <w:rPr>
                <w:w w:val="99"/>
                <w:sz w:val="24"/>
              </w:rPr>
              <w:t>-</w:t>
            </w:r>
          </w:p>
        </w:tc>
      </w:tr>
      <w:tr w:rsidR="003B33FC" w14:paraId="7732A59C" w14:textId="77777777" w:rsidTr="00704203">
        <w:trPr>
          <w:trHeight w:val="284"/>
        </w:trPr>
        <w:tc>
          <w:tcPr>
            <w:tcW w:w="1514" w:type="dxa"/>
          </w:tcPr>
          <w:p w14:paraId="505D5999" w14:textId="77777777" w:rsidR="003B33FC" w:rsidRDefault="003B33FC" w:rsidP="00704203">
            <w:pPr>
              <w:pStyle w:val="TableParagraph"/>
              <w:ind w:left="90" w:right="54"/>
              <w:rPr>
                <w:sz w:val="24"/>
              </w:rPr>
            </w:pPr>
            <w:r>
              <w:rPr>
                <w:spacing w:val="-5"/>
                <w:sz w:val="24"/>
              </w:rPr>
              <w:t>357</w:t>
            </w:r>
          </w:p>
        </w:tc>
        <w:tc>
          <w:tcPr>
            <w:tcW w:w="1276" w:type="dxa"/>
          </w:tcPr>
          <w:p w14:paraId="284333F3" w14:textId="77777777" w:rsidR="003B33FC" w:rsidRDefault="003B33FC" w:rsidP="00704203">
            <w:pPr>
              <w:pStyle w:val="TableParagraph"/>
              <w:ind w:left="65"/>
              <w:rPr>
                <w:sz w:val="24"/>
              </w:rPr>
            </w:pPr>
            <w:r>
              <w:rPr>
                <w:spacing w:val="-2"/>
                <w:sz w:val="24"/>
              </w:rPr>
              <w:t>409421.10</w:t>
            </w:r>
          </w:p>
        </w:tc>
        <w:tc>
          <w:tcPr>
            <w:tcW w:w="1276" w:type="dxa"/>
          </w:tcPr>
          <w:p w14:paraId="352CC44D" w14:textId="77777777" w:rsidR="003B33FC" w:rsidRDefault="003B33FC" w:rsidP="00704203">
            <w:pPr>
              <w:pStyle w:val="TableParagraph"/>
              <w:ind w:left="66" w:right="27"/>
              <w:rPr>
                <w:sz w:val="24"/>
              </w:rPr>
            </w:pPr>
            <w:r>
              <w:rPr>
                <w:spacing w:val="-2"/>
                <w:sz w:val="24"/>
              </w:rPr>
              <w:t>2160198.87</w:t>
            </w:r>
          </w:p>
        </w:tc>
        <w:tc>
          <w:tcPr>
            <w:tcW w:w="2490" w:type="dxa"/>
          </w:tcPr>
          <w:p w14:paraId="11737B58"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164F8962" w14:textId="77777777" w:rsidR="003B33FC" w:rsidRDefault="003B33FC" w:rsidP="00704203">
            <w:pPr>
              <w:pStyle w:val="TableParagraph"/>
              <w:ind w:left="792" w:right="761"/>
              <w:rPr>
                <w:sz w:val="24"/>
              </w:rPr>
            </w:pPr>
            <w:r>
              <w:rPr>
                <w:spacing w:val="-4"/>
                <w:sz w:val="24"/>
              </w:rPr>
              <w:t>1.00</w:t>
            </w:r>
          </w:p>
        </w:tc>
        <w:tc>
          <w:tcPr>
            <w:tcW w:w="1575" w:type="dxa"/>
          </w:tcPr>
          <w:p w14:paraId="045620BD" w14:textId="77777777" w:rsidR="003B33FC" w:rsidRDefault="003B33FC" w:rsidP="00704203">
            <w:pPr>
              <w:pStyle w:val="TableParagraph"/>
              <w:ind w:right="710"/>
              <w:jc w:val="right"/>
              <w:rPr>
                <w:sz w:val="24"/>
              </w:rPr>
            </w:pPr>
            <w:r>
              <w:rPr>
                <w:w w:val="99"/>
                <w:sz w:val="24"/>
              </w:rPr>
              <w:t>-</w:t>
            </w:r>
          </w:p>
        </w:tc>
      </w:tr>
      <w:tr w:rsidR="003B33FC" w14:paraId="33C24B4B" w14:textId="77777777" w:rsidTr="00704203">
        <w:trPr>
          <w:trHeight w:val="284"/>
        </w:trPr>
        <w:tc>
          <w:tcPr>
            <w:tcW w:w="1514" w:type="dxa"/>
          </w:tcPr>
          <w:p w14:paraId="6D083F4A" w14:textId="77777777" w:rsidR="003B33FC" w:rsidRDefault="003B33FC" w:rsidP="00704203">
            <w:pPr>
              <w:pStyle w:val="TableParagraph"/>
              <w:ind w:left="90" w:right="54"/>
              <w:rPr>
                <w:sz w:val="24"/>
              </w:rPr>
            </w:pPr>
            <w:r>
              <w:rPr>
                <w:spacing w:val="-5"/>
                <w:sz w:val="24"/>
              </w:rPr>
              <w:t>358</w:t>
            </w:r>
          </w:p>
        </w:tc>
        <w:tc>
          <w:tcPr>
            <w:tcW w:w="1276" w:type="dxa"/>
          </w:tcPr>
          <w:p w14:paraId="7070F031" w14:textId="77777777" w:rsidR="003B33FC" w:rsidRDefault="003B33FC" w:rsidP="00704203">
            <w:pPr>
              <w:pStyle w:val="TableParagraph"/>
              <w:ind w:left="65"/>
              <w:rPr>
                <w:sz w:val="24"/>
              </w:rPr>
            </w:pPr>
            <w:r>
              <w:rPr>
                <w:spacing w:val="-2"/>
                <w:sz w:val="24"/>
              </w:rPr>
              <w:t>409462.73</w:t>
            </w:r>
          </w:p>
        </w:tc>
        <w:tc>
          <w:tcPr>
            <w:tcW w:w="1276" w:type="dxa"/>
          </w:tcPr>
          <w:p w14:paraId="37BB80D0" w14:textId="77777777" w:rsidR="003B33FC" w:rsidRDefault="003B33FC" w:rsidP="00704203">
            <w:pPr>
              <w:pStyle w:val="TableParagraph"/>
              <w:ind w:left="66" w:right="27"/>
              <w:rPr>
                <w:sz w:val="24"/>
              </w:rPr>
            </w:pPr>
            <w:r>
              <w:rPr>
                <w:spacing w:val="-2"/>
                <w:sz w:val="24"/>
              </w:rPr>
              <w:t>2160191.34</w:t>
            </w:r>
          </w:p>
        </w:tc>
        <w:tc>
          <w:tcPr>
            <w:tcW w:w="2490" w:type="dxa"/>
          </w:tcPr>
          <w:p w14:paraId="2F496C87"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2ED53D07" w14:textId="77777777" w:rsidR="003B33FC" w:rsidRDefault="003B33FC" w:rsidP="00704203">
            <w:pPr>
              <w:pStyle w:val="TableParagraph"/>
              <w:ind w:left="792" w:right="761"/>
              <w:rPr>
                <w:sz w:val="24"/>
              </w:rPr>
            </w:pPr>
            <w:r>
              <w:rPr>
                <w:spacing w:val="-4"/>
                <w:sz w:val="24"/>
              </w:rPr>
              <w:t>1.00</w:t>
            </w:r>
          </w:p>
        </w:tc>
        <w:tc>
          <w:tcPr>
            <w:tcW w:w="1575" w:type="dxa"/>
          </w:tcPr>
          <w:p w14:paraId="4593020B" w14:textId="77777777" w:rsidR="003B33FC" w:rsidRDefault="003B33FC" w:rsidP="00704203">
            <w:pPr>
              <w:pStyle w:val="TableParagraph"/>
              <w:ind w:right="710"/>
              <w:jc w:val="right"/>
              <w:rPr>
                <w:sz w:val="24"/>
              </w:rPr>
            </w:pPr>
            <w:r>
              <w:rPr>
                <w:w w:val="99"/>
                <w:sz w:val="24"/>
              </w:rPr>
              <w:t>-</w:t>
            </w:r>
          </w:p>
        </w:tc>
      </w:tr>
      <w:tr w:rsidR="003B33FC" w14:paraId="0AFC5932" w14:textId="77777777" w:rsidTr="00704203">
        <w:trPr>
          <w:trHeight w:val="284"/>
        </w:trPr>
        <w:tc>
          <w:tcPr>
            <w:tcW w:w="1514" w:type="dxa"/>
          </w:tcPr>
          <w:p w14:paraId="3FCF5A48" w14:textId="77777777" w:rsidR="003B33FC" w:rsidRDefault="003B33FC" w:rsidP="00704203">
            <w:pPr>
              <w:pStyle w:val="TableParagraph"/>
              <w:ind w:left="90" w:right="54"/>
              <w:rPr>
                <w:sz w:val="24"/>
              </w:rPr>
            </w:pPr>
            <w:r>
              <w:rPr>
                <w:spacing w:val="-5"/>
                <w:sz w:val="24"/>
              </w:rPr>
              <w:t>359</w:t>
            </w:r>
          </w:p>
        </w:tc>
        <w:tc>
          <w:tcPr>
            <w:tcW w:w="1276" w:type="dxa"/>
          </w:tcPr>
          <w:p w14:paraId="10C7546D" w14:textId="77777777" w:rsidR="003B33FC" w:rsidRDefault="003B33FC" w:rsidP="00704203">
            <w:pPr>
              <w:pStyle w:val="TableParagraph"/>
              <w:ind w:left="65"/>
              <w:rPr>
                <w:sz w:val="24"/>
              </w:rPr>
            </w:pPr>
            <w:r>
              <w:rPr>
                <w:spacing w:val="-2"/>
                <w:sz w:val="24"/>
              </w:rPr>
              <w:t>409504.16</w:t>
            </w:r>
          </w:p>
        </w:tc>
        <w:tc>
          <w:tcPr>
            <w:tcW w:w="1276" w:type="dxa"/>
          </w:tcPr>
          <w:p w14:paraId="49FE8C06" w14:textId="77777777" w:rsidR="003B33FC" w:rsidRDefault="003B33FC" w:rsidP="00704203">
            <w:pPr>
              <w:pStyle w:val="TableParagraph"/>
              <w:ind w:left="66" w:right="27"/>
              <w:rPr>
                <w:sz w:val="24"/>
              </w:rPr>
            </w:pPr>
            <w:r>
              <w:rPr>
                <w:spacing w:val="-2"/>
                <w:sz w:val="24"/>
              </w:rPr>
              <w:t>2160177.27</w:t>
            </w:r>
          </w:p>
        </w:tc>
        <w:tc>
          <w:tcPr>
            <w:tcW w:w="2490" w:type="dxa"/>
          </w:tcPr>
          <w:p w14:paraId="454EA562"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752B8D52" w14:textId="77777777" w:rsidR="003B33FC" w:rsidRDefault="003B33FC" w:rsidP="00704203">
            <w:pPr>
              <w:pStyle w:val="TableParagraph"/>
              <w:ind w:left="792" w:right="761"/>
              <w:rPr>
                <w:sz w:val="24"/>
              </w:rPr>
            </w:pPr>
            <w:r>
              <w:rPr>
                <w:spacing w:val="-4"/>
                <w:sz w:val="24"/>
              </w:rPr>
              <w:t>1.00</w:t>
            </w:r>
          </w:p>
        </w:tc>
        <w:tc>
          <w:tcPr>
            <w:tcW w:w="1575" w:type="dxa"/>
          </w:tcPr>
          <w:p w14:paraId="22D97222" w14:textId="77777777" w:rsidR="003B33FC" w:rsidRDefault="003B33FC" w:rsidP="00704203">
            <w:pPr>
              <w:pStyle w:val="TableParagraph"/>
              <w:ind w:right="710"/>
              <w:jc w:val="right"/>
              <w:rPr>
                <w:sz w:val="24"/>
              </w:rPr>
            </w:pPr>
            <w:r>
              <w:rPr>
                <w:w w:val="99"/>
                <w:sz w:val="24"/>
              </w:rPr>
              <w:t>-</w:t>
            </w:r>
          </w:p>
        </w:tc>
      </w:tr>
      <w:tr w:rsidR="003B33FC" w14:paraId="466A4164" w14:textId="77777777" w:rsidTr="00704203">
        <w:trPr>
          <w:trHeight w:val="284"/>
        </w:trPr>
        <w:tc>
          <w:tcPr>
            <w:tcW w:w="1514" w:type="dxa"/>
          </w:tcPr>
          <w:p w14:paraId="0DF69AA6" w14:textId="77777777" w:rsidR="003B33FC" w:rsidRDefault="003B33FC" w:rsidP="00704203">
            <w:pPr>
              <w:pStyle w:val="TableParagraph"/>
              <w:ind w:left="90" w:right="54"/>
              <w:rPr>
                <w:sz w:val="24"/>
              </w:rPr>
            </w:pPr>
            <w:r>
              <w:rPr>
                <w:spacing w:val="-5"/>
                <w:sz w:val="24"/>
              </w:rPr>
              <w:t>360</w:t>
            </w:r>
          </w:p>
        </w:tc>
        <w:tc>
          <w:tcPr>
            <w:tcW w:w="1276" w:type="dxa"/>
          </w:tcPr>
          <w:p w14:paraId="489790B8" w14:textId="77777777" w:rsidR="003B33FC" w:rsidRDefault="003B33FC" w:rsidP="00704203">
            <w:pPr>
              <w:pStyle w:val="TableParagraph"/>
              <w:ind w:left="65"/>
              <w:rPr>
                <w:sz w:val="24"/>
              </w:rPr>
            </w:pPr>
            <w:r>
              <w:rPr>
                <w:spacing w:val="-2"/>
                <w:sz w:val="24"/>
              </w:rPr>
              <w:t>409567.81</w:t>
            </w:r>
          </w:p>
        </w:tc>
        <w:tc>
          <w:tcPr>
            <w:tcW w:w="1276" w:type="dxa"/>
          </w:tcPr>
          <w:p w14:paraId="7997C871" w14:textId="77777777" w:rsidR="003B33FC" w:rsidRDefault="003B33FC" w:rsidP="00704203">
            <w:pPr>
              <w:pStyle w:val="TableParagraph"/>
              <w:ind w:left="66" w:right="27"/>
              <w:rPr>
                <w:sz w:val="24"/>
              </w:rPr>
            </w:pPr>
            <w:r>
              <w:rPr>
                <w:spacing w:val="-2"/>
                <w:sz w:val="24"/>
              </w:rPr>
              <w:t>2160166.54</w:t>
            </w:r>
          </w:p>
        </w:tc>
        <w:tc>
          <w:tcPr>
            <w:tcW w:w="2490" w:type="dxa"/>
          </w:tcPr>
          <w:p w14:paraId="4EF1A2F1"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2704D630" w14:textId="77777777" w:rsidR="003B33FC" w:rsidRDefault="003B33FC" w:rsidP="00704203">
            <w:pPr>
              <w:pStyle w:val="TableParagraph"/>
              <w:ind w:left="792" w:right="761"/>
              <w:rPr>
                <w:sz w:val="24"/>
              </w:rPr>
            </w:pPr>
            <w:r>
              <w:rPr>
                <w:spacing w:val="-4"/>
                <w:sz w:val="24"/>
              </w:rPr>
              <w:t>1.00</w:t>
            </w:r>
          </w:p>
        </w:tc>
        <w:tc>
          <w:tcPr>
            <w:tcW w:w="1575" w:type="dxa"/>
          </w:tcPr>
          <w:p w14:paraId="7F99B2B8" w14:textId="77777777" w:rsidR="003B33FC" w:rsidRDefault="003B33FC" w:rsidP="00704203">
            <w:pPr>
              <w:pStyle w:val="TableParagraph"/>
              <w:ind w:right="710"/>
              <w:jc w:val="right"/>
              <w:rPr>
                <w:sz w:val="24"/>
              </w:rPr>
            </w:pPr>
            <w:r>
              <w:rPr>
                <w:w w:val="99"/>
                <w:sz w:val="24"/>
              </w:rPr>
              <w:t>-</w:t>
            </w:r>
          </w:p>
        </w:tc>
      </w:tr>
      <w:tr w:rsidR="003B33FC" w14:paraId="581FD115" w14:textId="77777777" w:rsidTr="00704203">
        <w:trPr>
          <w:trHeight w:val="284"/>
        </w:trPr>
        <w:tc>
          <w:tcPr>
            <w:tcW w:w="1514" w:type="dxa"/>
          </w:tcPr>
          <w:p w14:paraId="755B7F9A" w14:textId="77777777" w:rsidR="003B33FC" w:rsidRDefault="003B33FC" w:rsidP="00704203">
            <w:pPr>
              <w:pStyle w:val="TableParagraph"/>
              <w:ind w:left="90" w:right="54"/>
              <w:rPr>
                <w:sz w:val="24"/>
              </w:rPr>
            </w:pPr>
            <w:r>
              <w:rPr>
                <w:spacing w:val="-5"/>
                <w:sz w:val="24"/>
              </w:rPr>
              <w:t>361</w:t>
            </w:r>
          </w:p>
        </w:tc>
        <w:tc>
          <w:tcPr>
            <w:tcW w:w="1276" w:type="dxa"/>
          </w:tcPr>
          <w:p w14:paraId="523B34D3" w14:textId="77777777" w:rsidR="003B33FC" w:rsidRDefault="003B33FC" w:rsidP="00704203">
            <w:pPr>
              <w:pStyle w:val="TableParagraph"/>
              <w:ind w:left="65"/>
              <w:rPr>
                <w:sz w:val="24"/>
              </w:rPr>
            </w:pPr>
            <w:r>
              <w:rPr>
                <w:spacing w:val="-2"/>
                <w:sz w:val="24"/>
              </w:rPr>
              <w:t>409580.94</w:t>
            </w:r>
          </w:p>
        </w:tc>
        <w:tc>
          <w:tcPr>
            <w:tcW w:w="1276" w:type="dxa"/>
          </w:tcPr>
          <w:p w14:paraId="4466627C" w14:textId="77777777" w:rsidR="003B33FC" w:rsidRDefault="003B33FC" w:rsidP="00704203">
            <w:pPr>
              <w:pStyle w:val="TableParagraph"/>
              <w:ind w:left="66" w:right="27"/>
              <w:rPr>
                <w:sz w:val="24"/>
              </w:rPr>
            </w:pPr>
            <w:r>
              <w:rPr>
                <w:spacing w:val="-2"/>
                <w:sz w:val="24"/>
              </w:rPr>
              <w:t>2160165.93</w:t>
            </w:r>
          </w:p>
        </w:tc>
        <w:tc>
          <w:tcPr>
            <w:tcW w:w="2490" w:type="dxa"/>
          </w:tcPr>
          <w:p w14:paraId="26DD151A"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0A7F490F" w14:textId="77777777" w:rsidR="003B33FC" w:rsidRDefault="003B33FC" w:rsidP="00704203">
            <w:pPr>
              <w:pStyle w:val="TableParagraph"/>
              <w:ind w:left="792" w:right="761"/>
              <w:rPr>
                <w:sz w:val="24"/>
              </w:rPr>
            </w:pPr>
            <w:r>
              <w:rPr>
                <w:spacing w:val="-4"/>
                <w:sz w:val="24"/>
              </w:rPr>
              <w:t>2.50</w:t>
            </w:r>
          </w:p>
        </w:tc>
        <w:tc>
          <w:tcPr>
            <w:tcW w:w="1575" w:type="dxa"/>
          </w:tcPr>
          <w:p w14:paraId="50228A48" w14:textId="77777777" w:rsidR="003B33FC" w:rsidRDefault="003B33FC" w:rsidP="00704203">
            <w:pPr>
              <w:pStyle w:val="TableParagraph"/>
              <w:ind w:right="710"/>
              <w:jc w:val="right"/>
              <w:rPr>
                <w:sz w:val="24"/>
              </w:rPr>
            </w:pPr>
            <w:r>
              <w:rPr>
                <w:w w:val="99"/>
                <w:sz w:val="24"/>
              </w:rPr>
              <w:t>-</w:t>
            </w:r>
          </w:p>
        </w:tc>
      </w:tr>
      <w:tr w:rsidR="003B33FC" w14:paraId="0C7B7EFD" w14:textId="77777777" w:rsidTr="00704203">
        <w:trPr>
          <w:trHeight w:val="284"/>
        </w:trPr>
        <w:tc>
          <w:tcPr>
            <w:tcW w:w="1514" w:type="dxa"/>
          </w:tcPr>
          <w:p w14:paraId="57A5062B" w14:textId="77777777" w:rsidR="003B33FC" w:rsidRDefault="003B33FC" w:rsidP="00704203">
            <w:pPr>
              <w:pStyle w:val="TableParagraph"/>
              <w:ind w:left="90" w:right="54"/>
              <w:rPr>
                <w:sz w:val="24"/>
              </w:rPr>
            </w:pPr>
            <w:r>
              <w:rPr>
                <w:spacing w:val="-5"/>
                <w:sz w:val="24"/>
              </w:rPr>
              <w:t>362</w:t>
            </w:r>
          </w:p>
        </w:tc>
        <w:tc>
          <w:tcPr>
            <w:tcW w:w="1276" w:type="dxa"/>
          </w:tcPr>
          <w:p w14:paraId="70EA7CE7" w14:textId="77777777" w:rsidR="003B33FC" w:rsidRDefault="003B33FC" w:rsidP="00704203">
            <w:pPr>
              <w:pStyle w:val="TableParagraph"/>
              <w:ind w:left="65"/>
              <w:rPr>
                <w:sz w:val="24"/>
              </w:rPr>
            </w:pPr>
            <w:r>
              <w:rPr>
                <w:spacing w:val="-2"/>
                <w:sz w:val="24"/>
              </w:rPr>
              <w:t>409589.22</w:t>
            </w:r>
          </w:p>
        </w:tc>
        <w:tc>
          <w:tcPr>
            <w:tcW w:w="1276" w:type="dxa"/>
          </w:tcPr>
          <w:p w14:paraId="6EC6AF96" w14:textId="77777777" w:rsidR="003B33FC" w:rsidRDefault="003B33FC" w:rsidP="00704203">
            <w:pPr>
              <w:pStyle w:val="TableParagraph"/>
              <w:ind w:left="66" w:right="27"/>
              <w:rPr>
                <w:sz w:val="24"/>
              </w:rPr>
            </w:pPr>
            <w:r>
              <w:rPr>
                <w:spacing w:val="-2"/>
                <w:sz w:val="24"/>
              </w:rPr>
              <w:t>2160175.81</w:t>
            </w:r>
          </w:p>
        </w:tc>
        <w:tc>
          <w:tcPr>
            <w:tcW w:w="2490" w:type="dxa"/>
          </w:tcPr>
          <w:p w14:paraId="574B0F7E"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759E344E" w14:textId="77777777" w:rsidR="003B33FC" w:rsidRDefault="003B33FC" w:rsidP="00704203">
            <w:pPr>
              <w:pStyle w:val="TableParagraph"/>
              <w:ind w:left="792" w:right="761"/>
              <w:rPr>
                <w:sz w:val="24"/>
              </w:rPr>
            </w:pPr>
            <w:r>
              <w:rPr>
                <w:spacing w:val="-4"/>
                <w:sz w:val="24"/>
              </w:rPr>
              <w:t>2.50</w:t>
            </w:r>
          </w:p>
        </w:tc>
        <w:tc>
          <w:tcPr>
            <w:tcW w:w="1575" w:type="dxa"/>
          </w:tcPr>
          <w:p w14:paraId="514984E1" w14:textId="77777777" w:rsidR="003B33FC" w:rsidRDefault="003B33FC" w:rsidP="00704203">
            <w:pPr>
              <w:pStyle w:val="TableParagraph"/>
              <w:ind w:right="710"/>
              <w:jc w:val="right"/>
              <w:rPr>
                <w:sz w:val="24"/>
              </w:rPr>
            </w:pPr>
            <w:r>
              <w:rPr>
                <w:w w:val="99"/>
                <w:sz w:val="24"/>
              </w:rPr>
              <w:t>-</w:t>
            </w:r>
          </w:p>
        </w:tc>
      </w:tr>
      <w:tr w:rsidR="003B33FC" w14:paraId="271AEEC7" w14:textId="77777777" w:rsidTr="00704203">
        <w:trPr>
          <w:trHeight w:val="284"/>
        </w:trPr>
        <w:tc>
          <w:tcPr>
            <w:tcW w:w="1514" w:type="dxa"/>
          </w:tcPr>
          <w:p w14:paraId="78C35BD1" w14:textId="77777777" w:rsidR="003B33FC" w:rsidRDefault="003B33FC" w:rsidP="00704203">
            <w:pPr>
              <w:pStyle w:val="TableParagraph"/>
              <w:ind w:left="90" w:right="54"/>
              <w:rPr>
                <w:sz w:val="24"/>
              </w:rPr>
            </w:pPr>
            <w:r>
              <w:rPr>
                <w:spacing w:val="-5"/>
                <w:sz w:val="24"/>
              </w:rPr>
              <w:t>363</w:t>
            </w:r>
          </w:p>
        </w:tc>
        <w:tc>
          <w:tcPr>
            <w:tcW w:w="1276" w:type="dxa"/>
          </w:tcPr>
          <w:p w14:paraId="79A64BB2" w14:textId="77777777" w:rsidR="003B33FC" w:rsidRDefault="003B33FC" w:rsidP="00704203">
            <w:pPr>
              <w:pStyle w:val="TableParagraph"/>
              <w:ind w:left="65"/>
              <w:rPr>
                <w:sz w:val="24"/>
              </w:rPr>
            </w:pPr>
            <w:r>
              <w:rPr>
                <w:spacing w:val="-2"/>
                <w:sz w:val="24"/>
              </w:rPr>
              <w:t>409586.49</w:t>
            </w:r>
          </w:p>
        </w:tc>
        <w:tc>
          <w:tcPr>
            <w:tcW w:w="1276" w:type="dxa"/>
          </w:tcPr>
          <w:p w14:paraId="7BB2E5B8" w14:textId="77777777" w:rsidR="003B33FC" w:rsidRDefault="003B33FC" w:rsidP="00704203">
            <w:pPr>
              <w:pStyle w:val="TableParagraph"/>
              <w:ind w:left="66" w:right="27"/>
              <w:rPr>
                <w:sz w:val="24"/>
              </w:rPr>
            </w:pPr>
            <w:r>
              <w:rPr>
                <w:spacing w:val="-2"/>
                <w:sz w:val="24"/>
              </w:rPr>
              <w:t>2160220.03</w:t>
            </w:r>
          </w:p>
        </w:tc>
        <w:tc>
          <w:tcPr>
            <w:tcW w:w="2490" w:type="dxa"/>
          </w:tcPr>
          <w:p w14:paraId="1923C001"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0B899918" w14:textId="77777777" w:rsidR="003B33FC" w:rsidRDefault="003B33FC" w:rsidP="00704203">
            <w:pPr>
              <w:pStyle w:val="TableParagraph"/>
              <w:ind w:left="792" w:right="761"/>
              <w:rPr>
                <w:sz w:val="24"/>
              </w:rPr>
            </w:pPr>
            <w:r>
              <w:rPr>
                <w:spacing w:val="-4"/>
                <w:sz w:val="24"/>
              </w:rPr>
              <w:t>2.50</w:t>
            </w:r>
          </w:p>
        </w:tc>
        <w:tc>
          <w:tcPr>
            <w:tcW w:w="1575" w:type="dxa"/>
          </w:tcPr>
          <w:p w14:paraId="38C2E012" w14:textId="77777777" w:rsidR="003B33FC" w:rsidRDefault="003B33FC" w:rsidP="00704203">
            <w:pPr>
              <w:pStyle w:val="TableParagraph"/>
              <w:ind w:right="710"/>
              <w:jc w:val="right"/>
              <w:rPr>
                <w:sz w:val="24"/>
              </w:rPr>
            </w:pPr>
            <w:r>
              <w:rPr>
                <w:w w:val="99"/>
                <w:sz w:val="24"/>
              </w:rPr>
              <w:t>-</w:t>
            </w:r>
          </w:p>
        </w:tc>
      </w:tr>
      <w:tr w:rsidR="003B33FC" w14:paraId="67D387CA" w14:textId="77777777" w:rsidTr="00704203">
        <w:trPr>
          <w:trHeight w:val="284"/>
        </w:trPr>
        <w:tc>
          <w:tcPr>
            <w:tcW w:w="1514" w:type="dxa"/>
          </w:tcPr>
          <w:p w14:paraId="4F4712C5" w14:textId="77777777" w:rsidR="003B33FC" w:rsidRDefault="003B33FC" w:rsidP="00704203">
            <w:pPr>
              <w:pStyle w:val="TableParagraph"/>
              <w:ind w:left="90" w:right="54"/>
              <w:rPr>
                <w:sz w:val="24"/>
              </w:rPr>
            </w:pPr>
            <w:r>
              <w:rPr>
                <w:spacing w:val="-5"/>
                <w:sz w:val="24"/>
              </w:rPr>
              <w:t>364</w:t>
            </w:r>
          </w:p>
        </w:tc>
        <w:tc>
          <w:tcPr>
            <w:tcW w:w="1276" w:type="dxa"/>
          </w:tcPr>
          <w:p w14:paraId="74A7FE88" w14:textId="77777777" w:rsidR="003B33FC" w:rsidRDefault="003B33FC" w:rsidP="00704203">
            <w:pPr>
              <w:pStyle w:val="TableParagraph"/>
              <w:ind w:left="65"/>
              <w:rPr>
                <w:sz w:val="24"/>
              </w:rPr>
            </w:pPr>
            <w:r>
              <w:rPr>
                <w:spacing w:val="-2"/>
                <w:sz w:val="24"/>
              </w:rPr>
              <w:t>409578.23</w:t>
            </w:r>
          </w:p>
        </w:tc>
        <w:tc>
          <w:tcPr>
            <w:tcW w:w="1276" w:type="dxa"/>
          </w:tcPr>
          <w:p w14:paraId="6BDCA7FB" w14:textId="77777777" w:rsidR="003B33FC" w:rsidRDefault="003B33FC" w:rsidP="00704203">
            <w:pPr>
              <w:pStyle w:val="TableParagraph"/>
              <w:ind w:left="66" w:right="27"/>
              <w:rPr>
                <w:sz w:val="24"/>
              </w:rPr>
            </w:pPr>
            <w:r>
              <w:rPr>
                <w:spacing w:val="-2"/>
                <w:sz w:val="24"/>
              </w:rPr>
              <w:t>2160264.36</w:t>
            </w:r>
          </w:p>
        </w:tc>
        <w:tc>
          <w:tcPr>
            <w:tcW w:w="2490" w:type="dxa"/>
          </w:tcPr>
          <w:p w14:paraId="0B253CB3"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2E9663E3" w14:textId="77777777" w:rsidR="003B33FC" w:rsidRDefault="003B33FC" w:rsidP="00704203">
            <w:pPr>
              <w:pStyle w:val="TableParagraph"/>
              <w:ind w:left="792" w:right="761"/>
              <w:rPr>
                <w:sz w:val="24"/>
              </w:rPr>
            </w:pPr>
            <w:r>
              <w:rPr>
                <w:spacing w:val="-4"/>
                <w:sz w:val="24"/>
              </w:rPr>
              <w:t>2.50</w:t>
            </w:r>
          </w:p>
        </w:tc>
        <w:tc>
          <w:tcPr>
            <w:tcW w:w="1575" w:type="dxa"/>
          </w:tcPr>
          <w:p w14:paraId="5A82D288" w14:textId="77777777" w:rsidR="003B33FC" w:rsidRDefault="003B33FC" w:rsidP="00704203">
            <w:pPr>
              <w:pStyle w:val="TableParagraph"/>
              <w:ind w:right="710"/>
              <w:jc w:val="right"/>
              <w:rPr>
                <w:sz w:val="24"/>
              </w:rPr>
            </w:pPr>
            <w:r>
              <w:rPr>
                <w:w w:val="99"/>
                <w:sz w:val="24"/>
              </w:rPr>
              <w:t>-</w:t>
            </w:r>
          </w:p>
        </w:tc>
      </w:tr>
      <w:tr w:rsidR="003B33FC" w14:paraId="52FD8409" w14:textId="77777777" w:rsidTr="00704203">
        <w:trPr>
          <w:trHeight w:val="284"/>
        </w:trPr>
        <w:tc>
          <w:tcPr>
            <w:tcW w:w="1514" w:type="dxa"/>
          </w:tcPr>
          <w:p w14:paraId="390D4F2A" w14:textId="77777777" w:rsidR="003B33FC" w:rsidRDefault="003B33FC" w:rsidP="00704203">
            <w:pPr>
              <w:pStyle w:val="TableParagraph"/>
              <w:ind w:left="90" w:right="54"/>
              <w:rPr>
                <w:sz w:val="24"/>
              </w:rPr>
            </w:pPr>
            <w:r>
              <w:rPr>
                <w:spacing w:val="-5"/>
                <w:sz w:val="24"/>
              </w:rPr>
              <w:t>365</w:t>
            </w:r>
          </w:p>
        </w:tc>
        <w:tc>
          <w:tcPr>
            <w:tcW w:w="1276" w:type="dxa"/>
          </w:tcPr>
          <w:p w14:paraId="4EA2BE9F" w14:textId="77777777" w:rsidR="003B33FC" w:rsidRDefault="003B33FC" w:rsidP="00704203">
            <w:pPr>
              <w:pStyle w:val="TableParagraph"/>
              <w:ind w:left="65"/>
              <w:rPr>
                <w:sz w:val="24"/>
              </w:rPr>
            </w:pPr>
            <w:r>
              <w:rPr>
                <w:spacing w:val="-2"/>
                <w:sz w:val="24"/>
              </w:rPr>
              <w:t>409553.50</w:t>
            </w:r>
          </w:p>
        </w:tc>
        <w:tc>
          <w:tcPr>
            <w:tcW w:w="1276" w:type="dxa"/>
          </w:tcPr>
          <w:p w14:paraId="5477B4B9" w14:textId="77777777" w:rsidR="003B33FC" w:rsidRDefault="003B33FC" w:rsidP="00704203">
            <w:pPr>
              <w:pStyle w:val="TableParagraph"/>
              <w:ind w:left="66" w:right="27"/>
              <w:rPr>
                <w:sz w:val="24"/>
              </w:rPr>
            </w:pPr>
            <w:r>
              <w:rPr>
                <w:spacing w:val="-2"/>
                <w:sz w:val="24"/>
              </w:rPr>
              <w:t>2160279.04</w:t>
            </w:r>
          </w:p>
        </w:tc>
        <w:tc>
          <w:tcPr>
            <w:tcW w:w="2490" w:type="dxa"/>
          </w:tcPr>
          <w:p w14:paraId="0F5D0AAE"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7F6F7725" w14:textId="77777777" w:rsidR="003B33FC" w:rsidRDefault="003B33FC" w:rsidP="00704203">
            <w:pPr>
              <w:pStyle w:val="TableParagraph"/>
              <w:ind w:left="792" w:right="761"/>
              <w:rPr>
                <w:sz w:val="24"/>
              </w:rPr>
            </w:pPr>
            <w:r>
              <w:rPr>
                <w:spacing w:val="-4"/>
                <w:sz w:val="24"/>
              </w:rPr>
              <w:t>2.50</w:t>
            </w:r>
          </w:p>
        </w:tc>
        <w:tc>
          <w:tcPr>
            <w:tcW w:w="1575" w:type="dxa"/>
          </w:tcPr>
          <w:p w14:paraId="723AC0A6" w14:textId="77777777" w:rsidR="003B33FC" w:rsidRDefault="003B33FC" w:rsidP="00704203">
            <w:pPr>
              <w:pStyle w:val="TableParagraph"/>
              <w:ind w:right="710"/>
              <w:jc w:val="right"/>
              <w:rPr>
                <w:sz w:val="24"/>
              </w:rPr>
            </w:pPr>
            <w:r>
              <w:rPr>
                <w:w w:val="99"/>
                <w:sz w:val="24"/>
              </w:rPr>
              <w:t>-</w:t>
            </w:r>
          </w:p>
        </w:tc>
      </w:tr>
      <w:tr w:rsidR="003B33FC" w14:paraId="10168773" w14:textId="77777777" w:rsidTr="00704203">
        <w:trPr>
          <w:trHeight w:val="284"/>
        </w:trPr>
        <w:tc>
          <w:tcPr>
            <w:tcW w:w="1514" w:type="dxa"/>
          </w:tcPr>
          <w:p w14:paraId="62BF1E1E" w14:textId="77777777" w:rsidR="003B33FC" w:rsidRDefault="003B33FC" w:rsidP="00704203">
            <w:pPr>
              <w:pStyle w:val="TableParagraph"/>
              <w:ind w:left="90" w:right="54"/>
              <w:rPr>
                <w:sz w:val="24"/>
              </w:rPr>
            </w:pPr>
            <w:r>
              <w:rPr>
                <w:spacing w:val="-5"/>
                <w:sz w:val="24"/>
              </w:rPr>
              <w:t>366</w:t>
            </w:r>
          </w:p>
        </w:tc>
        <w:tc>
          <w:tcPr>
            <w:tcW w:w="1276" w:type="dxa"/>
          </w:tcPr>
          <w:p w14:paraId="58F33E5D" w14:textId="77777777" w:rsidR="003B33FC" w:rsidRDefault="003B33FC" w:rsidP="00704203">
            <w:pPr>
              <w:pStyle w:val="TableParagraph"/>
              <w:ind w:left="65"/>
              <w:rPr>
                <w:sz w:val="24"/>
              </w:rPr>
            </w:pPr>
            <w:r>
              <w:rPr>
                <w:spacing w:val="-2"/>
                <w:sz w:val="24"/>
              </w:rPr>
              <w:t>409510.96</w:t>
            </w:r>
          </w:p>
        </w:tc>
        <w:tc>
          <w:tcPr>
            <w:tcW w:w="1276" w:type="dxa"/>
          </w:tcPr>
          <w:p w14:paraId="06AC4AFC" w14:textId="77777777" w:rsidR="003B33FC" w:rsidRDefault="003B33FC" w:rsidP="00704203">
            <w:pPr>
              <w:pStyle w:val="TableParagraph"/>
              <w:ind w:left="66" w:right="27"/>
              <w:rPr>
                <w:sz w:val="24"/>
              </w:rPr>
            </w:pPr>
            <w:r>
              <w:rPr>
                <w:spacing w:val="-2"/>
                <w:sz w:val="24"/>
              </w:rPr>
              <w:t>2160291.84</w:t>
            </w:r>
          </w:p>
        </w:tc>
        <w:tc>
          <w:tcPr>
            <w:tcW w:w="2490" w:type="dxa"/>
          </w:tcPr>
          <w:p w14:paraId="1AC546D1"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1D3A8C48" w14:textId="77777777" w:rsidR="003B33FC" w:rsidRDefault="003B33FC" w:rsidP="00704203">
            <w:pPr>
              <w:pStyle w:val="TableParagraph"/>
              <w:ind w:left="792" w:right="761"/>
              <w:rPr>
                <w:sz w:val="24"/>
              </w:rPr>
            </w:pPr>
            <w:r>
              <w:rPr>
                <w:spacing w:val="-4"/>
                <w:sz w:val="24"/>
              </w:rPr>
              <w:t>1.00</w:t>
            </w:r>
          </w:p>
        </w:tc>
        <w:tc>
          <w:tcPr>
            <w:tcW w:w="1575" w:type="dxa"/>
          </w:tcPr>
          <w:p w14:paraId="6A245D27" w14:textId="77777777" w:rsidR="003B33FC" w:rsidRDefault="003B33FC" w:rsidP="00704203">
            <w:pPr>
              <w:pStyle w:val="TableParagraph"/>
              <w:ind w:right="710"/>
              <w:jc w:val="right"/>
              <w:rPr>
                <w:sz w:val="24"/>
              </w:rPr>
            </w:pPr>
            <w:r>
              <w:rPr>
                <w:w w:val="99"/>
                <w:sz w:val="24"/>
              </w:rPr>
              <w:t>-</w:t>
            </w:r>
          </w:p>
        </w:tc>
      </w:tr>
      <w:tr w:rsidR="003B33FC" w14:paraId="1AE803CF" w14:textId="77777777" w:rsidTr="00704203">
        <w:trPr>
          <w:trHeight w:val="284"/>
        </w:trPr>
        <w:tc>
          <w:tcPr>
            <w:tcW w:w="1514" w:type="dxa"/>
          </w:tcPr>
          <w:p w14:paraId="4B56F7EE" w14:textId="77777777" w:rsidR="003B33FC" w:rsidRDefault="003B33FC" w:rsidP="00704203">
            <w:pPr>
              <w:pStyle w:val="TableParagraph"/>
              <w:ind w:left="90" w:right="54"/>
              <w:rPr>
                <w:sz w:val="24"/>
              </w:rPr>
            </w:pPr>
            <w:r>
              <w:rPr>
                <w:spacing w:val="-5"/>
                <w:sz w:val="24"/>
              </w:rPr>
              <w:t>367</w:t>
            </w:r>
          </w:p>
        </w:tc>
        <w:tc>
          <w:tcPr>
            <w:tcW w:w="1276" w:type="dxa"/>
          </w:tcPr>
          <w:p w14:paraId="6272454B" w14:textId="77777777" w:rsidR="003B33FC" w:rsidRDefault="003B33FC" w:rsidP="00704203">
            <w:pPr>
              <w:pStyle w:val="TableParagraph"/>
              <w:ind w:left="65"/>
              <w:rPr>
                <w:sz w:val="24"/>
              </w:rPr>
            </w:pPr>
            <w:r>
              <w:rPr>
                <w:spacing w:val="-2"/>
                <w:sz w:val="24"/>
              </w:rPr>
              <w:t>409461.48</w:t>
            </w:r>
          </w:p>
        </w:tc>
        <w:tc>
          <w:tcPr>
            <w:tcW w:w="1276" w:type="dxa"/>
          </w:tcPr>
          <w:p w14:paraId="54D9344C" w14:textId="77777777" w:rsidR="003B33FC" w:rsidRDefault="003B33FC" w:rsidP="00704203">
            <w:pPr>
              <w:pStyle w:val="TableParagraph"/>
              <w:ind w:left="66" w:right="27"/>
              <w:rPr>
                <w:sz w:val="24"/>
              </w:rPr>
            </w:pPr>
            <w:r>
              <w:rPr>
                <w:spacing w:val="-2"/>
                <w:sz w:val="24"/>
              </w:rPr>
              <w:t>2160284.11</w:t>
            </w:r>
          </w:p>
        </w:tc>
        <w:tc>
          <w:tcPr>
            <w:tcW w:w="2490" w:type="dxa"/>
          </w:tcPr>
          <w:p w14:paraId="2BB83096"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542CB053" w14:textId="77777777" w:rsidR="003B33FC" w:rsidRDefault="003B33FC" w:rsidP="00704203">
            <w:pPr>
              <w:pStyle w:val="TableParagraph"/>
              <w:ind w:left="792" w:right="761"/>
              <w:rPr>
                <w:sz w:val="24"/>
              </w:rPr>
            </w:pPr>
            <w:r>
              <w:rPr>
                <w:spacing w:val="-4"/>
                <w:sz w:val="24"/>
              </w:rPr>
              <w:t>2.50</w:t>
            </w:r>
          </w:p>
        </w:tc>
        <w:tc>
          <w:tcPr>
            <w:tcW w:w="1575" w:type="dxa"/>
          </w:tcPr>
          <w:p w14:paraId="51754514" w14:textId="77777777" w:rsidR="003B33FC" w:rsidRDefault="003B33FC" w:rsidP="00704203">
            <w:pPr>
              <w:pStyle w:val="TableParagraph"/>
              <w:ind w:right="710"/>
              <w:jc w:val="right"/>
              <w:rPr>
                <w:sz w:val="24"/>
              </w:rPr>
            </w:pPr>
            <w:r>
              <w:rPr>
                <w:w w:val="99"/>
                <w:sz w:val="24"/>
              </w:rPr>
              <w:t>-</w:t>
            </w:r>
          </w:p>
        </w:tc>
      </w:tr>
      <w:tr w:rsidR="003B33FC" w14:paraId="12B56740" w14:textId="77777777" w:rsidTr="00704203">
        <w:trPr>
          <w:trHeight w:val="284"/>
        </w:trPr>
        <w:tc>
          <w:tcPr>
            <w:tcW w:w="1514" w:type="dxa"/>
          </w:tcPr>
          <w:p w14:paraId="51E6D31F" w14:textId="77777777" w:rsidR="003B33FC" w:rsidRDefault="003B33FC" w:rsidP="00704203">
            <w:pPr>
              <w:pStyle w:val="TableParagraph"/>
              <w:ind w:left="90" w:right="54"/>
              <w:rPr>
                <w:sz w:val="24"/>
              </w:rPr>
            </w:pPr>
            <w:r>
              <w:rPr>
                <w:spacing w:val="-5"/>
                <w:sz w:val="24"/>
              </w:rPr>
              <w:t>368</w:t>
            </w:r>
          </w:p>
        </w:tc>
        <w:tc>
          <w:tcPr>
            <w:tcW w:w="1276" w:type="dxa"/>
          </w:tcPr>
          <w:p w14:paraId="1F3E2B93" w14:textId="77777777" w:rsidR="003B33FC" w:rsidRDefault="003B33FC" w:rsidP="00704203">
            <w:pPr>
              <w:pStyle w:val="TableParagraph"/>
              <w:ind w:left="65"/>
              <w:rPr>
                <w:sz w:val="24"/>
              </w:rPr>
            </w:pPr>
            <w:r>
              <w:rPr>
                <w:spacing w:val="-2"/>
                <w:sz w:val="24"/>
              </w:rPr>
              <w:t>409441.13</w:t>
            </w:r>
          </w:p>
        </w:tc>
        <w:tc>
          <w:tcPr>
            <w:tcW w:w="1276" w:type="dxa"/>
          </w:tcPr>
          <w:p w14:paraId="2F1A5BAD" w14:textId="77777777" w:rsidR="003B33FC" w:rsidRDefault="003B33FC" w:rsidP="00704203">
            <w:pPr>
              <w:pStyle w:val="TableParagraph"/>
              <w:ind w:left="66" w:right="27"/>
              <w:rPr>
                <w:sz w:val="24"/>
              </w:rPr>
            </w:pPr>
            <w:r>
              <w:rPr>
                <w:spacing w:val="-2"/>
                <w:sz w:val="24"/>
              </w:rPr>
              <w:t>2160287.25</w:t>
            </w:r>
          </w:p>
        </w:tc>
        <w:tc>
          <w:tcPr>
            <w:tcW w:w="2490" w:type="dxa"/>
          </w:tcPr>
          <w:p w14:paraId="213BDB4F"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105928EA" w14:textId="77777777" w:rsidR="003B33FC" w:rsidRDefault="003B33FC" w:rsidP="00704203">
            <w:pPr>
              <w:pStyle w:val="TableParagraph"/>
              <w:ind w:left="792" w:right="761"/>
              <w:rPr>
                <w:sz w:val="24"/>
              </w:rPr>
            </w:pPr>
            <w:r>
              <w:rPr>
                <w:spacing w:val="-4"/>
                <w:sz w:val="24"/>
              </w:rPr>
              <w:t>2.50</w:t>
            </w:r>
          </w:p>
        </w:tc>
        <w:tc>
          <w:tcPr>
            <w:tcW w:w="1575" w:type="dxa"/>
          </w:tcPr>
          <w:p w14:paraId="478349DC" w14:textId="77777777" w:rsidR="003B33FC" w:rsidRDefault="003B33FC" w:rsidP="00704203">
            <w:pPr>
              <w:pStyle w:val="TableParagraph"/>
              <w:ind w:right="710"/>
              <w:jc w:val="right"/>
              <w:rPr>
                <w:sz w:val="24"/>
              </w:rPr>
            </w:pPr>
            <w:r>
              <w:rPr>
                <w:w w:val="99"/>
                <w:sz w:val="24"/>
              </w:rPr>
              <w:t>-</w:t>
            </w:r>
          </w:p>
        </w:tc>
      </w:tr>
      <w:tr w:rsidR="003B33FC" w14:paraId="768F137B" w14:textId="77777777" w:rsidTr="00704203">
        <w:trPr>
          <w:trHeight w:val="284"/>
        </w:trPr>
        <w:tc>
          <w:tcPr>
            <w:tcW w:w="1514" w:type="dxa"/>
          </w:tcPr>
          <w:p w14:paraId="5446AC0F" w14:textId="77777777" w:rsidR="003B33FC" w:rsidRDefault="003B33FC" w:rsidP="00704203">
            <w:pPr>
              <w:pStyle w:val="TableParagraph"/>
              <w:ind w:left="90" w:right="54"/>
              <w:rPr>
                <w:sz w:val="24"/>
              </w:rPr>
            </w:pPr>
            <w:r>
              <w:rPr>
                <w:spacing w:val="-5"/>
                <w:sz w:val="24"/>
              </w:rPr>
              <w:t>369</w:t>
            </w:r>
          </w:p>
        </w:tc>
        <w:tc>
          <w:tcPr>
            <w:tcW w:w="1276" w:type="dxa"/>
          </w:tcPr>
          <w:p w14:paraId="3643A2ED" w14:textId="77777777" w:rsidR="003B33FC" w:rsidRDefault="003B33FC" w:rsidP="00704203">
            <w:pPr>
              <w:pStyle w:val="TableParagraph"/>
              <w:ind w:left="65"/>
              <w:rPr>
                <w:sz w:val="24"/>
              </w:rPr>
            </w:pPr>
            <w:r>
              <w:rPr>
                <w:spacing w:val="-2"/>
                <w:sz w:val="24"/>
              </w:rPr>
              <w:t>409463.68</w:t>
            </w:r>
          </w:p>
        </w:tc>
        <w:tc>
          <w:tcPr>
            <w:tcW w:w="1276" w:type="dxa"/>
          </w:tcPr>
          <w:p w14:paraId="5BCE3204" w14:textId="77777777" w:rsidR="003B33FC" w:rsidRDefault="003B33FC" w:rsidP="00704203">
            <w:pPr>
              <w:pStyle w:val="TableParagraph"/>
              <w:ind w:left="66" w:right="27"/>
              <w:rPr>
                <w:sz w:val="24"/>
              </w:rPr>
            </w:pPr>
            <w:r>
              <w:rPr>
                <w:spacing w:val="-2"/>
                <w:sz w:val="24"/>
              </w:rPr>
              <w:t>2160442.60</w:t>
            </w:r>
          </w:p>
        </w:tc>
        <w:tc>
          <w:tcPr>
            <w:tcW w:w="2490" w:type="dxa"/>
          </w:tcPr>
          <w:p w14:paraId="1061AE14"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0E5FFAF4" w14:textId="77777777" w:rsidR="003B33FC" w:rsidRDefault="003B33FC" w:rsidP="00704203">
            <w:pPr>
              <w:pStyle w:val="TableParagraph"/>
              <w:ind w:left="792" w:right="761"/>
              <w:rPr>
                <w:sz w:val="24"/>
              </w:rPr>
            </w:pPr>
            <w:r>
              <w:rPr>
                <w:spacing w:val="-4"/>
                <w:sz w:val="24"/>
              </w:rPr>
              <w:t>2.50</w:t>
            </w:r>
          </w:p>
        </w:tc>
        <w:tc>
          <w:tcPr>
            <w:tcW w:w="1575" w:type="dxa"/>
          </w:tcPr>
          <w:p w14:paraId="132B1346" w14:textId="77777777" w:rsidR="003B33FC" w:rsidRDefault="003B33FC" w:rsidP="00704203">
            <w:pPr>
              <w:pStyle w:val="TableParagraph"/>
              <w:ind w:right="710"/>
              <w:jc w:val="right"/>
              <w:rPr>
                <w:sz w:val="24"/>
              </w:rPr>
            </w:pPr>
            <w:r>
              <w:rPr>
                <w:w w:val="99"/>
                <w:sz w:val="24"/>
              </w:rPr>
              <w:t>-</w:t>
            </w:r>
          </w:p>
        </w:tc>
      </w:tr>
      <w:tr w:rsidR="003B33FC" w14:paraId="53D723E1" w14:textId="77777777" w:rsidTr="00704203">
        <w:trPr>
          <w:trHeight w:val="284"/>
        </w:trPr>
        <w:tc>
          <w:tcPr>
            <w:tcW w:w="1514" w:type="dxa"/>
          </w:tcPr>
          <w:p w14:paraId="69EB5895" w14:textId="77777777" w:rsidR="003B33FC" w:rsidRDefault="003B33FC" w:rsidP="00704203">
            <w:pPr>
              <w:pStyle w:val="TableParagraph"/>
              <w:ind w:left="90" w:right="54"/>
              <w:rPr>
                <w:sz w:val="24"/>
              </w:rPr>
            </w:pPr>
            <w:r>
              <w:rPr>
                <w:spacing w:val="-5"/>
                <w:sz w:val="24"/>
              </w:rPr>
              <w:t>370</w:t>
            </w:r>
          </w:p>
        </w:tc>
        <w:tc>
          <w:tcPr>
            <w:tcW w:w="1276" w:type="dxa"/>
          </w:tcPr>
          <w:p w14:paraId="04B2328F" w14:textId="77777777" w:rsidR="003B33FC" w:rsidRDefault="003B33FC" w:rsidP="00704203">
            <w:pPr>
              <w:pStyle w:val="TableParagraph"/>
              <w:ind w:left="65"/>
              <w:rPr>
                <w:sz w:val="24"/>
              </w:rPr>
            </w:pPr>
            <w:r>
              <w:rPr>
                <w:spacing w:val="-2"/>
                <w:sz w:val="24"/>
              </w:rPr>
              <w:t>409563.92</w:t>
            </w:r>
          </w:p>
        </w:tc>
        <w:tc>
          <w:tcPr>
            <w:tcW w:w="1276" w:type="dxa"/>
          </w:tcPr>
          <w:p w14:paraId="434A570A" w14:textId="77777777" w:rsidR="003B33FC" w:rsidRDefault="003B33FC" w:rsidP="00704203">
            <w:pPr>
              <w:pStyle w:val="TableParagraph"/>
              <w:ind w:left="66" w:right="27"/>
              <w:rPr>
                <w:sz w:val="24"/>
              </w:rPr>
            </w:pPr>
            <w:r>
              <w:rPr>
                <w:spacing w:val="-2"/>
                <w:sz w:val="24"/>
              </w:rPr>
              <w:t>2160427.57</w:t>
            </w:r>
          </w:p>
        </w:tc>
        <w:tc>
          <w:tcPr>
            <w:tcW w:w="2490" w:type="dxa"/>
          </w:tcPr>
          <w:p w14:paraId="15F9F23A"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30CE5B83" w14:textId="77777777" w:rsidR="003B33FC" w:rsidRDefault="003B33FC" w:rsidP="00704203">
            <w:pPr>
              <w:pStyle w:val="TableParagraph"/>
              <w:ind w:left="792" w:right="761"/>
              <w:rPr>
                <w:sz w:val="24"/>
              </w:rPr>
            </w:pPr>
            <w:r>
              <w:rPr>
                <w:spacing w:val="-4"/>
                <w:sz w:val="24"/>
              </w:rPr>
              <w:t>2.50</w:t>
            </w:r>
          </w:p>
        </w:tc>
        <w:tc>
          <w:tcPr>
            <w:tcW w:w="1575" w:type="dxa"/>
          </w:tcPr>
          <w:p w14:paraId="77996C28" w14:textId="77777777" w:rsidR="003B33FC" w:rsidRDefault="003B33FC" w:rsidP="00704203">
            <w:pPr>
              <w:pStyle w:val="TableParagraph"/>
              <w:ind w:right="710"/>
              <w:jc w:val="right"/>
              <w:rPr>
                <w:sz w:val="24"/>
              </w:rPr>
            </w:pPr>
            <w:r>
              <w:rPr>
                <w:w w:val="99"/>
                <w:sz w:val="24"/>
              </w:rPr>
              <w:t>-</w:t>
            </w:r>
          </w:p>
        </w:tc>
      </w:tr>
      <w:tr w:rsidR="003B33FC" w14:paraId="35762C54" w14:textId="77777777" w:rsidTr="00704203">
        <w:trPr>
          <w:trHeight w:val="284"/>
        </w:trPr>
        <w:tc>
          <w:tcPr>
            <w:tcW w:w="1514" w:type="dxa"/>
          </w:tcPr>
          <w:p w14:paraId="7F88578F" w14:textId="77777777" w:rsidR="003B33FC" w:rsidRDefault="003B33FC" w:rsidP="00704203">
            <w:pPr>
              <w:pStyle w:val="TableParagraph"/>
              <w:ind w:left="90" w:right="54"/>
              <w:rPr>
                <w:sz w:val="24"/>
              </w:rPr>
            </w:pPr>
            <w:r>
              <w:rPr>
                <w:spacing w:val="-5"/>
                <w:sz w:val="24"/>
              </w:rPr>
              <w:t>371</w:t>
            </w:r>
          </w:p>
        </w:tc>
        <w:tc>
          <w:tcPr>
            <w:tcW w:w="1276" w:type="dxa"/>
          </w:tcPr>
          <w:p w14:paraId="2C940D93" w14:textId="77777777" w:rsidR="003B33FC" w:rsidRDefault="003B33FC" w:rsidP="00704203">
            <w:pPr>
              <w:pStyle w:val="TableParagraph"/>
              <w:ind w:left="65"/>
              <w:rPr>
                <w:sz w:val="24"/>
              </w:rPr>
            </w:pPr>
            <w:r>
              <w:rPr>
                <w:spacing w:val="-2"/>
                <w:sz w:val="24"/>
              </w:rPr>
              <w:t>409612.60</w:t>
            </w:r>
          </w:p>
        </w:tc>
        <w:tc>
          <w:tcPr>
            <w:tcW w:w="1276" w:type="dxa"/>
          </w:tcPr>
          <w:p w14:paraId="46D9875C" w14:textId="77777777" w:rsidR="003B33FC" w:rsidRDefault="003B33FC" w:rsidP="00704203">
            <w:pPr>
              <w:pStyle w:val="TableParagraph"/>
              <w:ind w:left="66" w:right="27"/>
              <w:rPr>
                <w:sz w:val="24"/>
              </w:rPr>
            </w:pPr>
            <w:r>
              <w:rPr>
                <w:spacing w:val="-2"/>
                <w:sz w:val="24"/>
              </w:rPr>
              <w:t>2160421.22</w:t>
            </w:r>
          </w:p>
        </w:tc>
        <w:tc>
          <w:tcPr>
            <w:tcW w:w="2490" w:type="dxa"/>
          </w:tcPr>
          <w:p w14:paraId="222AAECA"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5A80311B" w14:textId="77777777" w:rsidR="003B33FC" w:rsidRDefault="003B33FC" w:rsidP="00704203">
            <w:pPr>
              <w:pStyle w:val="TableParagraph"/>
              <w:ind w:left="792" w:right="761"/>
              <w:rPr>
                <w:sz w:val="24"/>
              </w:rPr>
            </w:pPr>
            <w:r>
              <w:rPr>
                <w:spacing w:val="-4"/>
                <w:sz w:val="24"/>
              </w:rPr>
              <w:t>1.00</w:t>
            </w:r>
          </w:p>
        </w:tc>
        <w:tc>
          <w:tcPr>
            <w:tcW w:w="1575" w:type="dxa"/>
          </w:tcPr>
          <w:p w14:paraId="02E8BBB8" w14:textId="77777777" w:rsidR="003B33FC" w:rsidRDefault="003B33FC" w:rsidP="00704203">
            <w:pPr>
              <w:pStyle w:val="TableParagraph"/>
              <w:ind w:right="710"/>
              <w:jc w:val="right"/>
              <w:rPr>
                <w:sz w:val="24"/>
              </w:rPr>
            </w:pPr>
            <w:r>
              <w:rPr>
                <w:w w:val="99"/>
                <w:sz w:val="24"/>
              </w:rPr>
              <w:t>-</w:t>
            </w:r>
          </w:p>
        </w:tc>
      </w:tr>
      <w:tr w:rsidR="003B33FC" w14:paraId="01EFBC4B" w14:textId="77777777" w:rsidTr="00704203">
        <w:trPr>
          <w:trHeight w:val="284"/>
        </w:trPr>
        <w:tc>
          <w:tcPr>
            <w:tcW w:w="1514" w:type="dxa"/>
          </w:tcPr>
          <w:p w14:paraId="118F6BFC" w14:textId="77777777" w:rsidR="003B33FC" w:rsidRDefault="003B33FC" w:rsidP="00704203">
            <w:pPr>
              <w:pStyle w:val="TableParagraph"/>
              <w:ind w:left="90" w:right="54"/>
              <w:rPr>
                <w:sz w:val="24"/>
              </w:rPr>
            </w:pPr>
            <w:r>
              <w:rPr>
                <w:spacing w:val="-5"/>
                <w:sz w:val="24"/>
              </w:rPr>
              <w:t>372</w:t>
            </w:r>
          </w:p>
        </w:tc>
        <w:tc>
          <w:tcPr>
            <w:tcW w:w="1276" w:type="dxa"/>
          </w:tcPr>
          <w:p w14:paraId="462E6861" w14:textId="77777777" w:rsidR="003B33FC" w:rsidRDefault="003B33FC" w:rsidP="00704203">
            <w:pPr>
              <w:pStyle w:val="TableParagraph"/>
              <w:ind w:left="65"/>
              <w:rPr>
                <w:sz w:val="24"/>
              </w:rPr>
            </w:pPr>
            <w:r>
              <w:rPr>
                <w:spacing w:val="-2"/>
                <w:sz w:val="24"/>
              </w:rPr>
              <w:t>409618.10</w:t>
            </w:r>
          </w:p>
        </w:tc>
        <w:tc>
          <w:tcPr>
            <w:tcW w:w="1276" w:type="dxa"/>
          </w:tcPr>
          <w:p w14:paraId="7D67362A" w14:textId="77777777" w:rsidR="003B33FC" w:rsidRDefault="003B33FC" w:rsidP="00704203">
            <w:pPr>
              <w:pStyle w:val="TableParagraph"/>
              <w:ind w:left="66" w:right="27"/>
              <w:rPr>
                <w:sz w:val="24"/>
              </w:rPr>
            </w:pPr>
            <w:r>
              <w:rPr>
                <w:spacing w:val="-2"/>
                <w:sz w:val="24"/>
              </w:rPr>
              <w:t>2160449.11</w:t>
            </w:r>
          </w:p>
        </w:tc>
        <w:tc>
          <w:tcPr>
            <w:tcW w:w="2490" w:type="dxa"/>
          </w:tcPr>
          <w:p w14:paraId="7B95DCCB"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3F445B8C" w14:textId="77777777" w:rsidR="003B33FC" w:rsidRDefault="003B33FC" w:rsidP="00704203">
            <w:pPr>
              <w:pStyle w:val="TableParagraph"/>
              <w:ind w:left="792" w:right="761"/>
              <w:rPr>
                <w:sz w:val="24"/>
              </w:rPr>
            </w:pPr>
            <w:r>
              <w:rPr>
                <w:spacing w:val="-4"/>
                <w:sz w:val="24"/>
              </w:rPr>
              <w:t>1.00</w:t>
            </w:r>
          </w:p>
        </w:tc>
        <w:tc>
          <w:tcPr>
            <w:tcW w:w="1575" w:type="dxa"/>
          </w:tcPr>
          <w:p w14:paraId="3C78D0D1" w14:textId="77777777" w:rsidR="003B33FC" w:rsidRDefault="003B33FC" w:rsidP="00704203">
            <w:pPr>
              <w:pStyle w:val="TableParagraph"/>
              <w:ind w:right="710"/>
              <w:jc w:val="right"/>
              <w:rPr>
                <w:sz w:val="24"/>
              </w:rPr>
            </w:pPr>
            <w:r>
              <w:rPr>
                <w:w w:val="99"/>
                <w:sz w:val="24"/>
              </w:rPr>
              <w:t>-</w:t>
            </w:r>
          </w:p>
        </w:tc>
      </w:tr>
      <w:tr w:rsidR="003B33FC" w14:paraId="43DC113A" w14:textId="77777777" w:rsidTr="00704203">
        <w:trPr>
          <w:trHeight w:val="284"/>
        </w:trPr>
        <w:tc>
          <w:tcPr>
            <w:tcW w:w="1514" w:type="dxa"/>
          </w:tcPr>
          <w:p w14:paraId="65173EF8" w14:textId="77777777" w:rsidR="003B33FC" w:rsidRDefault="003B33FC" w:rsidP="00704203">
            <w:pPr>
              <w:pStyle w:val="TableParagraph"/>
              <w:ind w:left="90" w:right="54"/>
              <w:rPr>
                <w:sz w:val="24"/>
              </w:rPr>
            </w:pPr>
            <w:r>
              <w:rPr>
                <w:spacing w:val="-5"/>
                <w:sz w:val="24"/>
              </w:rPr>
              <w:t>373</w:t>
            </w:r>
          </w:p>
        </w:tc>
        <w:tc>
          <w:tcPr>
            <w:tcW w:w="1276" w:type="dxa"/>
          </w:tcPr>
          <w:p w14:paraId="47D79300" w14:textId="77777777" w:rsidR="003B33FC" w:rsidRDefault="003B33FC" w:rsidP="00704203">
            <w:pPr>
              <w:pStyle w:val="TableParagraph"/>
              <w:ind w:left="65"/>
              <w:rPr>
                <w:sz w:val="24"/>
              </w:rPr>
            </w:pPr>
            <w:r>
              <w:rPr>
                <w:spacing w:val="-2"/>
                <w:sz w:val="24"/>
              </w:rPr>
              <w:t>409623.61</w:t>
            </w:r>
          </w:p>
        </w:tc>
        <w:tc>
          <w:tcPr>
            <w:tcW w:w="1276" w:type="dxa"/>
          </w:tcPr>
          <w:p w14:paraId="342F4EDA" w14:textId="77777777" w:rsidR="003B33FC" w:rsidRDefault="003B33FC" w:rsidP="00704203">
            <w:pPr>
              <w:pStyle w:val="TableParagraph"/>
              <w:ind w:left="66" w:right="27"/>
              <w:rPr>
                <w:sz w:val="24"/>
              </w:rPr>
            </w:pPr>
            <w:r>
              <w:rPr>
                <w:spacing w:val="-2"/>
                <w:sz w:val="24"/>
              </w:rPr>
              <w:t>2160471.86</w:t>
            </w:r>
          </w:p>
        </w:tc>
        <w:tc>
          <w:tcPr>
            <w:tcW w:w="2490" w:type="dxa"/>
          </w:tcPr>
          <w:p w14:paraId="15F0D199"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52A58A3C" w14:textId="77777777" w:rsidR="003B33FC" w:rsidRDefault="003B33FC" w:rsidP="00704203">
            <w:pPr>
              <w:pStyle w:val="TableParagraph"/>
              <w:ind w:left="792" w:right="761"/>
              <w:rPr>
                <w:sz w:val="24"/>
              </w:rPr>
            </w:pPr>
            <w:r>
              <w:rPr>
                <w:spacing w:val="-4"/>
                <w:sz w:val="24"/>
              </w:rPr>
              <w:t>1.00</w:t>
            </w:r>
          </w:p>
        </w:tc>
        <w:tc>
          <w:tcPr>
            <w:tcW w:w="1575" w:type="dxa"/>
          </w:tcPr>
          <w:p w14:paraId="33B50DB8" w14:textId="77777777" w:rsidR="003B33FC" w:rsidRDefault="003B33FC" w:rsidP="00704203">
            <w:pPr>
              <w:pStyle w:val="TableParagraph"/>
              <w:ind w:right="710"/>
              <w:jc w:val="right"/>
              <w:rPr>
                <w:sz w:val="24"/>
              </w:rPr>
            </w:pPr>
            <w:r>
              <w:rPr>
                <w:w w:val="99"/>
                <w:sz w:val="24"/>
              </w:rPr>
              <w:t>-</w:t>
            </w:r>
          </w:p>
        </w:tc>
      </w:tr>
    </w:tbl>
    <w:p w14:paraId="6C8DBF8D" w14:textId="77777777" w:rsidR="003B33FC" w:rsidRDefault="003B33FC" w:rsidP="003B33FC">
      <w:pPr>
        <w:jc w:val="right"/>
        <w:rPr>
          <w:sz w:val="24"/>
        </w:rPr>
        <w:sectPr w:rsidR="003B33FC">
          <w:pgSz w:w="11900" w:h="16840"/>
          <w:pgMar w:top="820" w:right="460" w:bottom="280" w:left="1020" w:header="720" w:footer="720" w:gutter="0"/>
          <w:cols w:space="720"/>
        </w:sectPr>
      </w:pPr>
    </w:p>
    <w:p w14:paraId="14FA6A21" w14:textId="77777777" w:rsidR="003B33FC" w:rsidRDefault="003B33FC" w:rsidP="003B33FC">
      <w:pPr>
        <w:pStyle w:val="a0"/>
        <w:spacing w:before="6"/>
        <w:rPr>
          <w:sz w:val="2"/>
        </w:rPr>
      </w:pP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14"/>
        <w:gridCol w:w="1276"/>
        <w:gridCol w:w="1276"/>
        <w:gridCol w:w="2490"/>
        <w:gridCol w:w="2017"/>
        <w:gridCol w:w="1575"/>
      </w:tblGrid>
      <w:tr w:rsidR="003B33FC" w14:paraId="25A8E58B" w14:textId="77777777" w:rsidTr="00704203">
        <w:trPr>
          <w:trHeight w:val="284"/>
        </w:trPr>
        <w:tc>
          <w:tcPr>
            <w:tcW w:w="1514" w:type="dxa"/>
          </w:tcPr>
          <w:p w14:paraId="65C628A9" w14:textId="77777777" w:rsidR="003B33FC" w:rsidRDefault="003B33FC" w:rsidP="00704203">
            <w:pPr>
              <w:pStyle w:val="TableParagraph"/>
              <w:spacing w:before="0" w:line="265" w:lineRule="exact"/>
              <w:ind w:left="36" w:right="0"/>
              <w:rPr>
                <w:sz w:val="24"/>
              </w:rPr>
            </w:pPr>
            <w:r>
              <w:rPr>
                <w:w w:val="99"/>
                <w:sz w:val="24"/>
              </w:rPr>
              <w:t>1</w:t>
            </w:r>
          </w:p>
        </w:tc>
        <w:tc>
          <w:tcPr>
            <w:tcW w:w="1276" w:type="dxa"/>
          </w:tcPr>
          <w:p w14:paraId="7E12CFD4" w14:textId="77777777" w:rsidR="003B33FC" w:rsidRDefault="003B33FC" w:rsidP="00704203">
            <w:pPr>
              <w:pStyle w:val="TableParagraph"/>
              <w:spacing w:before="0" w:line="265" w:lineRule="exact"/>
              <w:ind w:left="39" w:right="0"/>
              <w:rPr>
                <w:sz w:val="24"/>
              </w:rPr>
            </w:pPr>
            <w:r>
              <w:rPr>
                <w:w w:val="99"/>
                <w:sz w:val="24"/>
              </w:rPr>
              <w:t>2</w:t>
            </w:r>
          </w:p>
        </w:tc>
        <w:tc>
          <w:tcPr>
            <w:tcW w:w="1276" w:type="dxa"/>
          </w:tcPr>
          <w:p w14:paraId="32BC028F" w14:textId="77777777" w:rsidR="003B33FC" w:rsidRDefault="003B33FC" w:rsidP="00704203">
            <w:pPr>
              <w:pStyle w:val="TableParagraph"/>
              <w:spacing w:before="0" w:line="265" w:lineRule="exact"/>
              <w:ind w:left="41" w:right="0"/>
              <w:rPr>
                <w:sz w:val="24"/>
              </w:rPr>
            </w:pPr>
            <w:r>
              <w:rPr>
                <w:w w:val="99"/>
                <w:sz w:val="24"/>
              </w:rPr>
              <w:t>3</w:t>
            </w:r>
          </w:p>
        </w:tc>
        <w:tc>
          <w:tcPr>
            <w:tcW w:w="2490" w:type="dxa"/>
          </w:tcPr>
          <w:p w14:paraId="71BAFC3E" w14:textId="77777777" w:rsidR="003B33FC" w:rsidRDefault="003B33FC" w:rsidP="00704203">
            <w:pPr>
              <w:pStyle w:val="TableParagraph"/>
              <w:spacing w:before="0" w:line="265" w:lineRule="exact"/>
              <w:ind w:left="43" w:right="0"/>
              <w:rPr>
                <w:sz w:val="24"/>
              </w:rPr>
            </w:pPr>
            <w:r>
              <w:rPr>
                <w:w w:val="99"/>
                <w:sz w:val="24"/>
              </w:rPr>
              <w:t>4</w:t>
            </w:r>
          </w:p>
        </w:tc>
        <w:tc>
          <w:tcPr>
            <w:tcW w:w="2017" w:type="dxa"/>
          </w:tcPr>
          <w:p w14:paraId="2D6BBDA0" w14:textId="77777777" w:rsidR="003B33FC" w:rsidRDefault="003B33FC" w:rsidP="00704203">
            <w:pPr>
              <w:pStyle w:val="TableParagraph"/>
              <w:ind w:left="43" w:right="0"/>
              <w:rPr>
                <w:sz w:val="24"/>
              </w:rPr>
            </w:pPr>
            <w:r>
              <w:rPr>
                <w:w w:val="99"/>
                <w:sz w:val="24"/>
              </w:rPr>
              <w:t>5</w:t>
            </w:r>
          </w:p>
        </w:tc>
        <w:tc>
          <w:tcPr>
            <w:tcW w:w="1575" w:type="dxa"/>
          </w:tcPr>
          <w:p w14:paraId="19567A92" w14:textId="77777777" w:rsidR="003B33FC" w:rsidRDefault="003B33FC" w:rsidP="00704203">
            <w:pPr>
              <w:pStyle w:val="TableParagraph"/>
              <w:ind w:right="692"/>
              <w:jc w:val="right"/>
              <w:rPr>
                <w:sz w:val="24"/>
              </w:rPr>
            </w:pPr>
            <w:r>
              <w:rPr>
                <w:w w:val="99"/>
                <w:sz w:val="24"/>
              </w:rPr>
              <w:t>6</w:t>
            </w:r>
          </w:p>
        </w:tc>
      </w:tr>
      <w:tr w:rsidR="003B33FC" w14:paraId="2624EA1B" w14:textId="77777777" w:rsidTr="00704203">
        <w:trPr>
          <w:trHeight w:val="284"/>
        </w:trPr>
        <w:tc>
          <w:tcPr>
            <w:tcW w:w="1514" w:type="dxa"/>
          </w:tcPr>
          <w:p w14:paraId="5B7AC94E" w14:textId="77777777" w:rsidR="003B33FC" w:rsidRDefault="003B33FC" w:rsidP="00704203">
            <w:pPr>
              <w:pStyle w:val="TableParagraph"/>
              <w:ind w:left="90" w:right="54"/>
              <w:rPr>
                <w:sz w:val="24"/>
              </w:rPr>
            </w:pPr>
            <w:r>
              <w:rPr>
                <w:spacing w:val="-5"/>
                <w:sz w:val="24"/>
              </w:rPr>
              <w:t>374</w:t>
            </w:r>
          </w:p>
        </w:tc>
        <w:tc>
          <w:tcPr>
            <w:tcW w:w="1276" w:type="dxa"/>
          </w:tcPr>
          <w:p w14:paraId="10899DF0" w14:textId="77777777" w:rsidR="003B33FC" w:rsidRDefault="003B33FC" w:rsidP="00704203">
            <w:pPr>
              <w:pStyle w:val="TableParagraph"/>
              <w:ind w:left="65"/>
              <w:rPr>
                <w:sz w:val="24"/>
              </w:rPr>
            </w:pPr>
            <w:r>
              <w:rPr>
                <w:spacing w:val="-2"/>
                <w:sz w:val="24"/>
              </w:rPr>
              <w:t>409634.61</w:t>
            </w:r>
          </w:p>
        </w:tc>
        <w:tc>
          <w:tcPr>
            <w:tcW w:w="1276" w:type="dxa"/>
          </w:tcPr>
          <w:p w14:paraId="0A7CC98C" w14:textId="77777777" w:rsidR="003B33FC" w:rsidRDefault="003B33FC" w:rsidP="00704203">
            <w:pPr>
              <w:pStyle w:val="TableParagraph"/>
              <w:ind w:left="66" w:right="27"/>
              <w:rPr>
                <w:sz w:val="24"/>
              </w:rPr>
            </w:pPr>
            <w:r>
              <w:rPr>
                <w:spacing w:val="-2"/>
                <w:sz w:val="24"/>
              </w:rPr>
              <w:t>2160503.93</w:t>
            </w:r>
          </w:p>
        </w:tc>
        <w:tc>
          <w:tcPr>
            <w:tcW w:w="2490" w:type="dxa"/>
          </w:tcPr>
          <w:p w14:paraId="704CACAA"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888E76D" w14:textId="77777777" w:rsidR="003B33FC" w:rsidRDefault="003B33FC" w:rsidP="00704203">
            <w:pPr>
              <w:pStyle w:val="TableParagraph"/>
              <w:ind w:left="792" w:right="761"/>
              <w:rPr>
                <w:sz w:val="24"/>
              </w:rPr>
            </w:pPr>
            <w:r>
              <w:rPr>
                <w:spacing w:val="-4"/>
                <w:sz w:val="24"/>
              </w:rPr>
              <w:t>1.00</w:t>
            </w:r>
          </w:p>
        </w:tc>
        <w:tc>
          <w:tcPr>
            <w:tcW w:w="1575" w:type="dxa"/>
          </w:tcPr>
          <w:p w14:paraId="47230934" w14:textId="77777777" w:rsidR="003B33FC" w:rsidRDefault="003B33FC" w:rsidP="00704203">
            <w:pPr>
              <w:pStyle w:val="TableParagraph"/>
              <w:ind w:right="710"/>
              <w:jc w:val="right"/>
              <w:rPr>
                <w:sz w:val="24"/>
              </w:rPr>
            </w:pPr>
            <w:r>
              <w:rPr>
                <w:w w:val="99"/>
                <w:sz w:val="24"/>
              </w:rPr>
              <w:t>-</w:t>
            </w:r>
          </w:p>
        </w:tc>
      </w:tr>
      <w:tr w:rsidR="003B33FC" w14:paraId="34281E1A" w14:textId="77777777" w:rsidTr="00704203">
        <w:trPr>
          <w:trHeight w:val="284"/>
        </w:trPr>
        <w:tc>
          <w:tcPr>
            <w:tcW w:w="1514" w:type="dxa"/>
          </w:tcPr>
          <w:p w14:paraId="7135DBF5" w14:textId="77777777" w:rsidR="003B33FC" w:rsidRDefault="003B33FC" w:rsidP="00704203">
            <w:pPr>
              <w:pStyle w:val="TableParagraph"/>
              <w:ind w:left="90" w:right="54"/>
              <w:rPr>
                <w:sz w:val="24"/>
              </w:rPr>
            </w:pPr>
            <w:r>
              <w:rPr>
                <w:spacing w:val="-5"/>
                <w:sz w:val="24"/>
              </w:rPr>
              <w:t>375</w:t>
            </w:r>
          </w:p>
        </w:tc>
        <w:tc>
          <w:tcPr>
            <w:tcW w:w="1276" w:type="dxa"/>
          </w:tcPr>
          <w:p w14:paraId="3A443127" w14:textId="77777777" w:rsidR="003B33FC" w:rsidRDefault="003B33FC" w:rsidP="00704203">
            <w:pPr>
              <w:pStyle w:val="TableParagraph"/>
              <w:ind w:left="65"/>
              <w:rPr>
                <w:sz w:val="24"/>
              </w:rPr>
            </w:pPr>
            <w:r>
              <w:rPr>
                <w:spacing w:val="-2"/>
                <w:sz w:val="24"/>
              </w:rPr>
              <w:t>409642.79</w:t>
            </w:r>
          </w:p>
        </w:tc>
        <w:tc>
          <w:tcPr>
            <w:tcW w:w="1276" w:type="dxa"/>
          </w:tcPr>
          <w:p w14:paraId="651E756A" w14:textId="77777777" w:rsidR="003B33FC" w:rsidRDefault="003B33FC" w:rsidP="00704203">
            <w:pPr>
              <w:pStyle w:val="TableParagraph"/>
              <w:ind w:left="66" w:right="27"/>
              <w:rPr>
                <w:sz w:val="24"/>
              </w:rPr>
            </w:pPr>
            <w:r>
              <w:rPr>
                <w:spacing w:val="-2"/>
                <w:sz w:val="24"/>
              </w:rPr>
              <w:t>2160526.76</w:t>
            </w:r>
          </w:p>
        </w:tc>
        <w:tc>
          <w:tcPr>
            <w:tcW w:w="2490" w:type="dxa"/>
          </w:tcPr>
          <w:p w14:paraId="5C8B51F3"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7D3CD70" w14:textId="77777777" w:rsidR="003B33FC" w:rsidRDefault="003B33FC" w:rsidP="00704203">
            <w:pPr>
              <w:pStyle w:val="TableParagraph"/>
              <w:ind w:left="792" w:right="761"/>
              <w:rPr>
                <w:sz w:val="24"/>
              </w:rPr>
            </w:pPr>
            <w:r>
              <w:rPr>
                <w:spacing w:val="-4"/>
                <w:sz w:val="24"/>
              </w:rPr>
              <w:t>1.00</w:t>
            </w:r>
          </w:p>
        </w:tc>
        <w:tc>
          <w:tcPr>
            <w:tcW w:w="1575" w:type="dxa"/>
          </w:tcPr>
          <w:p w14:paraId="437D2CAF" w14:textId="77777777" w:rsidR="003B33FC" w:rsidRDefault="003B33FC" w:rsidP="00704203">
            <w:pPr>
              <w:pStyle w:val="TableParagraph"/>
              <w:ind w:right="710"/>
              <w:jc w:val="right"/>
              <w:rPr>
                <w:sz w:val="24"/>
              </w:rPr>
            </w:pPr>
            <w:r>
              <w:rPr>
                <w:w w:val="99"/>
                <w:sz w:val="24"/>
              </w:rPr>
              <w:t>-</w:t>
            </w:r>
          </w:p>
        </w:tc>
      </w:tr>
      <w:tr w:rsidR="003B33FC" w14:paraId="19829A27" w14:textId="77777777" w:rsidTr="00704203">
        <w:trPr>
          <w:trHeight w:val="284"/>
        </w:trPr>
        <w:tc>
          <w:tcPr>
            <w:tcW w:w="1514" w:type="dxa"/>
          </w:tcPr>
          <w:p w14:paraId="02178DD6" w14:textId="77777777" w:rsidR="003B33FC" w:rsidRDefault="003B33FC" w:rsidP="00704203">
            <w:pPr>
              <w:pStyle w:val="TableParagraph"/>
              <w:ind w:left="90" w:right="54"/>
              <w:rPr>
                <w:sz w:val="24"/>
              </w:rPr>
            </w:pPr>
            <w:r>
              <w:rPr>
                <w:spacing w:val="-5"/>
                <w:sz w:val="24"/>
              </w:rPr>
              <w:t>376</w:t>
            </w:r>
          </w:p>
        </w:tc>
        <w:tc>
          <w:tcPr>
            <w:tcW w:w="1276" w:type="dxa"/>
          </w:tcPr>
          <w:p w14:paraId="5CA8FBAB" w14:textId="77777777" w:rsidR="003B33FC" w:rsidRDefault="003B33FC" w:rsidP="00704203">
            <w:pPr>
              <w:pStyle w:val="TableParagraph"/>
              <w:ind w:left="65"/>
              <w:rPr>
                <w:sz w:val="24"/>
              </w:rPr>
            </w:pPr>
            <w:r>
              <w:rPr>
                <w:spacing w:val="-2"/>
                <w:sz w:val="24"/>
              </w:rPr>
              <w:t>409705.59</w:t>
            </w:r>
          </w:p>
        </w:tc>
        <w:tc>
          <w:tcPr>
            <w:tcW w:w="1276" w:type="dxa"/>
          </w:tcPr>
          <w:p w14:paraId="59CBC06A" w14:textId="77777777" w:rsidR="003B33FC" w:rsidRDefault="003B33FC" w:rsidP="00704203">
            <w:pPr>
              <w:pStyle w:val="TableParagraph"/>
              <w:ind w:left="66" w:right="27"/>
              <w:rPr>
                <w:sz w:val="24"/>
              </w:rPr>
            </w:pPr>
            <w:r>
              <w:rPr>
                <w:spacing w:val="-2"/>
                <w:sz w:val="24"/>
              </w:rPr>
              <w:t>2160570.83</w:t>
            </w:r>
          </w:p>
        </w:tc>
        <w:tc>
          <w:tcPr>
            <w:tcW w:w="2490" w:type="dxa"/>
          </w:tcPr>
          <w:p w14:paraId="78A1858F"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78DC418" w14:textId="77777777" w:rsidR="003B33FC" w:rsidRDefault="003B33FC" w:rsidP="00704203">
            <w:pPr>
              <w:pStyle w:val="TableParagraph"/>
              <w:ind w:left="792" w:right="761"/>
              <w:rPr>
                <w:sz w:val="24"/>
              </w:rPr>
            </w:pPr>
            <w:r>
              <w:rPr>
                <w:spacing w:val="-4"/>
                <w:sz w:val="24"/>
              </w:rPr>
              <w:t>1.00</w:t>
            </w:r>
          </w:p>
        </w:tc>
        <w:tc>
          <w:tcPr>
            <w:tcW w:w="1575" w:type="dxa"/>
          </w:tcPr>
          <w:p w14:paraId="44A8C461" w14:textId="77777777" w:rsidR="003B33FC" w:rsidRDefault="003B33FC" w:rsidP="00704203">
            <w:pPr>
              <w:pStyle w:val="TableParagraph"/>
              <w:ind w:right="710"/>
              <w:jc w:val="right"/>
              <w:rPr>
                <w:sz w:val="24"/>
              </w:rPr>
            </w:pPr>
            <w:r>
              <w:rPr>
                <w:w w:val="99"/>
                <w:sz w:val="24"/>
              </w:rPr>
              <w:t>-</w:t>
            </w:r>
          </w:p>
        </w:tc>
      </w:tr>
      <w:tr w:rsidR="003B33FC" w14:paraId="01C86FE6" w14:textId="77777777" w:rsidTr="00704203">
        <w:trPr>
          <w:trHeight w:val="284"/>
        </w:trPr>
        <w:tc>
          <w:tcPr>
            <w:tcW w:w="1514" w:type="dxa"/>
          </w:tcPr>
          <w:p w14:paraId="426086A3" w14:textId="77777777" w:rsidR="003B33FC" w:rsidRDefault="003B33FC" w:rsidP="00704203">
            <w:pPr>
              <w:pStyle w:val="TableParagraph"/>
              <w:ind w:left="90" w:right="54"/>
              <w:rPr>
                <w:sz w:val="24"/>
              </w:rPr>
            </w:pPr>
            <w:r>
              <w:rPr>
                <w:spacing w:val="-5"/>
                <w:sz w:val="24"/>
              </w:rPr>
              <w:t>377</w:t>
            </w:r>
          </w:p>
        </w:tc>
        <w:tc>
          <w:tcPr>
            <w:tcW w:w="1276" w:type="dxa"/>
          </w:tcPr>
          <w:p w14:paraId="0C19E519" w14:textId="77777777" w:rsidR="003B33FC" w:rsidRDefault="003B33FC" w:rsidP="00704203">
            <w:pPr>
              <w:pStyle w:val="TableParagraph"/>
              <w:ind w:left="65"/>
              <w:rPr>
                <w:sz w:val="24"/>
              </w:rPr>
            </w:pPr>
            <w:r>
              <w:rPr>
                <w:spacing w:val="-2"/>
                <w:sz w:val="24"/>
              </w:rPr>
              <w:t>409765.04</w:t>
            </w:r>
          </w:p>
        </w:tc>
        <w:tc>
          <w:tcPr>
            <w:tcW w:w="1276" w:type="dxa"/>
          </w:tcPr>
          <w:p w14:paraId="5876A74E" w14:textId="77777777" w:rsidR="003B33FC" w:rsidRDefault="003B33FC" w:rsidP="00704203">
            <w:pPr>
              <w:pStyle w:val="TableParagraph"/>
              <w:ind w:left="66" w:right="27"/>
              <w:rPr>
                <w:sz w:val="24"/>
              </w:rPr>
            </w:pPr>
            <w:r>
              <w:rPr>
                <w:spacing w:val="-2"/>
                <w:sz w:val="24"/>
              </w:rPr>
              <w:t>2160698.63</w:t>
            </w:r>
          </w:p>
        </w:tc>
        <w:tc>
          <w:tcPr>
            <w:tcW w:w="2490" w:type="dxa"/>
          </w:tcPr>
          <w:p w14:paraId="5AFD3027"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3E2D39AF" w14:textId="77777777" w:rsidR="003B33FC" w:rsidRDefault="003B33FC" w:rsidP="00704203">
            <w:pPr>
              <w:pStyle w:val="TableParagraph"/>
              <w:ind w:left="792" w:right="761"/>
              <w:rPr>
                <w:sz w:val="24"/>
              </w:rPr>
            </w:pPr>
            <w:r>
              <w:rPr>
                <w:spacing w:val="-4"/>
                <w:sz w:val="24"/>
              </w:rPr>
              <w:t>1.00</w:t>
            </w:r>
          </w:p>
        </w:tc>
        <w:tc>
          <w:tcPr>
            <w:tcW w:w="1575" w:type="dxa"/>
          </w:tcPr>
          <w:p w14:paraId="680ACF88" w14:textId="77777777" w:rsidR="003B33FC" w:rsidRDefault="003B33FC" w:rsidP="00704203">
            <w:pPr>
              <w:pStyle w:val="TableParagraph"/>
              <w:ind w:right="710"/>
              <w:jc w:val="right"/>
              <w:rPr>
                <w:sz w:val="24"/>
              </w:rPr>
            </w:pPr>
            <w:r>
              <w:rPr>
                <w:w w:val="99"/>
                <w:sz w:val="24"/>
              </w:rPr>
              <w:t>-</w:t>
            </w:r>
          </w:p>
        </w:tc>
      </w:tr>
      <w:tr w:rsidR="003B33FC" w14:paraId="52D7588A" w14:textId="77777777" w:rsidTr="00704203">
        <w:trPr>
          <w:trHeight w:val="284"/>
        </w:trPr>
        <w:tc>
          <w:tcPr>
            <w:tcW w:w="1514" w:type="dxa"/>
          </w:tcPr>
          <w:p w14:paraId="017975B8" w14:textId="77777777" w:rsidR="003B33FC" w:rsidRDefault="003B33FC" w:rsidP="00704203">
            <w:pPr>
              <w:pStyle w:val="TableParagraph"/>
              <w:ind w:left="90" w:right="54"/>
              <w:rPr>
                <w:sz w:val="24"/>
              </w:rPr>
            </w:pPr>
            <w:r>
              <w:rPr>
                <w:spacing w:val="-5"/>
                <w:sz w:val="24"/>
              </w:rPr>
              <w:t>378</w:t>
            </w:r>
          </w:p>
        </w:tc>
        <w:tc>
          <w:tcPr>
            <w:tcW w:w="1276" w:type="dxa"/>
          </w:tcPr>
          <w:p w14:paraId="2BA5B8F0" w14:textId="77777777" w:rsidR="003B33FC" w:rsidRDefault="003B33FC" w:rsidP="00704203">
            <w:pPr>
              <w:pStyle w:val="TableParagraph"/>
              <w:ind w:left="65"/>
              <w:rPr>
                <w:sz w:val="24"/>
              </w:rPr>
            </w:pPr>
            <w:r>
              <w:rPr>
                <w:spacing w:val="-2"/>
                <w:sz w:val="24"/>
              </w:rPr>
              <w:t>409774.86</w:t>
            </w:r>
          </w:p>
        </w:tc>
        <w:tc>
          <w:tcPr>
            <w:tcW w:w="1276" w:type="dxa"/>
          </w:tcPr>
          <w:p w14:paraId="0FB4964B" w14:textId="77777777" w:rsidR="003B33FC" w:rsidRDefault="003B33FC" w:rsidP="00704203">
            <w:pPr>
              <w:pStyle w:val="TableParagraph"/>
              <w:ind w:left="66" w:right="27"/>
              <w:rPr>
                <w:sz w:val="24"/>
              </w:rPr>
            </w:pPr>
            <w:r>
              <w:rPr>
                <w:spacing w:val="-2"/>
                <w:sz w:val="24"/>
              </w:rPr>
              <w:t>2160674.37</w:t>
            </w:r>
          </w:p>
        </w:tc>
        <w:tc>
          <w:tcPr>
            <w:tcW w:w="2490" w:type="dxa"/>
          </w:tcPr>
          <w:p w14:paraId="1DF66A0B"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114ED8F7" w14:textId="77777777" w:rsidR="003B33FC" w:rsidRDefault="003B33FC" w:rsidP="00704203">
            <w:pPr>
              <w:pStyle w:val="TableParagraph"/>
              <w:ind w:left="792" w:right="761"/>
              <w:rPr>
                <w:sz w:val="24"/>
              </w:rPr>
            </w:pPr>
            <w:r>
              <w:rPr>
                <w:spacing w:val="-4"/>
                <w:sz w:val="24"/>
              </w:rPr>
              <w:t>1.00</w:t>
            </w:r>
          </w:p>
        </w:tc>
        <w:tc>
          <w:tcPr>
            <w:tcW w:w="1575" w:type="dxa"/>
          </w:tcPr>
          <w:p w14:paraId="18E636F7" w14:textId="77777777" w:rsidR="003B33FC" w:rsidRDefault="003B33FC" w:rsidP="00704203">
            <w:pPr>
              <w:pStyle w:val="TableParagraph"/>
              <w:ind w:right="710"/>
              <w:jc w:val="right"/>
              <w:rPr>
                <w:sz w:val="24"/>
              </w:rPr>
            </w:pPr>
            <w:r>
              <w:rPr>
                <w:w w:val="99"/>
                <w:sz w:val="24"/>
              </w:rPr>
              <w:t>-</w:t>
            </w:r>
          </w:p>
        </w:tc>
      </w:tr>
      <w:tr w:rsidR="003B33FC" w14:paraId="20D51628" w14:textId="77777777" w:rsidTr="00704203">
        <w:trPr>
          <w:trHeight w:val="284"/>
        </w:trPr>
        <w:tc>
          <w:tcPr>
            <w:tcW w:w="1514" w:type="dxa"/>
          </w:tcPr>
          <w:p w14:paraId="2A6C8E2C" w14:textId="77777777" w:rsidR="003B33FC" w:rsidRDefault="003B33FC" w:rsidP="00704203">
            <w:pPr>
              <w:pStyle w:val="TableParagraph"/>
              <w:ind w:left="90" w:right="54"/>
              <w:rPr>
                <w:sz w:val="24"/>
              </w:rPr>
            </w:pPr>
            <w:r>
              <w:rPr>
                <w:spacing w:val="-5"/>
                <w:sz w:val="24"/>
              </w:rPr>
              <w:t>379</w:t>
            </w:r>
          </w:p>
        </w:tc>
        <w:tc>
          <w:tcPr>
            <w:tcW w:w="1276" w:type="dxa"/>
          </w:tcPr>
          <w:p w14:paraId="2196FCA9" w14:textId="77777777" w:rsidR="003B33FC" w:rsidRDefault="003B33FC" w:rsidP="00704203">
            <w:pPr>
              <w:pStyle w:val="TableParagraph"/>
              <w:ind w:left="65"/>
              <w:rPr>
                <w:sz w:val="24"/>
              </w:rPr>
            </w:pPr>
            <w:r>
              <w:rPr>
                <w:spacing w:val="-2"/>
                <w:sz w:val="24"/>
              </w:rPr>
              <w:t>409775.04</w:t>
            </w:r>
          </w:p>
        </w:tc>
        <w:tc>
          <w:tcPr>
            <w:tcW w:w="1276" w:type="dxa"/>
          </w:tcPr>
          <w:p w14:paraId="3867AE98" w14:textId="77777777" w:rsidR="003B33FC" w:rsidRDefault="003B33FC" w:rsidP="00704203">
            <w:pPr>
              <w:pStyle w:val="TableParagraph"/>
              <w:ind w:left="66" w:right="27"/>
              <w:rPr>
                <w:sz w:val="24"/>
              </w:rPr>
            </w:pPr>
            <w:r>
              <w:rPr>
                <w:spacing w:val="-2"/>
                <w:sz w:val="24"/>
              </w:rPr>
              <w:t>2160635.76</w:t>
            </w:r>
          </w:p>
        </w:tc>
        <w:tc>
          <w:tcPr>
            <w:tcW w:w="2490" w:type="dxa"/>
          </w:tcPr>
          <w:p w14:paraId="7CA1D6D4"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7BB8C82" w14:textId="77777777" w:rsidR="003B33FC" w:rsidRDefault="003B33FC" w:rsidP="00704203">
            <w:pPr>
              <w:pStyle w:val="TableParagraph"/>
              <w:ind w:left="792" w:right="761"/>
              <w:rPr>
                <w:sz w:val="24"/>
              </w:rPr>
            </w:pPr>
            <w:r>
              <w:rPr>
                <w:spacing w:val="-4"/>
                <w:sz w:val="24"/>
              </w:rPr>
              <w:t>1.00</w:t>
            </w:r>
          </w:p>
        </w:tc>
        <w:tc>
          <w:tcPr>
            <w:tcW w:w="1575" w:type="dxa"/>
          </w:tcPr>
          <w:p w14:paraId="210A3D0E" w14:textId="77777777" w:rsidR="003B33FC" w:rsidRDefault="003B33FC" w:rsidP="00704203">
            <w:pPr>
              <w:pStyle w:val="TableParagraph"/>
              <w:ind w:right="710"/>
              <w:jc w:val="right"/>
              <w:rPr>
                <w:sz w:val="24"/>
              </w:rPr>
            </w:pPr>
            <w:r>
              <w:rPr>
                <w:w w:val="99"/>
                <w:sz w:val="24"/>
              </w:rPr>
              <w:t>-</w:t>
            </w:r>
          </w:p>
        </w:tc>
      </w:tr>
      <w:tr w:rsidR="003B33FC" w14:paraId="26D297C5" w14:textId="77777777" w:rsidTr="00704203">
        <w:trPr>
          <w:trHeight w:val="284"/>
        </w:trPr>
        <w:tc>
          <w:tcPr>
            <w:tcW w:w="1514" w:type="dxa"/>
          </w:tcPr>
          <w:p w14:paraId="29BFCEBB" w14:textId="77777777" w:rsidR="003B33FC" w:rsidRDefault="003B33FC" w:rsidP="00704203">
            <w:pPr>
              <w:pStyle w:val="TableParagraph"/>
              <w:ind w:left="90" w:right="54"/>
              <w:rPr>
                <w:sz w:val="24"/>
              </w:rPr>
            </w:pPr>
            <w:r>
              <w:rPr>
                <w:spacing w:val="-5"/>
                <w:sz w:val="24"/>
              </w:rPr>
              <w:t>380</w:t>
            </w:r>
          </w:p>
        </w:tc>
        <w:tc>
          <w:tcPr>
            <w:tcW w:w="1276" w:type="dxa"/>
          </w:tcPr>
          <w:p w14:paraId="3E6A9960" w14:textId="77777777" w:rsidR="003B33FC" w:rsidRDefault="003B33FC" w:rsidP="00704203">
            <w:pPr>
              <w:pStyle w:val="TableParagraph"/>
              <w:ind w:left="65"/>
              <w:rPr>
                <w:sz w:val="24"/>
              </w:rPr>
            </w:pPr>
            <w:r>
              <w:rPr>
                <w:spacing w:val="-2"/>
                <w:sz w:val="24"/>
              </w:rPr>
              <w:t>409779.65</w:t>
            </w:r>
          </w:p>
        </w:tc>
        <w:tc>
          <w:tcPr>
            <w:tcW w:w="1276" w:type="dxa"/>
          </w:tcPr>
          <w:p w14:paraId="1A8ACF9E" w14:textId="77777777" w:rsidR="003B33FC" w:rsidRDefault="003B33FC" w:rsidP="00704203">
            <w:pPr>
              <w:pStyle w:val="TableParagraph"/>
              <w:ind w:left="66" w:right="27"/>
              <w:rPr>
                <w:sz w:val="24"/>
              </w:rPr>
            </w:pPr>
            <w:r>
              <w:rPr>
                <w:spacing w:val="-2"/>
                <w:sz w:val="24"/>
              </w:rPr>
              <w:t>2160616.24</w:t>
            </w:r>
          </w:p>
        </w:tc>
        <w:tc>
          <w:tcPr>
            <w:tcW w:w="2490" w:type="dxa"/>
          </w:tcPr>
          <w:p w14:paraId="5A4BAEC6"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247CBB9F" w14:textId="77777777" w:rsidR="003B33FC" w:rsidRDefault="003B33FC" w:rsidP="00704203">
            <w:pPr>
              <w:pStyle w:val="TableParagraph"/>
              <w:ind w:left="792" w:right="761"/>
              <w:rPr>
                <w:sz w:val="24"/>
              </w:rPr>
            </w:pPr>
            <w:r>
              <w:rPr>
                <w:spacing w:val="-4"/>
                <w:sz w:val="24"/>
              </w:rPr>
              <w:t>1.00</w:t>
            </w:r>
          </w:p>
        </w:tc>
        <w:tc>
          <w:tcPr>
            <w:tcW w:w="1575" w:type="dxa"/>
          </w:tcPr>
          <w:p w14:paraId="6036867F" w14:textId="77777777" w:rsidR="003B33FC" w:rsidRDefault="003B33FC" w:rsidP="00704203">
            <w:pPr>
              <w:pStyle w:val="TableParagraph"/>
              <w:ind w:right="710"/>
              <w:jc w:val="right"/>
              <w:rPr>
                <w:sz w:val="24"/>
              </w:rPr>
            </w:pPr>
            <w:r>
              <w:rPr>
                <w:w w:val="99"/>
                <w:sz w:val="24"/>
              </w:rPr>
              <w:t>-</w:t>
            </w:r>
          </w:p>
        </w:tc>
      </w:tr>
      <w:tr w:rsidR="003B33FC" w14:paraId="0FA33A4A" w14:textId="77777777" w:rsidTr="00704203">
        <w:trPr>
          <w:trHeight w:val="284"/>
        </w:trPr>
        <w:tc>
          <w:tcPr>
            <w:tcW w:w="1514" w:type="dxa"/>
          </w:tcPr>
          <w:p w14:paraId="78152E0A" w14:textId="77777777" w:rsidR="003B33FC" w:rsidRDefault="003B33FC" w:rsidP="00704203">
            <w:pPr>
              <w:pStyle w:val="TableParagraph"/>
              <w:ind w:left="90" w:right="54"/>
              <w:rPr>
                <w:sz w:val="24"/>
              </w:rPr>
            </w:pPr>
            <w:r>
              <w:rPr>
                <w:spacing w:val="-5"/>
                <w:sz w:val="24"/>
              </w:rPr>
              <w:t>381</w:t>
            </w:r>
          </w:p>
        </w:tc>
        <w:tc>
          <w:tcPr>
            <w:tcW w:w="1276" w:type="dxa"/>
          </w:tcPr>
          <w:p w14:paraId="5F942ECA" w14:textId="77777777" w:rsidR="003B33FC" w:rsidRDefault="003B33FC" w:rsidP="00704203">
            <w:pPr>
              <w:pStyle w:val="TableParagraph"/>
              <w:ind w:left="65"/>
              <w:rPr>
                <w:sz w:val="24"/>
              </w:rPr>
            </w:pPr>
            <w:r>
              <w:rPr>
                <w:spacing w:val="-2"/>
                <w:sz w:val="24"/>
              </w:rPr>
              <w:t>409748.78</w:t>
            </w:r>
          </w:p>
        </w:tc>
        <w:tc>
          <w:tcPr>
            <w:tcW w:w="1276" w:type="dxa"/>
          </w:tcPr>
          <w:p w14:paraId="52D3F0A5" w14:textId="77777777" w:rsidR="003B33FC" w:rsidRDefault="003B33FC" w:rsidP="00704203">
            <w:pPr>
              <w:pStyle w:val="TableParagraph"/>
              <w:ind w:left="66" w:right="27"/>
              <w:rPr>
                <w:sz w:val="24"/>
              </w:rPr>
            </w:pPr>
            <w:r>
              <w:rPr>
                <w:spacing w:val="-2"/>
                <w:sz w:val="24"/>
              </w:rPr>
              <w:t>2160545.75</w:t>
            </w:r>
          </w:p>
        </w:tc>
        <w:tc>
          <w:tcPr>
            <w:tcW w:w="2490" w:type="dxa"/>
          </w:tcPr>
          <w:p w14:paraId="27C3CE0C"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1DC46F9D" w14:textId="77777777" w:rsidR="003B33FC" w:rsidRDefault="003B33FC" w:rsidP="00704203">
            <w:pPr>
              <w:pStyle w:val="TableParagraph"/>
              <w:ind w:left="792" w:right="761"/>
              <w:rPr>
                <w:sz w:val="24"/>
              </w:rPr>
            </w:pPr>
            <w:r>
              <w:rPr>
                <w:spacing w:val="-4"/>
                <w:sz w:val="24"/>
              </w:rPr>
              <w:t>1.00</w:t>
            </w:r>
          </w:p>
        </w:tc>
        <w:tc>
          <w:tcPr>
            <w:tcW w:w="1575" w:type="dxa"/>
          </w:tcPr>
          <w:p w14:paraId="13FA97EE" w14:textId="77777777" w:rsidR="003B33FC" w:rsidRDefault="003B33FC" w:rsidP="00704203">
            <w:pPr>
              <w:pStyle w:val="TableParagraph"/>
              <w:ind w:right="710"/>
              <w:jc w:val="right"/>
              <w:rPr>
                <w:sz w:val="24"/>
              </w:rPr>
            </w:pPr>
            <w:r>
              <w:rPr>
                <w:w w:val="99"/>
                <w:sz w:val="24"/>
              </w:rPr>
              <w:t>-</w:t>
            </w:r>
          </w:p>
        </w:tc>
      </w:tr>
      <w:tr w:rsidR="003B33FC" w14:paraId="300011C9" w14:textId="77777777" w:rsidTr="00704203">
        <w:trPr>
          <w:trHeight w:val="284"/>
        </w:trPr>
        <w:tc>
          <w:tcPr>
            <w:tcW w:w="1514" w:type="dxa"/>
          </w:tcPr>
          <w:p w14:paraId="03FFDE89" w14:textId="77777777" w:rsidR="003B33FC" w:rsidRDefault="003B33FC" w:rsidP="00704203">
            <w:pPr>
              <w:pStyle w:val="TableParagraph"/>
              <w:ind w:left="90" w:right="54"/>
              <w:rPr>
                <w:sz w:val="24"/>
              </w:rPr>
            </w:pPr>
            <w:r>
              <w:rPr>
                <w:spacing w:val="-5"/>
                <w:sz w:val="24"/>
              </w:rPr>
              <w:t>382</w:t>
            </w:r>
          </w:p>
        </w:tc>
        <w:tc>
          <w:tcPr>
            <w:tcW w:w="1276" w:type="dxa"/>
          </w:tcPr>
          <w:p w14:paraId="0A08E359" w14:textId="77777777" w:rsidR="003B33FC" w:rsidRDefault="003B33FC" w:rsidP="00704203">
            <w:pPr>
              <w:pStyle w:val="TableParagraph"/>
              <w:ind w:left="65"/>
              <w:rPr>
                <w:sz w:val="24"/>
              </w:rPr>
            </w:pPr>
            <w:r>
              <w:rPr>
                <w:spacing w:val="-2"/>
                <w:sz w:val="24"/>
              </w:rPr>
              <w:t>409733.57</w:t>
            </w:r>
          </w:p>
        </w:tc>
        <w:tc>
          <w:tcPr>
            <w:tcW w:w="1276" w:type="dxa"/>
          </w:tcPr>
          <w:p w14:paraId="12067BF1" w14:textId="77777777" w:rsidR="003B33FC" w:rsidRDefault="003B33FC" w:rsidP="00704203">
            <w:pPr>
              <w:pStyle w:val="TableParagraph"/>
              <w:ind w:left="66" w:right="27"/>
              <w:rPr>
                <w:sz w:val="24"/>
              </w:rPr>
            </w:pPr>
            <w:r>
              <w:rPr>
                <w:spacing w:val="-2"/>
                <w:sz w:val="24"/>
              </w:rPr>
              <w:t>2160493.53</w:t>
            </w:r>
          </w:p>
        </w:tc>
        <w:tc>
          <w:tcPr>
            <w:tcW w:w="2490" w:type="dxa"/>
          </w:tcPr>
          <w:p w14:paraId="1DCD7F48"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F989F81" w14:textId="77777777" w:rsidR="003B33FC" w:rsidRDefault="003B33FC" w:rsidP="00704203">
            <w:pPr>
              <w:pStyle w:val="TableParagraph"/>
              <w:ind w:left="792" w:right="761"/>
              <w:rPr>
                <w:sz w:val="24"/>
              </w:rPr>
            </w:pPr>
            <w:r>
              <w:rPr>
                <w:spacing w:val="-4"/>
                <w:sz w:val="24"/>
              </w:rPr>
              <w:t>1.00</w:t>
            </w:r>
          </w:p>
        </w:tc>
        <w:tc>
          <w:tcPr>
            <w:tcW w:w="1575" w:type="dxa"/>
          </w:tcPr>
          <w:p w14:paraId="4D2C1A76" w14:textId="77777777" w:rsidR="003B33FC" w:rsidRDefault="003B33FC" w:rsidP="00704203">
            <w:pPr>
              <w:pStyle w:val="TableParagraph"/>
              <w:ind w:right="710"/>
              <w:jc w:val="right"/>
              <w:rPr>
                <w:sz w:val="24"/>
              </w:rPr>
            </w:pPr>
            <w:r>
              <w:rPr>
                <w:w w:val="99"/>
                <w:sz w:val="24"/>
              </w:rPr>
              <w:t>-</w:t>
            </w:r>
          </w:p>
        </w:tc>
      </w:tr>
      <w:tr w:rsidR="003B33FC" w14:paraId="6EAF654F" w14:textId="77777777" w:rsidTr="00704203">
        <w:trPr>
          <w:trHeight w:val="284"/>
        </w:trPr>
        <w:tc>
          <w:tcPr>
            <w:tcW w:w="1514" w:type="dxa"/>
          </w:tcPr>
          <w:p w14:paraId="0DB71B99" w14:textId="77777777" w:rsidR="003B33FC" w:rsidRDefault="003B33FC" w:rsidP="00704203">
            <w:pPr>
              <w:pStyle w:val="TableParagraph"/>
              <w:ind w:left="90" w:right="54"/>
              <w:rPr>
                <w:sz w:val="24"/>
              </w:rPr>
            </w:pPr>
            <w:r>
              <w:rPr>
                <w:spacing w:val="-5"/>
                <w:sz w:val="24"/>
              </w:rPr>
              <w:t>383</w:t>
            </w:r>
          </w:p>
        </w:tc>
        <w:tc>
          <w:tcPr>
            <w:tcW w:w="1276" w:type="dxa"/>
          </w:tcPr>
          <w:p w14:paraId="44AA6C50" w14:textId="77777777" w:rsidR="003B33FC" w:rsidRDefault="003B33FC" w:rsidP="00704203">
            <w:pPr>
              <w:pStyle w:val="TableParagraph"/>
              <w:ind w:left="65"/>
              <w:rPr>
                <w:sz w:val="24"/>
              </w:rPr>
            </w:pPr>
            <w:r>
              <w:rPr>
                <w:spacing w:val="-2"/>
                <w:sz w:val="24"/>
              </w:rPr>
              <w:t>409873.05</w:t>
            </w:r>
          </w:p>
        </w:tc>
        <w:tc>
          <w:tcPr>
            <w:tcW w:w="1276" w:type="dxa"/>
          </w:tcPr>
          <w:p w14:paraId="590A0796" w14:textId="77777777" w:rsidR="003B33FC" w:rsidRDefault="003B33FC" w:rsidP="00704203">
            <w:pPr>
              <w:pStyle w:val="TableParagraph"/>
              <w:ind w:left="66" w:right="27"/>
              <w:rPr>
                <w:sz w:val="24"/>
              </w:rPr>
            </w:pPr>
            <w:r>
              <w:rPr>
                <w:spacing w:val="-2"/>
                <w:sz w:val="24"/>
              </w:rPr>
              <w:t>2160451.03</w:t>
            </w:r>
          </w:p>
        </w:tc>
        <w:tc>
          <w:tcPr>
            <w:tcW w:w="2490" w:type="dxa"/>
          </w:tcPr>
          <w:p w14:paraId="70D1ED1E"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08279C1" w14:textId="77777777" w:rsidR="003B33FC" w:rsidRDefault="003B33FC" w:rsidP="00704203">
            <w:pPr>
              <w:pStyle w:val="TableParagraph"/>
              <w:ind w:left="792" w:right="761"/>
              <w:rPr>
                <w:sz w:val="24"/>
              </w:rPr>
            </w:pPr>
            <w:r>
              <w:rPr>
                <w:spacing w:val="-4"/>
                <w:sz w:val="24"/>
              </w:rPr>
              <w:t>1.00</w:t>
            </w:r>
          </w:p>
        </w:tc>
        <w:tc>
          <w:tcPr>
            <w:tcW w:w="1575" w:type="dxa"/>
          </w:tcPr>
          <w:p w14:paraId="6885C3A4" w14:textId="77777777" w:rsidR="003B33FC" w:rsidRDefault="003B33FC" w:rsidP="00704203">
            <w:pPr>
              <w:pStyle w:val="TableParagraph"/>
              <w:ind w:right="710"/>
              <w:jc w:val="right"/>
              <w:rPr>
                <w:sz w:val="24"/>
              </w:rPr>
            </w:pPr>
            <w:r>
              <w:rPr>
                <w:w w:val="99"/>
                <w:sz w:val="24"/>
              </w:rPr>
              <w:t>-</w:t>
            </w:r>
          </w:p>
        </w:tc>
      </w:tr>
      <w:tr w:rsidR="003B33FC" w14:paraId="4B7C0539" w14:textId="77777777" w:rsidTr="00704203">
        <w:trPr>
          <w:trHeight w:val="284"/>
        </w:trPr>
        <w:tc>
          <w:tcPr>
            <w:tcW w:w="1514" w:type="dxa"/>
          </w:tcPr>
          <w:p w14:paraId="59CE75C5" w14:textId="77777777" w:rsidR="003B33FC" w:rsidRDefault="003B33FC" w:rsidP="00704203">
            <w:pPr>
              <w:pStyle w:val="TableParagraph"/>
              <w:ind w:left="90" w:right="54"/>
              <w:rPr>
                <w:sz w:val="24"/>
              </w:rPr>
            </w:pPr>
            <w:r>
              <w:rPr>
                <w:spacing w:val="-5"/>
                <w:sz w:val="24"/>
              </w:rPr>
              <w:t>384</w:t>
            </w:r>
          </w:p>
        </w:tc>
        <w:tc>
          <w:tcPr>
            <w:tcW w:w="1276" w:type="dxa"/>
          </w:tcPr>
          <w:p w14:paraId="6088D9F6" w14:textId="77777777" w:rsidR="003B33FC" w:rsidRDefault="003B33FC" w:rsidP="00704203">
            <w:pPr>
              <w:pStyle w:val="TableParagraph"/>
              <w:ind w:left="65"/>
              <w:rPr>
                <w:sz w:val="24"/>
              </w:rPr>
            </w:pPr>
            <w:r>
              <w:rPr>
                <w:spacing w:val="-2"/>
                <w:sz w:val="24"/>
              </w:rPr>
              <w:t>409868.07</w:t>
            </w:r>
          </w:p>
        </w:tc>
        <w:tc>
          <w:tcPr>
            <w:tcW w:w="1276" w:type="dxa"/>
          </w:tcPr>
          <w:p w14:paraId="7D1E9292" w14:textId="77777777" w:rsidR="003B33FC" w:rsidRDefault="003B33FC" w:rsidP="00704203">
            <w:pPr>
              <w:pStyle w:val="TableParagraph"/>
              <w:ind w:left="66" w:right="27"/>
              <w:rPr>
                <w:sz w:val="24"/>
              </w:rPr>
            </w:pPr>
            <w:r>
              <w:rPr>
                <w:spacing w:val="-2"/>
                <w:sz w:val="24"/>
              </w:rPr>
              <w:t>2160383.42</w:t>
            </w:r>
          </w:p>
        </w:tc>
        <w:tc>
          <w:tcPr>
            <w:tcW w:w="2490" w:type="dxa"/>
          </w:tcPr>
          <w:p w14:paraId="18E9F3F0"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23FEC44" w14:textId="77777777" w:rsidR="003B33FC" w:rsidRDefault="003B33FC" w:rsidP="00704203">
            <w:pPr>
              <w:pStyle w:val="TableParagraph"/>
              <w:ind w:left="792" w:right="761"/>
              <w:rPr>
                <w:sz w:val="24"/>
              </w:rPr>
            </w:pPr>
            <w:r>
              <w:rPr>
                <w:spacing w:val="-4"/>
                <w:sz w:val="24"/>
              </w:rPr>
              <w:t>1.00</w:t>
            </w:r>
          </w:p>
        </w:tc>
        <w:tc>
          <w:tcPr>
            <w:tcW w:w="1575" w:type="dxa"/>
          </w:tcPr>
          <w:p w14:paraId="4957E1BE" w14:textId="77777777" w:rsidR="003B33FC" w:rsidRDefault="003B33FC" w:rsidP="00704203">
            <w:pPr>
              <w:pStyle w:val="TableParagraph"/>
              <w:ind w:right="710"/>
              <w:jc w:val="right"/>
              <w:rPr>
                <w:sz w:val="24"/>
              </w:rPr>
            </w:pPr>
            <w:r>
              <w:rPr>
                <w:w w:val="99"/>
                <w:sz w:val="24"/>
              </w:rPr>
              <w:t>-</w:t>
            </w:r>
          </w:p>
        </w:tc>
      </w:tr>
      <w:tr w:rsidR="003B33FC" w14:paraId="0B7199D4" w14:textId="77777777" w:rsidTr="00704203">
        <w:trPr>
          <w:trHeight w:val="284"/>
        </w:trPr>
        <w:tc>
          <w:tcPr>
            <w:tcW w:w="1514" w:type="dxa"/>
          </w:tcPr>
          <w:p w14:paraId="6FE13552" w14:textId="77777777" w:rsidR="003B33FC" w:rsidRDefault="003B33FC" w:rsidP="00704203">
            <w:pPr>
              <w:pStyle w:val="TableParagraph"/>
              <w:ind w:left="90" w:right="54"/>
              <w:rPr>
                <w:sz w:val="24"/>
              </w:rPr>
            </w:pPr>
            <w:r>
              <w:rPr>
                <w:spacing w:val="-5"/>
                <w:sz w:val="24"/>
              </w:rPr>
              <w:t>385</w:t>
            </w:r>
          </w:p>
        </w:tc>
        <w:tc>
          <w:tcPr>
            <w:tcW w:w="1276" w:type="dxa"/>
          </w:tcPr>
          <w:p w14:paraId="2DC76DEC" w14:textId="77777777" w:rsidR="003B33FC" w:rsidRDefault="003B33FC" w:rsidP="00704203">
            <w:pPr>
              <w:pStyle w:val="TableParagraph"/>
              <w:ind w:left="65"/>
              <w:rPr>
                <w:sz w:val="24"/>
              </w:rPr>
            </w:pPr>
            <w:r>
              <w:rPr>
                <w:spacing w:val="-2"/>
                <w:sz w:val="24"/>
              </w:rPr>
              <w:t>409780.68</w:t>
            </w:r>
          </w:p>
        </w:tc>
        <w:tc>
          <w:tcPr>
            <w:tcW w:w="1276" w:type="dxa"/>
          </w:tcPr>
          <w:p w14:paraId="56D0B633" w14:textId="77777777" w:rsidR="003B33FC" w:rsidRDefault="003B33FC" w:rsidP="00704203">
            <w:pPr>
              <w:pStyle w:val="TableParagraph"/>
              <w:ind w:left="66" w:right="27"/>
              <w:rPr>
                <w:sz w:val="24"/>
              </w:rPr>
            </w:pPr>
            <w:r>
              <w:rPr>
                <w:spacing w:val="-2"/>
                <w:sz w:val="24"/>
              </w:rPr>
              <w:t>2160396.69</w:t>
            </w:r>
          </w:p>
        </w:tc>
        <w:tc>
          <w:tcPr>
            <w:tcW w:w="2490" w:type="dxa"/>
          </w:tcPr>
          <w:p w14:paraId="1FEA9699"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05A03DC8" w14:textId="77777777" w:rsidR="003B33FC" w:rsidRDefault="003B33FC" w:rsidP="00704203">
            <w:pPr>
              <w:pStyle w:val="TableParagraph"/>
              <w:ind w:left="792" w:right="761"/>
              <w:rPr>
                <w:sz w:val="24"/>
              </w:rPr>
            </w:pPr>
            <w:r>
              <w:rPr>
                <w:spacing w:val="-4"/>
                <w:sz w:val="24"/>
              </w:rPr>
              <w:t>1.00</w:t>
            </w:r>
          </w:p>
        </w:tc>
        <w:tc>
          <w:tcPr>
            <w:tcW w:w="1575" w:type="dxa"/>
          </w:tcPr>
          <w:p w14:paraId="6F6EDF18" w14:textId="77777777" w:rsidR="003B33FC" w:rsidRDefault="003B33FC" w:rsidP="00704203">
            <w:pPr>
              <w:pStyle w:val="TableParagraph"/>
              <w:ind w:right="710"/>
              <w:jc w:val="right"/>
              <w:rPr>
                <w:sz w:val="24"/>
              </w:rPr>
            </w:pPr>
            <w:r>
              <w:rPr>
                <w:w w:val="99"/>
                <w:sz w:val="24"/>
              </w:rPr>
              <w:t>-</w:t>
            </w:r>
          </w:p>
        </w:tc>
      </w:tr>
      <w:tr w:rsidR="003B33FC" w14:paraId="60BDA212" w14:textId="77777777" w:rsidTr="00704203">
        <w:trPr>
          <w:trHeight w:val="284"/>
        </w:trPr>
        <w:tc>
          <w:tcPr>
            <w:tcW w:w="1514" w:type="dxa"/>
          </w:tcPr>
          <w:p w14:paraId="2027021B" w14:textId="77777777" w:rsidR="003B33FC" w:rsidRDefault="003B33FC" w:rsidP="00704203">
            <w:pPr>
              <w:pStyle w:val="TableParagraph"/>
              <w:ind w:left="90" w:right="54"/>
              <w:rPr>
                <w:sz w:val="24"/>
              </w:rPr>
            </w:pPr>
            <w:r>
              <w:rPr>
                <w:spacing w:val="-5"/>
                <w:sz w:val="24"/>
              </w:rPr>
              <w:t>386</w:t>
            </w:r>
          </w:p>
        </w:tc>
        <w:tc>
          <w:tcPr>
            <w:tcW w:w="1276" w:type="dxa"/>
          </w:tcPr>
          <w:p w14:paraId="1388801B" w14:textId="77777777" w:rsidR="003B33FC" w:rsidRDefault="003B33FC" w:rsidP="00704203">
            <w:pPr>
              <w:pStyle w:val="TableParagraph"/>
              <w:ind w:left="65"/>
              <w:rPr>
                <w:sz w:val="24"/>
              </w:rPr>
            </w:pPr>
            <w:r>
              <w:rPr>
                <w:spacing w:val="-2"/>
                <w:sz w:val="24"/>
              </w:rPr>
              <w:t>409771.40</w:t>
            </w:r>
          </w:p>
        </w:tc>
        <w:tc>
          <w:tcPr>
            <w:tcW w:w="1276" w:type="dxa"/>
          </w:tcPr>
          <w:p w14:paraId="76A74B6B" w14:textId="77777777" w:rsidR="003B33FC" w:rsidRDefault="003B33FC" w:rsidP="00704203">
            <w:pPr>
              <w:pStyle w:val="TableParagraph"/>
              <w:ind w:left="66" w:right="27"/>
              <w:rPr>
                <w:sz w:val="24"/>
              </w:rPr>
            </w:pPr>
            <w:r>
              <w:rPr>
                <w:spacing w:val="-2"/>
                <w:sz w:val="24"/>
              </w:rPr>
              <w:t>2160394.83</w:t>
            </w:r>
          </w:p>
        </w:tc>
        <w:tc>
          <w:tcPr>
            <w:tcW w:w="2490" w:type="dxa"/>
          </w:tcPr>
          <w:p w14:paraId="0B05503E"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65E4247A" w14:textId="77777777" w:rsidR="003B33FC" w:rsidRDefault="003B33FC" w:rsidP="00704203">
            <w:pPr>
              <w:pStyle w:val="TableParagraph"/>
              <w:ind w:left="792" w:right="761"/>
              <w:rPr>
                <w:sz w:val="24"/>
              </w:rPr>
            </w:pPr>
            <w:r>
              <w:rPr>
                <w:spacing w:val="-4"/>
                <w:sz w:val="24"/>
              </w:rPr>
              <w:t>2.50</w:t>
            </w:r>
          </w:p>
        </w:tc>
        <w:tc>
          <w:tcPr>
            <w:tcW w:w="1575" w:type="dxa"/>
          </w:tcPr>
          <w:p w14:paraId="7C5840DF" w14:textId="77777777" w:rsidR="003B33FC" w:rsidRDefault="003B33FC" w:rsidP="00704203">
            <w:pPr>
              <w:pStyle w:val="TableParagraph"/>
              <w:ind w:right="710"/>
              <w:jc w:val="right"/>
              <w:rPr>
                <w:sz w:val="24"/>
              </w:rPr>
            </w:pPr>
            <w:r>
              <w:rPr>
                <w:w w:val="99"/>
                <w:sz w:val="24"/>
              </w:rPr>
              <w:t>-</w:t>
            </w:r>
          </w:p>
        </w:tc>
      </w:tr>
      <w:tr w:rsidR="003B33FC" w14:paraId="4E013D1B" w14:textId="77777777" w:rsidTr="00704203">
        <w:trPr>
          <w:trHeight w:val="284"/>
        </w:trPr>
        <w:tc>
          <w:tcPr>
            <w:tcW w:w="1514" w:type="dxa"/>
          </w:tcPr>
          <w:p w14:paraId="65FF7E81" w14:textId="77777777" w:rsidR="003B33FC" w:rsidRDefault="003B33FC" w:rsidP="00704203">
            <w:pPr>
              <w:pStyle w:val="TableParagraph"/>
              <w:ind w:left="90" w:right="54"/>
              <w:rPr>
                <w:sz w:val="24"/>
              </w:rPr>
            </w:pPr>
            <w:r>
              <w:rPr>
                <w:spacing w:val="-5"/>
                <w:sz w:val="24"/>
              </w:rPr>
              <w:t>387</w:t>
            </w:r>
          </w:p>
        </w:tc>
        <w:tc>
          <w:tcPr>
            <w:tcW w:w="1276" w:type="dxa"/>
          </w:tcPr>
          <w:p w14:paraId="15A4FF45" w14:textId="77777777" w:rsidR="003B33FC" w:rsidRDefault="003B33FC" w:rsidP="00704203">
            <w:pPr>
              <w:pStyle w:val="TableParagraph"/>
              <w:ind w:left="65"/>
              <w:rPr>
                <w:sz w:val="24"/>
              </w:rPr>
            </w:pPr>
            <w:r>
              <w:rPr>
                <w:spacing w:val="-2"/>
                <w:sz w:val="24"/>
              </w:rPr>
              <w:t>409759.91</w:t>
            </w:r>
          </w:p>
        </w:tc>
        <w:tc>
          <w:tcPr>
            <w:tcW w:w="1276" w:type="dxa"/>
          </w:tcPr>
          <w:p w14:paraId="75E1BCD3" w14:textId="77777777" w:rsidR="003B33FC" w:rsidRDefault="003B33FC" w:rsidP="00704203">
            <w:pPr>
              <w:pStyle w:val="TableParagraph"/>
              <w:ind w:left="66" w:right="27"/>
              <w:rPr>
                <w:sz w:val="24"/>
              </w:rPr>
            </w:pPr>
            <w:r>
              <w:rPr>
                <w:spacing w:val="-2"/>
                <w:sz w:val="24"/>
              </w:rPr>
              <w:t>2160328.50</w:t>
            </w:r>
          </w:p>
        </w:tc>
        <w:tc>
          <w:tcPr>
            <w:tcW w:w="2490" w:type="dxa"/>
          </w:tcPr>
          <w:p w14:paraId="7015E4C8"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12F6CFDC" w14:textId="77777777" w:rsidR="003B33FC" w:rsidRDefault="003B33FC" w:rsidP="00704203">
            <w:pPr>
              <w:pStyle w:val="TableParagraph"/>
              <w:ind w:left="792" w:right="761"/>
              <w:rPr>
                <w:sz w:val="24"/>
              </w:rPr>
            </w:pPr>
            <w:r>
              <w:rPr>
                <w:spacing w:val="-4"/>
                <w:sz w:val="24"/>
              </w:rPr>
              <w:t>2.50</w:t>
            </w:r>
          </w:p>
        </w:tc>
        <w:tc>
          <w:tcPr>
            <w:tcW w:w="1575" w:type="dxa"/>
          </w:tcPr>
          <w:p w14:paraId="2190E07F" w14:textId="77777777" w:rsidR="003B33FC" w:rsidRDefault="003B33FC" w:rsidP="00704203">
            <w:pPr>
              <w:pStyle w:val="TableParagraph"/>
              <w:ind w:right="710"/>
              <w:jc w:val="right"/>
              <w:rPr>
                <w:sz w:val="24"/>
              </w:rPr>
            </w:pPr>
            <w:r>
              <w:rPr>
                <w:w w:val="99"/>
                <w:sz w:val="24"/>
              </w:rPr>
              <w:t>-</w:t>
            </w:r>
          </w:p>
        </w:tc>
      </w:tr>
      <w:tr w:rsidR="003B33FC" w14:paraId="1B6BD4EA" w14:textId="77777777" w:rsidTr="00704203">
        <w:trPr>
          <w:trHeight w:val="284"/>
        </w:trPr>
        <w:tc>
          <w:tcPr>
            <w:tcW w:w="1514" w:type="dxa"/>
          </w:tcPr>
          <w:p w14:paraId="20920DE7" w14:textId="77777777" w:rsidR="003B33FC" w:rsidRDefault="003B33FC" w:rsidP="00704203">
            <w:pPr>
              <w:pStyle w:val="TableParagraph"/>
              <w:ind w:left="90" w:right="54"/>
              <w:rPr>
                <w:sz w:val="24"/>
              </w:rPr>
            </w:pPr>
            <w:r>
              <w:rPr>
                <w:spacing w:val="-5"/>
                <w:sz w:val="24"/>
              </w:rPr>
              <w:t>388</w:t>
            </w:r>
          </w:p>
        </w:tc>
        <w:tc>
          <w:tcPr>
            <w:tcW w:w="1276" w:type="dxa"/>
          </w:tcPr>
          <w:p w14:paraId="1E2C0946" w14:textId="77777777" w:rsidR="003B33FC" w:rsidRDefault="003B33FC" w:rsidP="00704203">
            <w:pPr>
              <w:pStyle w:val="TableParagraph"/>
              <w:ind w:left="65"/>
              <w:rPr>
                <w:sz w:val="24"/>
              </w:rPr>
            </w:pPr>
            <w:r>
              <w:rPr>
                <w:spacing w:val="-2"/>
                <w:sz w:val="24"/>
              </w:rPr>
              <w:t>409759.36</w:t>
            </w:r>
          </w:p>
        </w:tc>
        <w:tc>
          <w:tcPr>
            <w:tcW w:w="1276" w:type="dxa"/>
          </w:tcPr>
          <w:p w14:paraId="1A6C784E" w14:textId="77777777" w:rsidR="003B33FC" w:rsidRDefault="003B33FC" w:rsidP="00704203">
            <w:pPr>
              <w:pStyle w:val="TableParagraph"/>
              <w:ind w:left="66" w:right="27"/>
              <w:rPr>
                <w:sz w:val="24"/>
              </w:rPr>
            </w:pPr>
            <w:r>
              <w:rPr>
                <w:spacing w:val="-2"/>
                <w:sz w:val="24"/>
              </w:rPr>
              <w:t>2160289.06</w:t>
            </w:r>
          </w:p>
        </w:tc>
        <w:tc>
          <w:tcPr>
            <w:tcW w:w="2490" w:type="dxa"/>
          </w:tcPr>
          <w:p w14:paraId="4E5012D0"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70EEA487" w14:textId="77777777" w:rsidR="003B33FC" w:rsidRDefault="003B33FC" w:rsidP="00704203">
            <w:pPr>
              <w:pStyle w:val="TableParagraph"/>
              <w:ind w:left="792" w:right="761"/>
              <w:rPr>
                <w:sz w:val="24"/>
              </w:rPr>
            </w:pPr>
            <w:r>
              <w:rPr>
                <w:spacing w:val="-4"/>
                <w:sz w:val="24"/>
              </w:rPr>
              <w:t>2.50</w:t>
            </w:r>
          </w:p>
        </w:tc>
        <w:tc>
          <w:tcPr>
            <w:tcW w:w="1575" w:type="dxa"/>
          </w:tcPr>
          <w:p w14:paraId="0E2ACFA0" w14:textId="77777777" w:rsidR="003B33FC" w:rsidRDefault="003B33FC" w:rsidP="00704203">
            <w:pPr>
              <w:pStyle w:val="TableParagraph"/>
              <w:ind w:right="710"/>
              <w:jc w:val="right"/>
              <w:rPr>
                <w:sz w:val="24"/>
              </w:rPr>
            </w:pPr>
            <w:r>
              <w:rPr>
                <w:w w:val="99"/>
                <w:sz w:val="24"/>
              </w:rPr>
              <w:t>-</w:t>
            </w:r>
          </w:p>
        </w:tc>
      </w:tr>
      <w:tr w:rsidR="003B33FC" w14:paraId="0BD229EE" w14:textId="77777777" w:rsidTr="00704203">
        <w:trPr>
          <w:trHeight w:val="284"/>
        </w:trPr>
        <w:tc>
          <w:tcPr>
            <w:tcW w:w="1514" w:type="dxa"/>
          </w:tcPr>
          <w:p w14:paraId="12D3D9CC" w14:textId="77777777" w:rsidR="003B33FC" w:rsidRDefault="003B33FC" w:rsidP="00704203">
            <w:pPr>
              <w:pStyle w:val="TableParagraph"/>
              <w:ind w:left="90" w:right="54"/>
              <w:rPr>
                <w:sz w:val="24"/>
              </w:rPr>
            </w:pPr>
            <w:r>
              <w:rPr>
                <w:spacing w:val="-5"/>
                <w:sz w:val="24"/>
              </w:rPr>
              <w:t>389</w:t>
            </w:r>
          </w:p>
        </w:tc>
        <w:tc>
          <w:tcPr>
            <w:tcW w:w="1276" w:type="dxa"/>
          </w:tcPr>
          <w:p w14:paraId="645710D8" w14:textId="77777777" w:rsidR="003B33FC" w:rsidRDefault="003B33FC" w:rsidP="00704203">
            <w:pPr>
              <w:pStyle w:val="TableParagraph"/>
              <w:ind w:left="65"/>
              <w:rPr>
                <w:sz w:val="24"/>
              </w:rPr>
            </w:pPr>
            <w:r>
              <w:rPr>
                <w:spacing w:val="-2"/>
                <w:sz w:val="24"/>
              </w:rPr>
              <w:t>409830.37</w:t>
            </w:r>
          </w:p>
        </w:tc>
        <w:tc>
          <w:tcPr>
            <w:tcW w:w="1276" w:type="dxa"/>
          </w:tcPr>
          <w:p w14:paraId="7B2E0EF9" w14:textId="77777777" w:rsidR="003B33FC" w:rsidRDefault="003B33FC" w:rsidP="00704203">
            <w:pPr>
              <w:pStyle w:val="TableParagraph"/>
              <w:ind w:left="66" w:right="27"/>
              <w:rPr>
                <w:sz w:val="24"/>
              </w:rPr>
            </w:pPr>
            <w:r>
              <w:rPr>
                <w:spacing w:val="-2"/>
                <w:sz w:val="24"/>
              </w:rPr>
              <w:t>2160269.56</w:t>
            </w:r>
          </w:p>
        </w:tc>
        <w:tc>
          <w:tcPr>
            <w:tcW w:w="2490" w:type="dxa"/>
          </w:tcPr>
          <w:p w14:paraId="310164DD"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1D87363F" w14:textId="77777777" w:rsidR="003B33FC" w:rsidRDefault="003B33FC" w:rsidP="00704203">
            <w:pPr>
              <w:pStyle w:val="TableParagraph"/>
              <w:ind w:left="792" w:right="761"/>
              <w:rPr>
                <w:sz w:val="24"/>
              </w:rPr>
            </w:pPr>
            <w:r>
              <w:rPr>
                <w:spacing w:val="-4"/>
                <w:sz w:val="24"/>
              </w:rPr>
              <w:t>2.50</w:t>
            </w:r>
          </w:p>
        </w:tc>
        <w:tc>
          <w:tcPr>
            <w:tcW w:w="1575" w:type="dxa"/>
          </w:tcPr>
          <w:p w14:paraId="6738DF0F" w14:textId="77777777" w:rsidR="003B33FC" w:rsidRDefault="003B33FC" w:rsidP="00704203">
            <w:pPr>
              <w:pStyle w:val="TableParagraph"/>
              <w:ind w:right="710"/>
              <w:jc w:val="right"/>
              <w:rPr>
                <w:sz w:val="24"/>
              </w:rPr>
            </w:pPr>
            <w:r>
              <w:rPr>
                <w:w w:val="99"/>
                <w:sz w:val="24"/>
              </w:rPr>
              <w:t>-</w:t>
            </w:r>
          </w:p>
        </w:tc>
      </w:tr>
      <w:tr w:rsidR="003B33FC" w14:paraId="050C457C" w14:textId="77777777" w:rsidTr="00704203">
        <w:trPr>
          <w:trHeight w:val="284"/>
        </w:trPr>
        <w:tc>
          <w:tcPr>
            <w:tcW w:w="1514" w:type="dxa"/>
          </w:tcPr>
          <w:p w14:paraId="189F3D05" w14:textId="77777777" w:rsidR="003B33FC" w:rsidRDefault="003B33FC" w:rsidP="00704203">
            <w:pPr>
              <w:pStyle w:val="TableParagraph"/>
              <w:ind w:left="90" w:right="54"/>
              <w:rPr>
                <w:sz w:val="24"/>
              </w:rPr>
            </w:pPr>
            <w:r>
              <w:rPr>
                <w:spacing w:val="-5"/>
                <w:sz w:val="24"/>
              </w:rPr>
              <w:t>390</w:t>
            </w:r>
          </w:p>
        </w:tc>
        <w:tc>
          <w:tcPr>
            <w:tcW w:w="1276" w:type="dxa"/>
          </w:tcPr>
          <w:p w14:paraId="2FF4AD14" w14:textId="77777777" w:rsidR="003B33FC" w:rsidRDefault="003B33FC" w:rsidP="00704203">
            <w:pPr>
              <w:pStyle w:val="TableParagraph"/>
              <w:ind w:left="65"/>
              <w:rPr>
                <w:sz w:val="24"/>
              </w:rPr>
            </w:pPr>
            <w:r>
              <w:rPr>
                <w:spacing w:val="-2"/>
                <w:sz w:val="24"/>
              </w:rPr>
              <w:t>409882.95</w:t>
            </w:r>
          </w:p>
        </w:tc>
        <w:tc>
          <w:tcPr>
            <w:tcW w:w="1276" w:type="dxa"/>
          </w:tcPr>
          <w:p w14:paraId="58A09DF3" w14:textId="77777777" w:rsidR="003B33FC" w:rsidRDefault="003B33FC" w:rsidP="00704203">
            <w:pPr>
              <w:pStyle w:val="TableParagraph"/>
              <w:ind w:left="66" w:right="27"/>
              <w:rPr>
                <w:sz w:val="24"/>
              </w:rPr>
            </w:pPr>
            <w:r>
              <w:rPr>
                <w:spacing w:val="-2"/>
                <w:sz w:val="24"/>
              </w:rPr>
              <w:t>2160262.87</w:t>
            </w:r>
          </w:p>
        </w:tc>
        <w:tc>
          <w:tcPr>
            <w:tcW w:w="2490" w:type="dxa"/>
          </w:tcPr>
          <w:p w14:paraId="24D84A45"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18A60E7D" w14:textId="77777777" w:rsidR="003B33FC" w:rsidRDefault="003B33FC" w:rsidP="00704203">
            <w:pPr>
              <w:pStyle w:val="TableParagraph"/>
              <w:ind w:left="792" w:right="761"/>
              <w:rPr>
                <w:sz w:val="24"/>
              </w:rPr>
            </w:pPr>
            <w:r>
              <w:rPr>
                <w:spacing w:val="-4"/>
                <w:sz w:val="24"/>
              </w:rPr>
              <w:t>2.50</w:t>
            </w:r>
          </w:p>
        </w:tc>
        <w:tc>
          <w:tcPr>
            <w:tcW w:w="1575" w:type="dxa"/>
          </w:tcPr>
          <w:p w14:paraId="35868796" w14:textId="77777777" w:rsidR="003B33FC" w:rsidRDefault="003B33FC" w:rsidP="00704203">
            <w:pPr>
              <w:pStyle w:val="TableParagraph"/>
              <w:ind w:right="710"/>
              <w:jc w:val="right"/>
              <w:rPr>
                <w:sz w:val="24"/>
              </w:rPr>
            </w:pPr>
            <w:r>
              <w:rPr>
                <w:w w:val="99"/>
                <w:sz w:val="24"/>
              </w:rPr>
              <w:t>-</w:t>
            </w:r>
          </w:p>
        </w:tc>
      </w:tr>
      <w:tr w:rsidR="003B33FC" w14:paraId="34BF2FE9" w14:textId="77777777" w:rsidTr="00704203">
        <w:trPr>
          <w:trHeight w:val="284"/>
        </w:trPr>
        <w:tc>
          <w:tcPr>
            <w:tcW w:w="1514" w:type="dxa"/>
          </w:tcPr>
          <w:p w14:paraId="42D25E2B" w14:textId="77777777" w:rsidR="003B33FC" w:rsidRDefault="003B33FC" w:rsidP="00704203">
            <w:pPr>
              <w:pStyle w:val="TableParagraph"/>
              <w:ind w:left="90" w:right="54"/>
              <w:rPr>
                <w:sz w:val="24"/>
              </w:rPr>
            </w:pPr>
            <w:r>
              <w:rPr>
                <w:spacing w:val="-5"/>
                <w:sz w:val="24"/>
              </w:rPr>
              <w:t>391</w:t>
            </w:r>
          </w:p>
        </w:tc>
        <w:tc>
          <w:tcPr>
            <w:tcW w:w="1276" w:type="dxa"/>
          </w:tcPr>
          <w:p w14:paraId="1B737356" w14:textId="77777777" w:rsidR="003B33FC" w:rsidRDefault="003B33FC" w:rsidP="00704203">
            <w:pPr>
              <w:pStyle w:val="TableParagraph"/>
              <w:ind w:left="65"/>
              <w:rPr>
                <w:sz w:val="24"/>
              </w:rPr>
            </w:pPr>
            <w:r>
              <w:rPr>
                <w:spacing w:val="-2"/>
                <w:sz w:val="24"/>
              </w:rPr>
              <w:t>409896.24</w:t>
            </w:r>
          </w:p>
        </w:tc>
        <w:tc>
          <w:tcPr>
            <w:tcW w:w="1276" w:type="dxa"/>
          </w:tcPr>
          <w:p w14:paraId="371C6A4F" w14:textId="77777777" w:rsidR="003B33FC" w:rsidRDefault="003B33FC" w:rsidP="00704203">
            <w:pPr>
              <w:pStyle w:val="TableParagraph"/>
              <w:ind w:left="66" w:right="27"/>
              <w:rPr>
                <w:sz w:val="24"/>
              </w:rPr>
            </w:pPr>
            <w:r>
              <w:rPr>
                <w:spacing w:val="-2"/>
                <w:sz w:val="24"/>
              </w:rPr>
              <w:t>2160230.05</w:t>
            </w:r>
          </w:p>
        </w:tc>
        <w:tc>
          <w:tcPr>
            <w:tcW w:w="2490" w:type="dxa"/>
          </w:tcPr>
          <w:p w14:paraId="582717CA"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6EC877F9" w14:textId="77777777" w:rsidR="003B33FC" w:rsidRDefault="003B33FC" w:rsidP="00704203">
            <w:pPr>
              <w:pStyle w:val="TableParagraph"/>
              <w:ind w:left="792" w:right="761"/>
              <w:rPr>
                <w:sz w:val="24"/>
              </w:rPr>
            </w:pPr>
            <w:r>
              <w:rPr>
                <w:spacing w:val="-4"/>
                <w:sz w:val="24"/>
              </w:rPr>
              <w:t>2.50</w:t>
            </w:r>
          </w:p>
        </w:tc>
        <w:tc>
          <w:tcPr>
            <w:tcW w:w="1575" w:type="dxa"/>
          </w:tcPr>
          <w:p w14:paraId="1BAF7243" w14:textId="77777777" w:rsidR="003B33FC" w:rsidRDefault="003B33FC" w:rsidP="00704203">
            <w:pPr>
              <w:pStyle w:val="TableParagraph"/>
              <w:ind w:right="710"/>
              <w:jc w:val="right"/>
              <w:rPr>
                <w:sz w:val="24"/>
              </w:rPr>
            </w:pPr>
            <w:r>
              <w:rPr>
                <w:w w:val="99"/>
                <w:sz w:val="24"/>
              </w:rPr>
              <w:t>-</w:t>
            </w:r>
          </w:p>
        </w:tc>
      </w:tr>
      <w:tr w:rsidR="003B33FC" w14:paraId="3704E43F" w14:textId="77777777" w:rsidTr="00704203">
        <w:trPr>
          <w:trHeight w:val="284"/>
        </w:trPr>
        <w:tc>
          <w:tcPr>
            <w:tcW w:w="1514" w:type="dxa"/>
          </w:tcPr>
          <w:p w14:paraId="259DC0A2" w14:textId="77777777" w:rsidR="003B33FC" w:rsidRDefault="003B33FC" w:rsidP="00704203">
            <w:pPr>
              <w:pStyle w:val="TableParagraph"/>
              <w:ind w:left="90" w:right="54"/>
              <w:rPr>
                <w:sz w:val="24"/>
              </w:rPr>
            </w:pPr>
            <w:r>
              <w:rPr>
                <w:spacing w:val="-5"/>
                <w:sz w:val="24"/>
              </w:rPr>
              <w:t>392</w:t>
            </w:r>
          </w:p>
        </w:tc>
        <w:tc>
          <w:tcPr>
            <w:tcW w:w="1276" w:type="dxa"/>
          </w:tcPr>
          <w:p w14:paraId="2FF3C92A" w14:textId="77777777" w:rsidR="003B33FC" w:rsidRDefault="003B33FC" w:rsidP="00704203">
            <w:pPr>
              <w:pStyle w:val="TableParagraph"/>
              <w:ind w:left="65"/>
              <w:rPr>
                <w:sz w:val="24"/>
              </w:rPr>
            </w:pPr>
            <w:r>
              <w:rPr>
                <w:spacing w:val="-2"/>
                <w:sz w:val="24"/>
              </w:rPr>
              <w:t>410019.77</w:t>
            </w:r>
          </w:p>
        </w:tc>
        <w:tc>
          <w:tcPr>
            <w:tcW w:w="1276" w:type="dxa"/>
          </w:tcPr>
          <w:p w14:paraId="36792095" w14:textId="77777777" w:rsidR="003B33FC" w:rsidRDefault="003B33FC" w:rsidP="00704203">
            <w:pPr>
              <w:pStyle w:val="TableParagraph"/>
              <w:ind w:left="66" w:right="27"/>
              <w:rPr>
                <w:sz w:val="24"/>
              </w:rPr>
            </w:pPr>
            <w:r>
              <w:rPr>
                <w:spacing w:val="-2"/>
                <w:sz w:val="24"/>
              </w:rPr>
              <w:t>2160207.25</w:t>
            </w:r>
          </w:p>
        </w:tc>
        <w:tc>
          <w:tcPr>
            <w:tcW w:w="2490" w:type="dxa"/>
          </w:tcPr>
          <w:p w14:paraId="5FE3C32D"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3FC38764" w14:textId="77777777" w:rsidR="003B33FC" w:rsidRDefault="003B33FC" w:rsidP="00704203">
            <w:pPr>
              <w:pStyle w:val="TableParagraph"/>
              <w:ind w:left="792" w:right="761"/>
              <w:rPr>
                <w:sz w:val="24"/>
              </w:rPr>
            </w:pPr>
            <w:r>
              <w:rPr>
                <w:spacing w:val="-4"/>
                <w:sz w:val="24"/>
              </w:rPr>
              <w:t>2.50</w:t>
            </w:r>
          </w:p>
        </w:tc>
        <w:tc>
          <w:tcPr>
            <w:tcW w:w="1575" w:type="dxa"/>
          </w:tcPr>
          <w:p w14:paraId="4B2DCC56" w14:textId="77777777" w:rsidR="003B33FC" w:rsidRDefault="003B33FC" w:rsidP="00704203">
            <w:pPr>
              <w:pStyle w:val="TableParagraph"/>
              <w:ind w:right="710"/>
              <w:jc w:val="right"/>
              <w:rPr>
                <w:sz w:val="24"/>
              </w:rPr>
            </w:pPr>
            <w:r>
              <w:rPr>
                <w:w w:val="99"/>
                <w:sz w:val="24"/>
              </w:rPr>
              <w:t>-</w:t>
            </w:r>
          </w:p>
        </w:tc>
      </w:tr>
      <w:tr w:rsidR="003B33FC" w14:paraId="73F5FC8A" w14:textId="77777777" w:rsidTr="00704203">
        <w:trPr>
          <w:trHeight w:val="284"/>
        </w:trPr>
        <w:tc>
          <w:tcPr>
            <w:tcW w:w="1514" w:type="dxa"/>
          </w:tcPr>
          <w:p w14:paraId="51B51908" w14:textId="77777777" w:rsidR="003B33FC" w:rsidRDefault="003B33FC" w:rsidP="00704203">
            <w:pPr>
              <w:pStyle w:val="TableParagraph"/>
              <w:ind w:left="90" w:right="54"/>
              <w:rPr>
                <w:sz w:val="24"/>
              </w:rPr>
            </w:pPr>
            <w:r>
              <w:rPr>
                <w:spacing w:val="-5"/>
                <w:sz w:val="24"/>
              </w:rPr>
              <w:t>393</w:t>
            </w:r>
          </w:p>
        </w:tc>
        <w:tc>
          <w:tcPr>
            <w:tcW w:w="1276" w:type="dxa"/>
          </w:tcPr>
          <w:p w14:paraId="2B8E2113" w14:textId="77777777" w:rsidR="003B33FC" w:rsidRDefault="003B33FC" w:rsidP="00704203">
            <w:pPr>
              <w:pStyle w:val="TableParagraph"/>
              <w:ind w:left="65"/>
              <w:rPr>
                <w:sz w:val="24"/>
              </w:rPr>
            </w:pPr>
            <w:r>
              <w:rPr>
                <w:spacing w:val="-2"/>
                <w:sz w:val="24"/>
              </w:rPr>
              <w:t>410030.01</w:t>
            </w:r>
          </w:p>
        </w:tc>
        <w:tc>
          <w:tcPr>
            <w:tcW w:w="1276" w:type="dxa"/>
          </w:tcPr>
          <w:p w14:paraId="06978F3A" w14:textId="77777777" w:rsidR="003B33FC" w:rsidRDefault="003B33FC" w:rsidP="00704203">
            <w:pPr>
              <w:pStyle w:val="TableParagraph"/>
              <w:ind w:left="66" w:right="27"/>
              <w:rPr>
                <w:sz w:val="24"/>
              </w:rPr>
            </w:pPr>
            <w:r>
              <w:rPr>
                <w:spacing w:val="-2"/>
                <w:sz w:val="24"/>
              </w:rPr>
              <w:t>2160248.97</w:t>
            </w:r>
          </w:p>
        </w:tc>
        <w:tc>
          <w:tcPr>
            <w:tcW w:w="2490" w:type="dxa"/>
          </w:tcPr>
          <w:p w14:paraId="7F5E55D2"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610F4A81" w14:textId="77777777" w:rsidR="003B33FC" w:rsidRDefault="003B33FC" w:rsidP="00704203">
            <w:pPr>
              <w:pStyle w:val="TableParagraph"/>
              <w:ind w:left="792" w:right="761"/>
              <w:rPr>
                <w:sz w:val="24"/>
              </w:rPr>
            </w:pPr>
            <w:r>
              <w:rPr>
                <w:spacing w:val="-4"/>
                <w:sz w:val="24"/>
              </w:rPr>
              <w:t>2.50</w:t>
            </w:r>
          </w:p>
        </w:tc>
        <w:tc>
          <w:tcPr>
            <w:tcW w:w="1575" w:type="dxa"/>
          </w:tcPr>
          <w:p w14:paraId="22AA2263" w14:textId="77777777" w:rsidR="003B33FC" w:rsidRDefault="003B33FC" w:rsidP="00704203">
            <w:pPr>
              <w:pStyle w:val="TableParagraph"/>
              <w:ind w:right="710"/>
              <w:jc w:val="right"/>
              <w:rPr>
                <w:sz w:val="24"/>
              </w:rPr>
            </w:pPr>
            <w:r>
              <w:rPr>
                <w:w w:val="99"/>
                <w:sz w:val="24"/>
              </w:rPr>
              <w:t>-</w:t>
            </w:r>
          </w:p>
        </w:tc>
      </w:tr>
      <w:tr w:rsidR="003B33FC" w14:paraId="11B540D3" w14:textId="77777777" w:rsidTr="00704203">
        <w:trPr>
          <w:trHeight w:val="284"/>
        </w:trPr>
        <w:tc>
          <w:tcPr>
            <w:tcW w:w="1514" w:type="dxa"/>
          </w:tcPr>
          <w:p w14:paraId="3EE62C66" w14:textId="77777777" w:rsidR="003B33FC" w:rsidRDefault="003B33FC" w:rsidP="00704203">
            <w:pPr>
              <w:pStyle w:val="TableParagraph"/>
              <w:ind w:left="90" w:right="54"/>
              <w:rPr>
                <w:sz w:val="24"/>
              </w:rPr>
            </w:pPr>
            <w:r>
              <w:rPr>
                <w:spacing w:val="-5"/>
                <w:sz w:val="24"/>
              </w:rPr>
              <w:t>394</w:t>
            </w:r>
          </w:p>
        </w:tc>
        <w:tc>
          <w:tcPr>
            <w:tcW w:w="1276" w:type="dxa"/>
          </w:tcPr>
          <w:p w14:paraId="1F421F0C" w14:textId="77777777" w:rsidR="003B33FC" w:rsidRDefault="003B33FC" w:rsidP="00704203">
            <w:pPr>
              <w:pStyle w:val="TableParagraph"/>
              <w:ind w:left="65"/>
              <w:rPr>
                <w:sz w:val="24"/>
              </w:rPr>
            </w:pPr>
            <w:r>
              <w:rPr>
                <w:spacing w:val="-2"/>
                <w:sz w:val="24"/>
              </w:rPr>
              <w:t>410030.24</w:t>
            </w:r>
          </w:p>
        </w:tc>
        <w:tc>
          <w:tcPr>
            <w:tcW w:w="1276" w:type="dxa"/>
          </w:tcPr>
          <w:p w14:paraId="46ADC89B" w14:textId="77777777" w:rsidR="003B33FC" w:rsidRDefault="003B33FC" w:rsidP="00704203">
            <w:pPr>
              <w:pStyle w:val="TableParagraph"/>
              <w:ind w:left="66" w:right="27"/>
              <w:rPr>
                <w:sz w:val="24"/>
              </w:rPr>
            </w:pPr>
            <w:r>
              <w:rPr>
                <w:spacing w:val="-2"/>
                <w:sz w:val="24"/>
              </w:rPr>
              <w:t>2160283.30</w:t>
            </w:r>
          </w:p>
        </w:tc>
        <w:tc>
          <w:tcPr>
            <w:tcW w:w="2490" w:type="dxa"/>
          </w:tcPr>
          <w:p w14:paraId="13F5B375"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53F25E7A" w14:textId="77777777" w:rsidR="003B33FC" w:rsidRDefault="003B33FC" w:rsidP="00704203">
            <w:pPr>
              <w:pStyle w:val="TableParagraph"/>
              <w:ind w:left="792" w:right="761"/>
              <w:rPr>
                <w:sz w:val="24"/>
              </w:rPr>
            </w:pPr>
            <w:r>
              <w:rPr>
                <w:spacing w:val="-4"/>
                <w:sz w:val="24"/>
              </w:rPr>
              <w:t>2.50</w:t>
            </w:r>
          </w:p>
        </w:tc>
        <w:tc>
          <w:tcPr>
            <w:tcW w:w="1575" w:type="dxa"/>
          </w:tcPr>
          <w:p w14:paraId="141F5965" w14:textId="77777777" w:rsidR="003B33FC" w:rsidRDefault="003B33FC" w:rsidP="00704203">
            <w:pPr>
              <w:pStyle w:val="TableParagraph"/>
              <w:ind w:right="710"/>
              <w:jc w:val="right"/>
              <w:rPr>
                <w:sz w:val="24"/>
              </w:rPr>
            </w:pPr>
            <w:r>
              <w:rPr>
                <w:w w:val="99"/>
                <w:sz w:val="24"/>
              </w:rPr>
              <w:t>-</w:t>
            </w:r>
          </w:p>
        </w:tc>
      </w:tr>
      <w:tr w:rsidR="003B33FC" w14:paraId="7895C251" w14:textId="77777777" w:rsidTr="00704203">
        <w:trPr>
          <w:trHeight w:val="284"/>
        </w:trPr>
        <w:tc>
          <w:tcPr>
            <w:tcW w:w="1514" w:type="dxa"/>
          </w:tcPr>
          <w:p w14:paraId="71849CEA" w14:textId="77777777" w:rsidR="003B33FC" w:rsidRDefault="003B33FC" w:rsidP="00704203">
            <w:pPr>
              <w:pStyle w:val="TableParagraph"/>
              <w:ind w:left="90" w:right="54"/>
              <w:rPr>
                <w:sz w:val="24"/>
              </w:rPr>
            </w:pPr>
            <w:r>
              <w:rPr>
                <w:spacing w:val="-5"/>
                <w:sz w:val="24"/>
              </w:rPr>
              <w:t>395</w:t>
            </w:r>
          </w:p>
        </w:tc>
        <w:tc>
          <w:tcPr>
            <w:tcW w:w="1276" w:type="dxa"/>
          </w:tcPr>
          <w:p w14:paraId="0784BB0A" w14:textId="77777777" w:rsidR="003B33FC" w:rsidRDefault="003B33FC" w:rsidP="00704203">
            <w:pPr>
              <w:pStyle w:val="TableParagraph"/>
              <w:ind w:left="65"/>
              <w:rPr>
                <w:sz w:val="24"/>
              </w:rPr>
            </w:pPr>
            <w:r>
              <w:rPr>
                <w:spacing w:val="-2"/>
                <w:sz w:val="24"/>
              </w:rPr>
              <w:t>410042.00</w:t>
            </w:r>
          </w:p>
        </w:tc>
        <w:tc>
          <w:tcPr>
            <w:tcW w:w="1276" w:type="dxa"/>
          </w:tcPr>
          <w:p w14:paraId="0A083631" w14:textId="77777777" w:rsidR="003B33FC" w:rsidRDefault="003B33FC" w:rsidP="00704203">
            <w:pPr>
              <w:pStyle w:val="TableParagraph"/>
              <w:ind w:left="66" w:right="27"/>
              <w:rPr>
                <w:sz w:val="24"/>
              </w:rPr>
            </w:pPr>
            <w:r>
              <w:rPr>
                <w:spacing w:val="-2"/>
                <w:sz w:val="24"/>
              </w:rPr>
              <w:t>2160381.01</w:t>
            </w:r>
          </w:p>
        </w:tc>
        <w:tc>
          <w:tcPr>
            <w:tcW w:w="2490" w:type="dxa"/>
          </w:tcPr>
          <w:p w14:paraId="7813BB2E"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2800DB8F" w14:textId="77777777" w:rsidR="003B33FC" w:rsidRDefault="003B33FC" w:rsidP="00704203">
            <w:pPr>
              <w:pStyle w:val="TableParagraph"/>
              <w:ind w:left="792" w:right="761"/>
              <w:rPr>
                <w:sz w:val="24"/>
              </w:rPr>
            </w:pPr>
            <w:r>
              <w:rPr>
                <w:spacing w:val="-4"/>
                <w:sz w:val="24"/>
              </w:rPr>
              <w:t>2.50</w:t>
            </w:r>
          </w:p>
        </w:tc>
        <w:tc>
          <w:tcPr>
            <w:tcW w:w="1575" w:type="dxa"/>
          </w:tcPr>
          <w:p w14:paraId="43F3BC90" w14:textId="77777777" w:rsidR="003B33FC" w:rsidRDefault="003B33FC" w:rsidP="00704203">
            <w:pPr>
              <w:pStyle w:val="TableParagraph"/>
              <w:ind w:right="710"/>
              <w:jc w:val="right"/>
              <w:rPr>
                <w:sz w:val="24"/>
              </w:rPr>
            </w:pPr>
            <w:r>
              <w:rPr>
                <w:w w:val="99"/>
                <w:sz w:val="24"/>
              </w:rPr>
              <w:t>-</w:t>
            </w:r>
          </w:p>
        </w:tc>
      </w:tr>
      <w:tr w:rsidR="003B33FC" w14:paraId="033D5F22" w14:textId="77777777" w:rsidTr="00704203">
        <w:trPr>
          <w:trHeight w:val="284"/>
        </w:trPr>
        <w:tc>
          <w:tcPr>
            <w:tcW w:w="1514" w:type="dxa"/>
          </w:tcPr>
          <w:p w14:paraId="244C8DBF" w14:textId="77777777" w:rsidR="003B33FC" w:rsidRDefault="003B33FC" w:rsidP="00704203">
            <w:pPr>
              <w:pStyle w:val="TableParagraph"/>
              <w:ind w:left="90" w:right="54"/>
              <w:rPr>
                <w:sz w:val="24"/>
              </w:rPr>
            </w:pPr>
            <w:r>
              <w:rPr>
                <w:spacing w:val="-5"/>
                <w:sz w:val="24"/>
              </w:rPr>
              <w:t>396</w:t>
            </w:r>
          </w:p>
        </w:tc>
        <w:tc>
          <w:tcPr>
            <w:tcW w:w="1276" w:type="dxa"/>
          </w:tcPr>
          <w:p w14:paraId="27E696A7" w14:textId="77777777" w:rsidR="003B33FC" w:rsidRDefault="003B33FC" w:rsidP="00704203">
            <w:pPr>
              <w:pStyle w:val="TableParagraph"/>
              <w:ind w:left="65"/>
              <w:rPr>
                <w:sz w:val="24"/>
              </w:rPr>
            </w:pPr>
            <w:r>
              <w:rPr>
                <w:spacing w:val="-2"/>
                <w:sz w:val="24"/>
              </w:rPr>
              <w:t>410054.04</w:t>
            </w:r>
          </w:p>
        </w:tc>
        <w:tc>
          <w:tcPr>
            <w:tcW w:w="1276" w:type="dxa"/>
          </w:tcPr>
          <w:p w14:paraId="542E5C55" w14:textId="77777777" w:rsidR="003B33FC" w:rsidRDefault="003B33FC" w:rsidP="00704203">
            <w:pPr>
              <w:pStyle w:val="TableParagraph"/>
              <w:ind w:left="66" w:right="27"/>
              <w:rPr>
                <w:sz w:val="24"/>
              </w:rPr>
            </w:pPr>
            <w:r>
              <w:rPr>
                <w:spacing w:val="-2"/>
                <w:sz w:val="24"/>
              </w:rPr>
              <w:t>2160393.52</w:t>
            </w:r>
          </w:p>
        </w:tc>
        <w:tc>
          <w:tcPr>
            <w:tcW w:w="2490" w:type="dxa"/>
          </w:tcPr>
          <w:p w14:paraId="119916A7"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3906BC1E" w14:textId="77777777" w:rsidR="003B33FC" w:rsidRDefault="003B33FC" w:rsidP="00704203">
            <w:pPr>
              <w:pStyle w:val="TableParagraph"/>
              <w:ind w:left="792" w:right="761"/>
              <w:rPr>
                <w:sz w:val="24"/>
              </w:rPr>
            </w:pPr>
            <w:r>
              <w:rPr>
                <w:spacing w:val="-4"/>
                <w:sz w:val="24"/>
              </w:rPr>
              <w:t>2.50</w:t>
            </w:r>
          </w:p>
        </w:tc>
        <w:tc>
          <w:tcPr>
            <w:tcW w:w="1575" w:type="dxa"/>
          </w:tcPr>
          <w:p w14:paraId="526B8E42" w14:textId="77777777" w:rsidR="003B33FC" w:rsidRDefault="003B33FC" w:rsidP="00704203">
            <w:pPr>
              <w:pStyle w:val="TableParagraph"/>
              <w:ind w:right="710"/>
              <w:jc w:val="right"/>
              <w:rPr>
                <w:sz w:val="24"/>
              </w:rPr>
            </w:pPr>
            <w:r>
              <w:rPr>
                <w:w w:val="99"/>
                <w:sz w:val="24"/>
              </w:rPr>
              <w:t>-</w:t>
            </w:r>
          </w:p>
        </w:tc>
      </w:tr>
      <w:tr w:rsidR="003B33FC" w14:paraId="2576D239" w14:textId="77777777" w:rsidTr="00704203">
        <w:trPr>
          <w:trHeight w:val="284"/>
        </w:trPr>
        <w:tc>
          <w:tcPr>
            <w:tcW w:w="1514" w:type="dxa"/>
          </w:tcPr>
          <w:p w14:paraId="64775711" w14:textId="77777777" w:rsidR="003B33FC" w:rsidRDefault="003B33FC" w:rsidP="00704203">
            <w:pPr>
              <w:pStyle w:val="TableParagraph"/>
              <w:ind w:left="90" w:right="54"/>
              <w:rPr>
                <w:sz w:val="24"/>
              </w:rPr>
            </w:pPr>
            <w:r>
              <w:rPr>
                <w:spacing w:val="-5"/>
                <w:sz w:val="24"/>
              </w:rPr>
              <w:t>397</w:t>
            </w:r>
          </w:p>
        </w:tc>
        <w:tc>
          <w:tcPr>
            <w:tcW w:w="1276" w:type="dxa"/>
          </w:tcPr>
          <w:p w14:paraId="51541E77" w14:textId="77777777" w:rsidR="003B33FC" w:rsidRDefault="003B33FC" w:rsidP="00704203">
            <w:pPr>
              <w:pStyle w:val="TableParagraph"/>
              <w:ind w:left="65"/>
              <w:rPr>
                <w:sz w:val="24"/>
              </w:rPr>
            </w:pPr>
            <w:r>
              <w:rPr>
                <w:spacing w:val="-2"/>
                <w:sz w:val="24"/>
              </w:rPr>
              <w:t>410067.49</w:t>
            </w:r>
          </w:p>
        </w:tc>
        <w:tc>
          <w:tcPr>
            <w:tcW w:w="1276" w:type="dxa"/>
          </w:tcPr>
          <w:p w14:paraId="23218C4E" w14:textId="77777777" w:rsidR="003B33FC" w:rsidRDefault="003B33FC" w:rsidP="00704203">
            <w:pPr>
              <w:pStyle w:val="TableParagraph"/>
              <w:ind w:left="66" w:right="27"/>
              <w:rPr>
                <w:sz w:val="24"/>
              </w:rPr>
            </w:pPr>
            <w:r>
              <w:rPr>
                <w:spacing w:val="-2"/>
                <w:sz w:val="24"/>
              </w:rPr>
              <w:t>2160398.41</w:t>
            </w:r>
          </w:p>
        </w:tc>
        <w:tc>
          <w:tcPr>
            <w:tcW w:w="2490" w:type="dxa"/>
          </w:tcPr>
          <w:p w14:paraId="59105457"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62807CCC" w14:textId="77777777" w:rsidR="003B33FC" w:rsidRDefault="003B33FC" w:rsidP="00704203">
            <w:pPr>
              <w:pStyle w:val="TableParagraph"/>
              <w:ind w:left="792" w:right="761"/>
              <w:rPr>
                <w:sz w:val="24"/>
              </w:rPr>
            </w:pPr>
            <w:r>
              <w:rPr>
                <w:spacing w:val="-4"/>
                <w:sz w:val="24"/>
              </w:rPr>
              <w:t>2.50</w:t>
            </w:r>
          </w:p>
        </w:tc>
        <w:tc>
          <w:tcPr>
            <w:tcW w:w="1575" w:type="dxa"/>
          </w:tcPr>
          <w:p w14:paraId="76408D3A" w14:textId="77777777" w:rsidR="003B33FC" w:rsidRDefault="003B33FC" w:rsidP="00704203">
            <w:pPr>
              <w:pStyle w:val="TableParagraph"/>
              <w:ind w:right="710"/>
              <w:jc w:val="right"/>
              <w:rPr>
                <w:sz w:val="24"/>
              </w:rPr>
            </w:pPr>
            <w:r>
              <w:rPr>
                <w:w w:val="99"/>
                <w:sz w:val="24"/>
              </w:rPr>
              <w:t>-</w:t>
            </w:r>
          </w:p>
        </w:tc>
      </w:tr>
      <w:tr w:rsidR="003B33FC" w14:paraId="52CAFB58" w14:textId="77777777" w:rsidTr="00704203">
        <w:trPr>
          <w:trHeight w:val="284"/>
        </w:trPr>
        <w:tc>
          <w:tcPr>
            <w:tcW w:w="1514" w:type="dxa"/>
          </w:tcPr>
          <w:p w14:paraId="5A6B9AC4" w14:textId="77777777" w:rsidR="003B33FC" w:rsidRDefault="003B33FC" w:rsidP="00704203">
            <w:pPr>
              <w:pStyle w:val="TableParagraph"/>
              <w:ind w:left="90" w:right="54"/>
              <w:rPr>
                <w:sz w:val="24"/>
              </w:rPr>
            </w:pPr>
            <w:r>
              <w:rPr>
                <w:spacing w:val="-5"/>
                <w:sz w:val="24"/>
              </w:rPr>
              <w:t>398</w:t>
            </w:r>
          </w:p>
        </w:tc>
        <w:tc>
          <w:tcPr>
            <w:tcW w:w="1276" w:type="dxa"/>
          </w:tcPr>
          <w:p w14:paraId="6D1D24AC" w14:textId="77777777" w:rsidR="003B33FC" w:rsidRDefault="003B33FC" w:rsidP="00704203">
            <w:pPr>
              <w:pStyle w:val="TableParagraph"/>
              <w:ind w:left="65"/>
              <w:rPr>
                <w:sz w:val="24"/>
              </w:rPr>
            </w:pPr>
            <w:r>
              <w:rPr>
                <w:spacing w:val="-2"/>
                <w:sz w:val="24"/>
              </w:rPr>
              <w:t>410073.87</w:t>
            </w:r>
          </w:p>
        </w:tc>
        <w:tc>
          <w:tcPr>
            <w:tcW w:w="1276" w:type="dxa"/>
          </w:tcPr>
          <w:p w14:paraId="1214C1AA" w14:textId="77777777" w:rsidR="003B33FC" w:rsidRDefault="003B33FC" w:rsidP="00704203">
            <w:pPr>
              <w:pStyle w:val="TableParagraph"/>
              <w:ind w:left="66" w:right="27"/>
              <w:rPr>
                <w:sz w:val="24"/>
              </w:rPr>
            </w:pPr>
            <w:r>
              <w:rPr>
                <w:spacing w:val="-2"/>
                <w:sz w:val="24"/>
              </w:rPr>
              <w:t>2160373.53</w:t>
            </w:r>
          </w:p>
        </w:tc>
        <w:tc>
          <w:tcPr>
            <w:tcW w:w="2490" w:type="dxa"/>
          </w:tcPr>
          <w:p w14:paraId="41564EE1"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271CE974" w14:textId="77777777" w:rsidR="003B33FC" w:rsidRDefault="003B33FC" w:rsidP="00704203">
            <w:pPr>
              <w:pStyle w:val="TableParagraph"/>
              <w:ind w:left="792" w:right="761"/>
              <w:rPr>
                <w:sz w:val="24"/>
              </w:rPr>
            </w:pPr>
            <w:r>
              <w:rPr>
                <w:spacing w:val="-4"/>
                <w:sz w:val="24"/>
              </w:rPr>
              <w:t>2.50</w:t>
            </w:r>
          </w:p>
        </w:tc>
        <w:tc>
          <w:tcPr>
            <w:tcW w:w="1575" w:type="dxa"/>
          </w:tcPr>
          <w:p w14:paraId="1B34C735" w14:textId="77777777" w:rsidR="003B33FC" w:rsidRDefault="003B33FC" w:rsidP="00704203">
            <w:pPr>
              <w:pStyle w:val="TableParagraph"/>
              <w:ind w:right="710"/>
              <w:jc w:val="right"/>
              <w:rPr>
                <w:sz w:val="24"/>
              </w:rPr>
            </w:pPr>
            <w:r>
              <w:rPr>
                <w:w w:val="99"/>
                <w:sz w:val="24"/>
              </w:rPr>
              <w:t>-</w:t>
            </w:r>
          </w:p>
        </w:tc>
      </w:tr>
      <w:tr w:rsidR="003B33FC" w14:paraId="0ADA9008" w14:textId="77777777" w:rsidTr="00704203">
        <w:trPr>
          <w:trHeight w:val="284"/>
        </w:trPr>
        <w:tc>
          <w:tcPr>
            <w:tcW w:w="1514" w:type="dxa"/>
          </w:tcPr>
          <w:p w14:paraId="5019368F" w14:textId="77777777" w:rsidR="003B33FC" w:rsidRDefault="003B33FC" w:rsidP="00704203">
            <w:pPr>
              <w:pStyle w:val="TableParagraph"/>
              <w:ind w:left="90" w:right="54"/>
              <w:rPr>
                <w:sz w:val="24"/>
              </w:rPr>
            </w:pPr>
            <w:r>
              <w:rPr>
                <w:spacing w:val="-5"/>
                <w:sz w:val="24"/>
              </w:rPr>
              <w:t>399</w:t>
            </w:r>
          </w:p>
        </w:tc>
        <w:tc>
          <w:tcPr>
            <w:tcW w:w="1276" w:type="dxa"/>
          </w:tcPr>
          <w:p w14:paraId="724EF2C0" w14:textId="77777777" w:rsidR="003B33FC" w:rsidRDefault="003B33FC" w:rsidP="00704203">
            <w:pPr>
              <w:pStyle w:val="TableParagraph"/>
              <w:ind w:left="65"/>
              <w:rPr>
                <w:sz w:val="24"/>
              </w:rPr>
            </w:pPr>
            <w:r>
              <w:rPr>
                <w:spacing w:val="-2"/>
                <w:sz w:val="24"/>
              </w:rPr>
              <w:t>410112.53</w:t>
            </w:r>
          </w:p>
        </w:tc>
        <w:tc>
          <w:tcPr>
            <w:tcW w:w="1276" w:type="dxa"/>
          </w:tcPr>
          <w:p w14:paraId="59C391AE" w14:textId="77777777" w:rsidR="003B33FC" w:rsidRDefault="003B33FC" w:rsidP="00704203">
            <w:pPr>
              <w:pStyle w:val="TableParagraph"/>
              <w:ind w:left="66" w:right="27"/>
              <w:rPr>
                <w:sz w:val="24"/>
              </w:rPr>
            </w:pPr>
            <w:r>
              <w:rPr>
                <w:spacing w:val="-2"/>
                <w:sz w:val="24"/>
              </w:rPr>
              <w:t>2160387.78</w:t>
            </w:r>
          </w:p>
        </w:tc>
        <w:tc>
          <w:tcPr>
            <w:tcW w:w="2490" w:type="dxa"/>
          </w:tcPr>
          <w:p w14:paraId="3EB8A9A3"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4D509B7F" w14:textId="77777777" w:rsidR="003B33FC" w:rsidRDefault="003B33FC" w:rsidP="00704203">
            <w:pPr>
              <w:pStyle w:val="TableParagraph"/>
              <w:ind w:left="792" w:right="761"/>
              <w:rPr>
                <w:sz w:val="24"/>
              </w:rPr>
            </w:pPr>
            <w:r>
              <w:rPr>
                <w:spacing w:val="-4"/>
                <w:sz w:val="24"/>
              </w:rPr>
              <w:t>2.50</w:t>
            </w:r>
          </w:p>
        </w:tc>
        <w:tc>
          <w:tcPr>
            <w:tcW w:w="1575" w:type="dxa"/>
          </w:tcPr>
          <w:p w14:paraId="286A2357" w14:textId="77777777" w:rsidR="003B33FC" w:rsidRDefault="003B33FC" w:rsidP="00704203">
            <w:pPr>
              <w:pStyle w:val="TableParagraph"/>
              <w:ind w:right="710"/>
              <w:jc w:val="right"/>
              <w:rPr>
                <w:sz w:val="24"/>
              </w:rPr>
            </w:pPr>
            <w:r>
              <w:rPr>
                <w:w w:val="99"/>
                <w:sz w:val="24"/>
              </w:rPr>
              <w:t>-</w:t>
            </w:r>
          </w:p>
        </w:tc>
      </w:tr>
      <w:tr w:rsidR="003B33FC" w14:paraId="7A46D12E" w14:textId="77777777" w:rsidTr="00704203">
        <w:trPr>
          <w:trHeight w:val="284"/>
        </w:trPr>
        <w:tc>
          <w:tcPr>
            <w:tcW w:w="1514" w:type="dxa"/>
          </w:tcPr>
          <w:p w14:paraId="7DD44B0F" w14:textId="77777777" w:rsidR="003B33FC" w:rsidRDefault="003B33FC" w:rsidP="00704203">
            <w:pPr>
              <w:pStyle w:val="TableParagraph"/>
              <w:ind w:left="90" w:right="54"/>
              <w:rPr>
                <w:sz w:val="24"/>
              </w:rPr>
            </w:pPr>
            <w:r>
              <w:rPr>
                <w:spacing w:val="-5"/>
                <w:sz w:val="24"/>
              </w:rPr>
              <w:t>400</w:t>
            </w:r>
          </w:p>
        </w:tc>
        <w:tc>
          <w:tcPr>
            <w:tcW w:w="1276" w:type="dxa"/>
          </w:tcPr>
          <w:p w14:paraId="54507B94" w14:textId="77777777" w:rsidR="003B33FC" w:rsidRDefault="003B33FC" w:rsidP="00704203">
            <w:pPr>
              <w:pStyle w:val="TableParagraph"/>
              <w:ind w:left="65"/>
              <w:rPr>
                <w:sz w:val="24"/>
              </w:rPr>
            </w:pPr>
            <w:r>
              <w:rPr>
                <w:spacing w:val="-2"/>
                <w:sz w:val="24"/>
              </w:rPr>
              <w:t>410156.14</w:t>
            </w:r>
          </w:p>
        </w:tc>
        <w:tc>
          <w:tcPr>
            <w:tcW w:w="1276" w:type="dxa"/>
          </w:tcPr>
          <w:p w14:paraId="2EA1C3CB" w14:textId="77777777" w:rsidR="003B33FC" w:rsidRDefault="003B33FC" w:rsidP="00704203">
            <w:pPr>
              <w:pStyle w:val="TableParagraph"/>
              <w:ind w:left="66" w:right="27"/>
              <w:rPr>
                <w:sz w:val="24"/>
              </w:rPr>
            </w:pPr>
            <w:r>
              <w:rPr>
                <w:spacing w:val="-2"/>
                <w:sz w:val="24"/>
              </w:rPr>
              <w:t>2160363.13</w:t>
            </w:r>
          </w:p>
        </w:tc>
        <w:tc>
          <w:tcPr>
            <w:tcW w:w="2490" w:type="dxa"/>
          </w:tcPr>
          <w:p w14:paraId="0EE11339"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6BAB2854" w14:textId="77777777" w:rsidR="003B33FC" w:rsidRDefault="003B33FC" w:rsidP="00704203">
            <w:pPr>
              <w:pStyle w:val="TableParagraph"/>
              <w:ind w:left="792" w:right="761"/>
              <w:rPr>
                <w:sz w:val="24"/>
              </w:rPr>
            </w:pPr>
            <w:r>
              <w:rPr>
                <w:spacing w:val="-4"/>
                <w:sz w:val="24"/>
              </w:rPr>
              <w:t>2.50</w:t>
            </w:r>
          </w:p>
        </w:tc>
        <w:tc>
          <w:tcPr>
            <w:tcW w:w="1575" w:type="dxa"/>
          </w:tcPr>
          <w:p w14:paraId="20370851" w14:textId="77777777" w:rsidR="003B33FC" w:rsidRDefault="003B33FC" w:rsidP="00704203">
            <w:pPr>
              <w:pStyle w:val="TableParagraph"/>
              <w:ind w:right="710"/>
              <w:jc w:val="right"/>
              <w:rPr>
                <w:sz w:val="24"/>
              </w:rPr>
            </w:pPr>
            <w:r>
              <w:rPr>
                <w:w w:val="99"/>
                <w:sz w:val="24"/>
              </w:rPr>
              <w:t>-</w:t>
            </w:r>
          </w:p>
        </w:tc>
      </w:tr>
      <w:tr w:rsidR="003B33FC" w14:paraId="44E4767B" w14:textId="77777777" w:rsidTr="00704203">
        <w:trPr>
          <w:trHeight w:val="284"/>
        </w:trPr>
        <w:tc>
          <w:tcPr>
            <w:tcW w:w="1514" w:type="dxa"/>
          </w:tcPr>
          <w:p w14:paraId="09D3D60A" w14:textId="77777777" w:rsidR="003B33FC" w:rsidRDefault="003B33FC" w:rsidP="00704203">
            <w:pPr>
              <w:pStyle w:val="TableParagraph"/>
              <w:ind w:left="90" w:right="54"/>
              <w:rPr>
                <w:sz w:val="24"/>
              </w:rPr>
            </w:pPr>
            <w:r>
              <w:rPr>
                <w:spacing w:val="-5"/>
                <w:sz w:val="24"/>
              </w:rPr>
              <w:t>401</w:t>
            </w:r>
          </w:p>
        </w:tc>
        <w:tc>
          <w:tcPr>
            <w:tcW w:w="1276" w:type="dxa"/>
          </w:tcPr>
          <w:p w14:paraId="1EC6E8B8" w14:textId="77777777" w:rsidR="003B33FC" w:rsidRDefault="003B33FC" w:rsidP="00704203">
            <w:pPr>
              <w:pStyle w:val="TableParagraph"/>
              <w:ind w:left="65"/>
              <w:rPr>
                <w:sz w:val="24"/>
              </w:rPr>
            </w:pPr>
            <w:r>
              <w:rPr>
                <w:spacing w:val="-2"/>
                <w:sz w:val="24"/>
              </w:rPr>
              <w:t>410212.23</w:t>
            </w:r>
          </w:p>
        </w:tc>
        <w:tc>
          <w:tcPr>
            <w:tcW w:w="1276" w:type="dxa"/>
          </w:tcPr>
          <w:p w14:paraId="4FDA9F54" w14:textId="77777777" w:rsidR="003B33FC" w:rsidRDefault="003B33FC" w:rsidP="00704203">
            <w:pPr>
              <w:pStyle w:val="TableParagraph"/>
              <w:ind w:left="66" w:right="27"/>
              <w:rPr>
                <w:sz w:val="24"/>
              </w:rPr>
            </w:pPr>
            <w:r>
              <w:rPr>
                <w:spacing w:val="-2"/>
                <w:sz w:val="24"/>
              </w:rPr>
              <w:t>2160372.61</w:t>
            </w:r>
          </w:p>
        </w:tc>
        <w:tc>
          <w:tcPr>
            <w:tcW w:w="2490" w:type="dxa"/>
          </w:tcPr>
          <w:p w14:paraId="111F341B"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751EBA6F" w14:textId="77777777" w:rsidR="003B33FC" w:rsidRDefault="003B33FC" w:rsidP="00704203">
            <w:pPr>
              <w:pStyle w:val="TableParagraph"/>
              <w:ind w:left="792" w:right="761"/>
              <w:rPr>
                <w:sz w:val="24"/>
              </w:rPr>
            </w:pPr>
            <w:r>
              <w:rPr>
                <w:spacing w:val="-4"/>
                <w:sz w:val="24"/>
              </w:rPr>
              <w:t>2.50</w:t>
            </w:r>
          </w:p>
        </w:tc>
        <w:tc>
          <w:tcPr>
            <w:tcW w:w="1575" w:type="dxa"/>
          </w:tcPr>
          <w:p w14:paraId="36E3313B" w14:textId="77777777" w:rsidR="003B33FC" w:rsidRDefault="003B33FC" w:rsidP="00704203">
            <w:pPr>
              <w:pStyle w:val="TableParagraph"/>
              <w:ind w:right="710"/>
              <w:jc w:val="right"/>
              <w:rPr>
                <w:sz w:val="24"/>
              </w:rPr>
            </w:pPr>
            <w:r>
              <w:rPr>
                <w:w w:val="99"/>
                <w:sz w:val="24"/>
              </w:rPr>
              <w:t>-</w:t>
            </w:r>
          </w:p>
        </w:tc>
      </w:tr>
      <w:tr w:rsidR="003B33FC" w14:paraId="5E47E325" w14:textId="77777777" w:rsidTr="00704203">
        <w:trPr>
          <w:trHeight w:val="284"/>
        </w:trPr>
        <w:tc>
          <w:tcPr>
            <w:tcW w:w="1514" w:type="dxa"/>
          </w:tcPr>
          <w:p w14:paraId="0BA2228E" w14:textId="77777777" w:rsidR="003B33FC" w:rsidRDefault="003B33FC" w:rsidP="00704203">
            <w:pPr>
              <w:pStyle w:val="TableParagraph"/>
              <w:ind w:left="90" w:right="54"/>
              <w:rPr>
                <w:sz w:val="24"/>
              </w:rPr>
            </w:pPr>
            <w:r>
              <w:rPr>
                <w:spacing w:val="-5"/>
                <w:sz w:val="24"/>
              </w:rPr>
              <w:t>402</w:t>
            </w:r>
          </w:p>
        </w:tc>
        <w:tc>
          <w:tcPr>
            <w:tcW w:w="1276" w:type="dxa"/>
          </w:tcPr>
          <w:p w14:paraId="66145B34" w14:textId="77777777" w:rsidR="003B33FC" w:rsidRDefault="003B33FC" w:rsidP="00704203">
            <w:pPr>
              <w:pStyle w:val="TableParagraph"/>
              <w:ind w:left="65"/>
              <w:rPr>
                <w:sz w:val="24"/>
              </w:rPr>
            </w:pPr>
            <w:r>
              <w:rPr>
                <w:spacing w:val="-2"/>
                <w:sz w:val="24"/>
              </w:rPr>
              <w:t>410230.87</w:t>
            </w:r>
          </w:p>
        </w:tc>
        <w:tc>
          <w:tcPr>
            <w:tcW w:w="1276" w:type="dxa"/>
          </w:tcPr>
          <w:p w14:paraId="35FBCDE1" w14:textId="77777777" w:rsidR="003B33FC" w:rsidRDefault="003B33FC" w:rsidP="00704203">
            <w:pPr>
              <w:pStyle w:val="TableParagraph"/>
              <w:ind w:left="66" w:right="27"/>
              <w:rPr>
                <w:sz w:val="24"/>
              </w:rPr>
            </w:pPr>
            <w:r>
              <w:rPr>
                <w:spacing w:val="-2"/>
                <w:sz w:val="24"/>
              </w:rPr>
              <w:t>2160381.14</w:t>
            </w:r>
          </w:p>
        </w:tc>
        <w:tc>
          <w:tcPr>
            <w:tcW w:w="2490" w:type="dxa"/>
          </w:tcPr>
          <w:p w14:paraId="18161179"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21A9158B" w14:textId="77777777" w:rsidR="003B33FC" w:rsidRDefault="003B33FC" w:rsidP="00704203">
            <w:pPr>
              <w:pStyle w:val="TableParagraph"/>
              <w:ind w:left="792" w:right="761"/>
              <w:rPr>
                <w:sz w:val="24"/>
              </w:rPr>
            </w:pPr>
            <w:r>
              <w:rPr>
                <w:spacing w:val="-4"/>
                <w:sz w:val="24"/>
              </w:rPr>
              <w:t>2.50</w:t>
            </w:r>
          </w:p>
        </w:tc>
        <w:tc>
          <w:tcPr>
            <w:tcW w:w="1575" w:type="dxa"/>
          </w:tcPr>
          <w:p w14:paraId="6EAC2D04" w14:textId="77777777" w:rsidR="003B33FC" w:rsidRDefault="003B33FC" w:rsidP="00704203">
            <w:pPr>
              <w:pStyle w:val="TableParagraph"/>
              <w:ind w:right="710"/>
              <w:jc w:val="right"/>
              <w:rPr>
                <w:sz w:val="24"/>
              </w:rPr>
            </w:pPr>
            <w:r>
              <w:rPr>
                <w:w w:val="99"/>
                <w:sz w:val="24"/>
              </w:rPr>
              <w:t>-</w:t>
            </w:r>
          </w:p>
        </w:tc>
      </w:tr>
      <w:tr w:rsidR="003B33FC" w14:paraId="540C1A1B" w14:textId="77777777" w:rsidTr="00704203">
        <w:trPr>
          <w:trHeight w:val="284"/>
        </w:trPr>
        <w:tc>
          <w:tcPr>
            <w:tcW w:w="1514" w:type="dxa"/>
          </w:tcPr>
          <w:p w14:paraId="06E1E37A" w14:textId="77777777" w:rsidR="003B33FC" w:rsidRDefault="003B33FC" w:rsidP="00704203">
            <w:pPr>
              <w:pStyle w:val="TableParagraph"/>
              <w:ind w:left="90" w:right="54"/>
              <w:rPr>
                <w:sz w:val="24"/>
              </w:rPr>
            </w:pPr>
            <w:r>
              <w:rPr>
                <w:spacing w:val="-5"/>
                <w:sz w:val="24"/>
              </w:rPr>
              <w:t>403</w:t>
            </w:r>
          </w:p>
        </w:tc>
        <w:tc>
          <w:tcPr>
            <w:tcW w:w="1276" w:type="dxa"/>
          </w:tcPr>
          <w:p w14:paraId="22E07B6A" w14:textId="77777777" w:rsidR="003B33FC" w:rsidRDefault="003B33FC" w:rsidP="00704203">
            <w:pPr>
              <w:pStyle w:val="TableParagraph"/>
              <w:ind w:left="65"/>
              <w:rPr>
                <w:sz w:val="24"/>
              </w:rPr>
            </w:pPr>
            <w:r>
              <w:rPr>
                <w:spacing w:val="-2"/>
                <w:sz w:val="24"/>
              </w:rPr>
              <w:t>410258.01</w:t>
            </w:r>
          </w:p>
        </w:tc>
        <w:tc>
          <w:tcPr>
            <w:tcW w:w="1276" w:type="dxa"/>
          </w:tcPr>
          <w:p w14:paraId="18EB5EE9" w14:textId="77777777" w:rsidR="003B33FC" w:rsidRDefault="003B33FC" w:rsidP="00704203">
            <w:pPr>
              <w:pStyle w:val="TableParagraph"/>
              <w:ind w:left="66" w:right="27"/>
              <w:rPr>
                <w:sz w:val="24"/>
              </w:rPr>
            </w:pPr>
            <w:r>
              <w:rPr>
                <w:spacing w:val="-2"/>
                <w:sz w:val="24"/>
              </w:rPr>
              <w:t>2160394.38</w:t>
            </w:r>
          </w:p>
        </w:tc>
        <w:tc>
          <w:tcPr>
            <w:tcW w:w="2490" w:type="dxa"/>
          </w:tcPr>
          <w:p w14:paraId="18A4DC7A"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07AAE0E8" w14:textId="77777777" w:rsidR="003B33FC" w:rsidRDefault="003B33FC" w:rsidP="00704203">
            <w:pPr>
              <w:pStyle w:val="TableParagraph"/>
              <w:ind w:left="792" w:right="761"/>
              <w:rPr>
                <w:sz w:val="24"/>
              </w:rPr>
            </w:pPr>
            <w:r>
              <w:rPr>
                <w:spacing w:val="-4"/>
                <w:sz w:val="24"/>
              </w:rPr>
              <w:t>0.20</w:t>
            </w:r>
          </w:p>
        </w:tc>
        <w:tc>
          <w:tcPr>
            <w:tcW w:w="1575" w:type="dxa"/>
          </w:tcPr>
          <w:p w14:paraId="4182DAAE" w14:textId="77777777" w:rsidR="003B33FC" w:rsidRDefault="003B33FC" w:rsidP="00704203">
            <w:pPr>
              <w:pStyle w:val="TableParagraph"/>
              <w:ind w:right="710"/>
              <w:jc w:val="right"/>
              <w:rPr>
                <w:sz w:val="24"/>
              </w:rPr>
            </w:pPr>
            <w:r>
              <w:rPr>
                <w:w w:val="99"/>
                <w:sz w:val="24"/>
              </w:rPr>
              <w:t>-</w:t>
            </w:r>
          </w:p>
        </w:tc>
      </w:tr>
      <w:tr w:rsidR="003B33FC" w14:paraId="4499FEEB" w14:textId="77777777" w:rsidTr="00704203">
        <w:trPr>
          <w:trHeight w:val="284"/>
        </w:trPr>
        <w:tc>
          <w:tcPr>
            <w:tcW w:w="1514" w:type="dxa"/>
          </w:tcPr>
          <w:p w14:paraId="6F524FED" w14:textId="77777777" w:rsidR="003B33FC" w:rsidRDefault="003B33FC" w:rsidP="00704203">
            <w:pPr>
              <w:pStyle w:val="TableParagraph"/>
              <w:ind w:left="90" w:right="54"/>
              <w:rPr>
                <w:sz w:val="24"/>
              </w:rPr>
            </w:pPr>
            <w:r>
              <w:rPr>
                <w:spacing w:val="-5"/>
                <w:sz w:val="24"/>
              </w:rPr>
              <w:t>404</w:t>
            </w:r>
          </w:p>
        </w:tc>
        <w:tc>
          <w:tcPr>
            <w:tcW w:w="1276" w:type="dxa"/>
          </w:tcPr>
          <w:p w14:paraId="43D13A4C" w14:textId="77777777" w:rsidR="003B33FC" w:rsidRDefault="003B33FC" w:rsidP="00704203">
            <w:pPr>
              <w:pStyle w:val="TableParagraph"/>
              <w:ind w:left="65"/>
              <w:rPr>
                <w:sz w:val="24"/>
              </w:rPr>
            </w:pPr>
            <w:r>
              <w:rPr>
                <w:spacing w:val="-2"/>
                <w:sz w:val="24"/>
              </w:rPr>
              <w:t>410268.28</w:t>
            </w:r>
          </w:p>
        </w:tc>
        <w:tc>
          <w:tcPr>
            <w:tcW w:w="1276" w:type="dxa"/>
          </w:tcPr>
          <w:p w14:paraId="4CB6518C" w14:textId="77777777" w:rsidR="003B33FC" w:rsidRDefault="003B33FC" w:rsidP="00704203">
            <w:pPr>
              <w:pStyle w:val="TableParagraph"/>
              <w:ind w:left="66" w:right="27"/>
              <w:rPr>
                <w:sz w:val="24"/>
              </w:rPr>
            </w:pPr>
            <w:r>
              <w:rPr>
                <w:spacing w:val="-2"/>
                <w:sz w:val="24"/>
              </w:rPr>
              <w:t>2160408.38</w:t>
            </w:r>
          </w:p>
        </w:tc>
        <w:tc>
          <w:tcPr>
            <w:tcW w:w="2490" w:type="dxa"/>
          </w:tcPr>
          <w:p w14:paraId="09633CD5"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3F216A1B" w14:textId="77777777" w:rsidR="003B33FC" w:rsidRDefault="003B33FC" w:rsidP="00704203">
            <w:pPr>
              <w:pStyle w:val="TableParagraph"/>
              <w:ind w:left="792" w:right="761"/>
              <w:rPr>
                <w:sz w:val="24"/>
              </w:rPr>
            </w:pPr>
            <w:r>
              <w:rPr>
                <w:spacing w:val="-4"/>
                <w:sz w:val="24"/>
              </w:rPr>
              <w:t>0.20</w:t>
            </w:r>
          </w:p>
        </w:tc>
        <w:tc>
          <w:tcPr>
            <w:tcW w:w="1575" w:type="dxa"/>
          </w:tcPr>
          <w:p w14:paraId="7FF06685" w14:textId="77777777" w:rsidR="003B33FC" w:rsidRDefault="003B33FC" w:rsidP="00704203">
            <w:pPr>
              <w:pStyle w:val="TableParagraph"/>
              <w:ind w:right="710"/>
              <w:jc w:val="right"/>
              <w:rPr>
                <w:sz w:val="24"/>
              </w:rPr>
            </w:pPr>
            <w:r>
              <w:rPr>
                <w:w w:val="99"/>
                <w:sz w:val="24"/>
              </w:rPr>
              <w:t>-</w:t>
            </w:r>
          </w:p>
        </w:tc>
      </w:tr>
      <w:tr w:rsidR="003B33FC" w14:paraId="6C094D28" w14:textId="77777777" w:rsidTr="00704203">
        <w:trPr>
          <w:trHeight w:val="284"/>
        </w:trPr>
        <w:tc>
          <w:tcPr>
            <w:tcW w:w="1514" w:type="dxa"/>
          </w:tcPr>
          <w:p w14:paraId="62D547EC" w14:textId="77777777" w:rsidR="003B33FC" w:rsidRDefault="003B33FC" w:rsidP="00704203">
            <w:pPr>
              <w:pStyle w:val="TableParagraph"/>
              <w:ind w:left="90" w:right="54"/>
              <w:rPr>
                <w:sz w:val="24"/>
              </w:rPr>
            </w:pPr>
            <w:r>
              <w:rPr>
                <w:spacing w:val="-5"/>
                <w:sz w:val="24"/>
              </w:rPr>
              <w:t>405</w:t>
            </w:r>
          </w:p>
        </w:tc>
        <w:tc>
          <w:tcPr>
            <w:tcW w:w="1276" w:type="dxa"/>
          </w:tcPr>
          <w:p w14:paraId="2B351EAC" w14:textId="77777777" w:rsidR="003B33FC" w:rsidRDefault="003B33FC" w:rsidP="00704203">
            <w:pPr>
              <w:pStyle w:val="TableParagraph"/>
              <w:ind w:left="65"/>
              <w:rPr>
                <w:sz w:val="24"/>
              </w:rPr>
            </w:pPr>
            <w:r>
              <w:rPr>
                <w:spacing w:val="-2"/>
                <w:sz w:val="24"/>
              </w:rPr>
              <w:t>410329.33</w:t>
            </w:r>
          </w:p>
        </w:tc>
        <w:tc>
          <w:tcPr>
            <w:tcW w:w="1276" w:type="dxa"/>
          </w:tcPr>
          <w:p w14:paraId="2FE68294" w14:textId="77777777" w:rsidR="003B33FC" w:rsidRDefault="003B33FC" w:rsidP="00704203">
            <w:pPr>
              <w:pStyle w:val="TableParagraph"/>
              <w:ind w:left="66" w:right="27"/>
              <w:rPr>
                <w:sz w:val="24"/>
              </w:rPr>
            </w:pPr>
            <w:r>
              <w:rPr>
                <w:spacing w:val="-2"/>
                <w:sz w:val="24"/>
              </w:rPr>
              <w:t>2160447.62</w:t>
            </w:r>
          </w:p>
        </w:tc>
        <w:tc>
          <w:tcPr>
            <w:tcW w:w="2490" w:type="dxa"/>
          </w:tcPr>
          <w:p w14:paraId="392C364B"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702B9C82" w14:textId="77777777" w:rsidR="003B33FC" w:rsidRDefault="003B33FC" w:rsidP="00704203">
            <w:pPr>
              <w:pStyle w:val="TableParagraph"/>
              <w:ind w:left="792" w:right="761"/>
              <w:rPr>
                <w:sz w:val="24"/>
              </w:rPr>
            </w:pPr>
            <w:r>
              <w:rPr>
                <w:spacing w:val="-4"/>
                <w:sz w:val="24"/>
              </w:rPr>
              <w:t>0.20</w:t>
            </w:r>
          </w:p>
        </w:tc>
        <w:tc>
          <w:tcPr>
            <w:tcW w:w="1575" w:type="dxa"/>
          </w:tcPr>
          <w:p w14:paraId="54200915" w14:textId="77777777" w:rsidR="003B33FC" w:rsidRDefault="003B33FC" w:rsidP="00704203">
            <w:pPr>
              <w:pStyle w:val="TableParagraph"/>
              <w:ind w:right="710"/>
              <w:jc w:val="right"/>
              <w:rPr>
                <w:sz w:val="24"/>
              </w:rPr>
            </w:pPr>
            <w:r>
              <w:rPr>
                <w:w w:val="99"/>
                <w:sz w:val="24"/>
              </w:rPr>
              <w:t>-</w:t>
            </w:r>
          </w:p>
        </w:tc>
      </w:tr>
      <w:tr w:rsidR="003B33FC" w14:paraId="1ABAB425" w14:textId="77777777" w:rsidTr="00704203">
        <w:trPr>
          <w:trHeight w:val="284"/>
        </w:trPr>
        <w:tc>
          <w:tcPr>
            <w:tcW w:w="1514" w:type="dxa"/>
          </w:tcPr>
          <w:p w14:paraId="3BE1F244" w14:textId="77777777" w:rsidR="003B33FC" w:rsidRDefault="003B33FC" w:rsidP="00704203">
            <w:pPr>
              <w:pStyle w:val="TableParagraph"/>
              <w:ind w:left="90" w:right="54"/>
              <w:rPr>
                <w:sz w:val="24"/>
              </w:rPr>
            </w:pPr>
            <w:r>
              <w:rPr>
                <w:spacing w:val="-5"/>
                <w:sz w:val="24"/>
              </w:rPr>
              <w:t>406</w:t>
            </w:r>
          </w:p>
        </w:tc>
        <w:tc>
          <w:tcPr>
            <w:tcW w:w="1276" w:type="dxa"/>
          </w:tcPr>
          <w:p w14:paraId="6617E28F" w14:textId="77777777" w:rsidR="003B33FC" w:rsidRDefault="003B33FC" w:rsidP="00704203">
            <w:pPr>
              <w:pStyle w:val="TableParagraph"/>
              <w:ind w:left="65"/>
              <w:rPr>
                <w:sz w:val="24"/>
              </w:rPr>
            </w:pPr>
            <w:r>
              <w:rPr>
                <w:spacing w:val="-2"/>
                <w:sz w:val="24"/>
              </w:rPr>
              <w:t>410367.12</w:t>
            </w:r>
          </w:p>
        </w:tc>
        <w:tc>
          <w:tcPr>
            <w:tcW w:w="1276" w:type="dxa"/>
          </w:tcPr>
          <w:p w14:paraId="3D5B6935" w14:textId="77777777" w:rsidR="003B33FC" w:rsidRDefault="003B33FC" w:rsidP="00704203">
            <w:pPr>
              <w:pStyle w:val="TableParagraph"/>
              <w:ind w:left="66" w:right="27"/>
              <w:rPr>
                <w:sz w:val="24"/>
              </w:rPr>
            </w:pPr>
            <w:r>
              <w:rPr>
                <w:spacing w:val="-2"/>
                <w:sz w:val="24"/>
              </w:rPr>
              <w:t>2160486.86</w:t>
            </w:r>
          </w:p>
        </w:tc>
        <w:tc>
          <w:tcPr>
            <w:tcW w:w="2490" w:type="dxa"/>
          </w:tcPr>
          <w:p w14:paraId="76DFE740"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06B769A8" w14:textId="77777777" w:rsidR="003B33FC" w:rsidRDefault="003B33FC" w:rsidP="00704203">
            <w:pPr>
              <w:pStyle w:val="TableParagraph"/>
              <w:ind w:left="792" w:right="761"/>
              <w:rPr>
                <w:sz w:val="24"/>
              </w:rPr>
            </w:pPr>
            <w:r>
              <w:rPr>
                <w:spacing w:val="-4"/>
                <w:sz w:val="24"/>
              </w:rPr>
              <w:t>0.20</w:t>
            </w:r>
          </w:p>
        </w:tc>
        <w:tc>
          <w:tcPr>
            <w:tcW w:w="1575" w:type="dxa"/>
          </w:tcPr>
          <w:p w14:paraId="455CF89F" w14:textId="77777777" w:rsidR="003B33FC" w:rsidRDefault="003B33FC" w:rsidP="00704203">
            <w:pPr>
              <w:pStyle w:val="TableParagraph"/>
              <w:ind w:right="710"/>
              <w:jc w:val="right"/>
              <w:rPr>
                <w:sz w:val="24"/>
              </w:rPr>
            </w:pPr>
            <w:r>
              <w:rPr>
                <w:w w:val="99"/>
                <w:sz w:val="24"/>
              </w:rPr>
              <w:t>-</w:t>
            </w:r>
          </w:p>
        </w:tc>
      </w:tr>
      <w:tr w:rsidR="003B33FC" w14:paraId="53F89457" w14:textId="77777777" w:rsidTr="00704203">
        <w:trPr>
          <w:trHeight w:val="284"/>
        </w:trPr>
        <w:tc>
          <w:tcPr>
            <w:tcW w:w="1514" w:type="dxa"/>
          </w:tcPr>
          <w:p w14:paraId="079DB4C1" w14:textId="77777777" w:rsidR="003B33FC" w:rsidRDefault="003B33FC" w:rsidP="00704203">
            <w:pPr>
              <w:pStyle w:val="TableParagraph"/>
              <w:ind w:left="90" w:right="54"/>
              <w:rPr>
                <w:sz w:val="24"/>
              </w:rPr>
            </w:pPr>
            <w:r>
              <w:rPr>
                <w:spacing w:val="-5"/>
                <w:sz w:val="24"/>
              </w:rPr>
              <w:t>407</w:t>
            </w:r>
          </w:p>
        </w:tc>
        <w:tc>
          <w:tcPr>
            <w:tcW w:w="1276" w:type="dxa"/>
          </w:tcPr>
          <w:p w14:paraId="482C0443" w14:textId="77777777" w:rsidR="003B33FC" w:rsidRDefault="003B33FC" w:rsidP="00704203">
            <w:pPr>
              <w:pStyle w:val="TableParagraph"/>
              <w:ind w:left="65"/>
              <w:rPr>
                <w:sz w:val="24"/>
              </w:rPr>
            </w:pPr>
            <w:r>
              <w:rPr>
                <w:spacing w:val="-2"/>
                <w:sz w:val="24"/>
              </w:rPr>
              <w:t>410397.86</w:t>
            </w:r>
          </w:p>
        </w:tc>
        <w:tc>
          <w:tcPr>
            <w:tcW w:w="1276" w:type="dxa"/>
          </w:tcPr>
          <w:p w14:paraId="5BAC685D" w14:textId="77777777" w:rsidR="003B33FC" w:rsidRDefault="003B33FC" w:rsidP="00704203">
            <w:pPr>
              <w:pStyle w:val="TableParagraph"/>
              <w:ind w:left="66" w:right="27"/>
              <w:rPr>
                <w:sz w:val="24"/>
              </w:rPr>
            </w:pPr>
            <w:r>
              <w:rPr>
                <w:spacing w:val="-2"/>
                <w:sz w:val="24"/>
              </w:rPr>
              <w:t>2160471.72</w:t>
            </w:r>
          </w:p>
        </w:tc>
        <w:tc>
          <w:tcPr>
            <w:tcW w:w="2490" w:type="dxa"/>
          </w:tcPr>
          <w:p w14:paraId="002C9274"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48FB1760" w14:textId="77777777" w:rsidR="003B33FC" w:rsidRDefault="003B33FC" w:rsidP="00704203">
            <w:pPr>
              <w:pStyle w:val="TableParagraph"/>
              <w:ind w:left="792" w:right="761"/>
              <w:rPr>
                <w:sz w:val="24"/>
              </w:rPr>
            </w:pPr>
            <w:r>
              <w:rPr>
                <w:spacing w:val="-4"/>
                <w:sz w:val="24"/>
              </w:rPr>
              <w:t>0.20</w:t>
            </w:r>
          </w:p>
        </w:tc>
        <w:tc>
          <w:tcPr>
            <w:tcW w:w="1575" w:type="dxa"/>
          </w:tcPr>
          <w:p w14:paraId="63BC904C" w14:textId="77777777" w:rsidR="003B33FC" w:rsidRDefault="003B33FC" w:rsidP="00704203">
            <w:pPr>
              <w:pStyle w:val="TableParagraph"/>
              <w:ind w:right="710"/>
              <w:jc w:val="right"/>
              <w:rPr>
                <w:sz w:val="24"/>
              </w:rPr>
            </w:pPr>
            <w:r>
              <w:rPr>
                <w:w w:val="99"/>
                <w:sz w:val="24"/>
              </w:rPr>
              <w:t>-</w:t>
            </w:r>
          </w:p>
        </w:tc>
      </w:tr>
      <w:tr w:rsidR="003B33FC" w14:paraId="03A09805" w14:textId="77777777" w:rsidTr="00704203">
        <w:trPr>
          <w:trHeight w:val="284"/>
        </w:trPr>
        <w:tc>
          <w:tcPr>
            <w:tcW w:w="1514" w:type="dxa"/>
          </w:tcPr>
          <w:p w14:paraId="025FBA8E" w14:textId="77777777" w:rsidR="003B33FC" w:rsidRDefault="003B33FC" w:rsidP="00704203">
            <w:pPr>
              <w:pStyle w:val="TableParagraph"/>
              <w:ind w:left="90" w:right="54"/>
              <w:rPr>
                <w:sz w:val="24"/>
              </w:rPr>
            </w:pPr>
            <w:r>
              <w:rPr>
                <w:spacing w:val="-5"/>
                <w:sz w:val="24"/>
              </w:rPr>
              <w:t>408</w:t>
            </w:r>
          </w:p>
        </w:tc>
        <w:tc>
          <w:tcPr>
            <w:tcW w:w="1276" w:type="dxa"/>
          </w:tcPr>
          <w:p w14:paraId="2D84911C" w14:textId="77777777" w:rsidR="003B33FC" w:rsidRDefault="003B33FC" w:rsidP="00704203">
            <w:pPr>
              <w:pStyle w:val="TableParagraph"/>
              <w:ind w:left="65"/>
              <w:rPr>
                <w:sz w:val="24"/>
              </w:rPr>
            </w:pPr>
            <w:r>
              <w:rPr>
                <w:spacing w:val="-2"/>
                <w:sz w:val="24"/>
              </w:rPr>
              <w:t>410414.27</w:t>
            </w:r>
          </w:p>
        </w:tc>
        <w:tc>
          <w:tcPr>
            <w:tcW w:w="1276" w:type="dxa"/>
          </w:tcPr>
          <w:p w14:paraId="51BFA981" w14:textId="77777777" w:rsidR="003B33FC" w:rsidRDefault="003B33FC" w:rsidP="00704203">
            <w:pPr>
              <w:pStyle w:val="TableParagraph"/>
              <w:ind w:left="66" w:right="27"/>
              <w:rPr>
                <w:sz w:val="24"/>
              </w:rPr>
            </w:pPr>
            <w:r>
              <w:rPr>
                <w:spacing w:val="-2"/>
                <w:sz w:val="24"/>
              </w:rPr>
              <w:t>2160476.68</w:t>
            </w:r>
          </w:p>
        </w:tc>
        <w:tc>
          <w:tcPr>
            <w:tcW w:w="2490" w:type="dxa"/>
          </w:tcPr>
          <w:p w14:paraId="40D68B89"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01B3E02A" w14:textId="77777777" w:rsidR="003B33FC" w:rsidRDefault="003B33FC" w:rsidP="00704203">
            <w:pPr>
              <w:pStyle w:val="TableParagraph"/>
              <w:ind w:left="792" w:right="761"/>
              <w:rPr>
                <w:sz w:val="24"/>
              </w:rPr>
            </w:pPr>
            <w:r>
              <w:rPr>
                <w:spacing w:val="-4"/>
                <w:sz w:val="24"/>
              </w:rPr>
              <w:t>0.20</w:t>
            </w:r>
          </w:p>
        </w:tc>
        <w:tc>
          <w:tcPr>
            <w:tcW w:w="1575" w:type="dxa"/>
          </w:tcPr>
          <w:p w14:paraId="6CAB531E" w14:textId="77777777" w:rsidR="003B33FC" w:rsidRDefault="003B33FC" w:rsidP="00704203">
            <w:pPr>
              <w:pStyle w:val="TableParagraph"/>
              <w:ind w:right="710"/>
              <w:jc w:val="right"/>
              <w:rPr>
                <w:sz w:val="24"/>
              </w:rPr>
            </w:pPr>
            <w:r>
              <w:rPr>
                <w:w w:val="99"/>
                <w:sz w:val="24"/>
              </w:rPr>
              <w:t>-</w:t>
            </w:r>
          </w:p>
        </w:tc>
      </w:tr>
      <w:tr w:rsidR="003B33FC" w14:paraId="6ABF4569" w14:textId="77777777" w:rsidTr="00704203">
        <w:trPr>
          <w:trHeight w:val="284"/>
        </w:trPr>
        <w:tc>
          <w:tcPr>
            <w:tcW w:w="1514" w:type="dxa"/>
          </w:tcPr>
          <w:p w14:paraId="42F4B46F" w14:textId="77777777" w:rsidR="003B33FC" w:rsidRDefault="003B33FC" w:rsidP="00704203">
            <w:pPr>
              <w:pStyle w:val="TableParagraph"/>
              <w:ind w:left="90" w:right="54"/>
              <w:rPr>
                <w:sz w:val="24"/>
              </w:rPr>
            </w:pPr>
            <w:r>
              <w:rPr>
                <w:spacing w:val="-5"/>
                <w:sz w:val="24"/>
              </w:rPr>
              <w:t>409</w:t>
            </w:r>
          </w:p>
        </w:tc>
        <w:tc>
          <w:tcPr>
            <w:tcW w:w="1276" w:type="dxa"/>
          </w:tcPr>
          <w:p w14:paraId="40BADE24" w14:textId="77777777" w:rsidR="003B33FC" w:rsidRDefault="003B33FC" w:rsidP="00704203">
            <w:pPr>
              <w:pStyle w:val="TableParagraph"/>
              <w:ind w:left="65"/>
              <w:rPr>
                <w:sz w:val="24"/>
              </w:rPr>
            </w:pPr>
            <w:r>
              <w:rPr>
                <w:spacing w:val="-2"/>
                <w:sz w:val="24"/>
              </w:rPr>
              <w:t>410463.17</w:t>
            </w:r>
          </w:p>
        </w:tc>
        <w:tc>
          <w:tcPr>
            <w:tcW w:w="1276" w:type="dxa"/>
          </w:tcPr>
          <w:p w14:paraId="5BE8E06C" w14:textId="77777777" w:rsidR="003B33FC" w:rsidRDefault="003B33FC" w:rsidP="00704203">
            <w:pPr>
              <w:pStyle w:val="TableParagraph"/>
              <w:ind w:left="66" w:right="27"/>
              <w:rPr>
                <w:sz w:val="24"/>
              </w:rPr>
            </w:pPr>
            <w:r>
              <w:rPr>
                <w:spacing w:val="-2"/>
                <w:sz w:val="24"/>
              </w:rPr>
              <w:t>2160509.76</w:t>
            </w:r>
          </w:p>
        </w:tc>
        <w:tc>
          <w:tcPr>
            <w:tcW w:w="2490" w:type="dxa"/>
          </w:tcPr>
          <w:p w14:paraId="0FF664CE"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7A85F6F1" w14:textId="77777777" w:rsidR="003B33FC" w:rsidRDefault="003B33FC" w:rsidP="00704203">
            <w:pPr>
              <w:pStyle w:val="TableParagraph"/>
              <w:ind w:left="792" w:right="761"/>
              <w:rPr>
                <w:sz w:val="24"/>
              </w:rPr>
            </w:pPr>
            <w:r>
              <w:rPr>
                <w:spacing w:val="-4"/>
                <w:sz w:val="24"/>
              </w:rPr>
              <w:t>0.20</w:t>
            </w:r>
          </w:p>
        </w:tc>
        <w:tc>
          <w:tcPr>
            <w:tcW w:w="1575" w:type="dxa"/>
          </w:tcPr>
          <w:p w14:paraId="005F8007" w14:textId="77777777" w:rsidR="003B33FC" w:rsidRDefault="003B33FC" w:rsidP="00704203">
            <w:pPr>
              <w:pStyle w:val="TableParagraph"/>
              <w:ind w:right="710"/>
              <w:jc w:val="right"/>
              <w:rPr>
                <w:sz w:val="24"/>
              </w:rPr>
            </w:pPr>
            <w:r>
              <w:rPr>
                <w:w w:val="99"/>
                <w:sz w:val="24"/>
              </w:rPr>
              <w:t>-</w:t>
            </w:r>
          </w:p>
        </w:tc>
      </w:tr>
      <w:tr w:rsidR="003B33FC" w14:paraId="58FCC951" w14:textId="77777777" w:rsidTr="00704203">
        <w:trPr>
          <w:trHeight w:val="284"/>
        </w:trPr>
        <w:tc>
          <w:tcPr>
            <w:tcW w:w="1514" w:type="dxa"/>
          </w:tcPr>
          <w:p w14:paraId="46D6C82E" w14:textId="77777777" w:rsidR="003B33FC" w:rsidRDefault="003B33FC" w:rsidP="00704203">
            <w:pPr>
              <w:pStyle w:val="TableParagraph"/>
              <w:ind w:left="90" w:right="54"/>
              <w:rPr>
                <w:sz w:val="24"/>
              </w:rPr>
            </w:pPr>
            <w:r>
              <w:rPr>
                <w:spacing w:val="-5"/>
                <w:sz w:val="24"/>
              </w:rPr>
              <w:t>410</w:t>
            </w:r>
          </w:p>
        </w:tc>
        <w:tc>
          <w:tcPr>
            <w:tcW w:w="1276" w:type="dxa"/>
          </w:tcPr>
          <w:p w14:paraId="38CA5850" w14:textId="77777777" w:rsidR="003B33FC" w:rsidRDefault="003B33FC" w:rsidP="00704203">
            <w:pPr>
              <w:pStyle w:val="TableParagraph"/>
              <w:ind w:left="65"/>
              <w:rPr>
                <w:sz w:val="24"/>
              </w:rPr>
            </w:pPr>
            <w:r>
              <w:rPr>
                <w:spacing w:val="-2"/>
                <w:sz w:val="24"/>
              </w:rPr>
              <w:t>410507.50</w:t>
            </w:r>
          </w:p>
        </w:tc>
        <w:tc>
          <w:tcPr>
            <w:tcW w:w="1276" w:type="dxa"/>
          </w:tcPr>
          <w:p w14:paraId="45AAD977" w14:textId="77777777" w:rsidR="003B33FC" w:rsidRDefault="003B33FC" w:rsidP="00704203">
            <w:pPr>
              <w:pStyle w:val="TableParagraph"/>
              <w:ind w:left="66" w:right="27"/>
              <w:rPr>
                <w:sz w:val="24"/>
              </w:rPr>
            </w:pPr>
            <w:r>
              <w:rPr>
                <w:spacing w:val="-2"/>
                <w:sz w:val="24"/>
              </w:rPr>
              <w:t>2160538.11</w:t>
            </w:r>
          </w:p>
        </w:tc>
        <w:tc>
          <w:tcPr>
            <w:tcW w:w="2490" w:type="dxa"/>
          </w:tcPr>
          <w:p w14:paraId="4665935B"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41D2DDD4" w14:textId="77777777" w:rsidR="003B33FC" w:rsidRDefault="003B33FC" w:rsidP="00704203">
            <w:pPr>
              <w:pStyle w:val="TableParagraph"/>
              <w:ind w:left="792" w:right="761"/>
              <w:rPr>
                <w:sz w:val="24"/>
              </w:rPr>
            </w:pPr>
            <w:r>
              <w:rPr>
                <w:spacing w:val="-4"/>
                <w:sz w:val="24"/>
              </w:rPr>
              <w:t>0.20</w:t>
            </w:r>
          </w:p>
        </w:tc>
        <w:tc>
          <w:tcPr>
            <w:tcW w:w="1575" w:type="dxa"/>
          </w:tcPr>
          <w:p w14:paraId="5194EAB4" w14:textId="77777777" w:rsidR="003B33FC" w:rsidRDefault="003B33FC" w:rsidP="00704203">
            <w:pPr>
              <w:pStyle w:val="TableParagraph"/>
              <w:ind w:right="710"/>
              <w:jc w:val="right"/>
              <w:rPr>
                <w:sz w:val="24"/>
              </w:rPr>
            </w:pPr>
            <w:r>
              <w:rPr>
                <w:w w:val="99"/>
                <w:sz w:val="24"/>
              </w:rPr>
              <w:t>-</w:t>
            </w:r>
          </w:p>
        </w:tc>
      </w:tr>
      <w:tr w:rsidR="003B33FC" w14:paraId="2B802836" w14:textId="77777777" w:rsidTr="00704203">
        <w:trPr>
          <w:trHeight w:val="284"/>
        </w:trPr>
        <w:tc>
          <w:tcPr>
            <w:tcW w:w="1514" w:type="dxa"/>
          </w:tcPr>
          <w:p w14:paraId="74C3FEAA" w14:textId="77777777" w:rsidR="003B33FC" w:rsidRDefault="003B33FC" w:rsidP="00704203">
            <w:pPr>
              <w:pStyle w:val="TableParagraph"/>
              <w:ind w:left="90" w:right="54"/>
              <w:rPr>
                <w:sz w:val="24"/>
              </w:rPr>
            </w:pPr>
            <w:r>
              <w:rPr>
                <w:spacing w:val="-5"/>
                <w:sz w:val="24"/>
              </w:rPr>
              <w:t>411</w:t>
            </w:r>
          </w:p>
        </w:tc>
        <w:tc>
          <w:tcPr>
            <w:tcW w:w="1276" w:type="dxa"/>
          </w:tcPr>
          <w:p w14:paraId="1E0DC296" w14:textId="77777777" w:rsidR="003B33FC" w:rsidRDefault="003B33FC" w:rsidP="00704203">
            <w:pPr>
              <w:pStyle w:val="TableParagraph"/>
              <w:ind w:left="65"/>
              <w:rPr>
                <w:sz w:val="24"/>
              </w:rPr>
            </w:pPr>
            <w:r>
              <w:rPr>
                <w:spacing w:val="-2"/>
                <w:sz w:val="24"/>
              </w:rPr>
              <w:t>410536.15</w:t>
            </w:r>
          </w:p>
        </w:tc>
        <w:tc>
          <w:tcPr>
            <w:tcW w:w="1276" w:type="dxa"/>
          </w:tcPr>
          <w:p w14:paraId="10EEADAA" w14:textId="77777777" w:rsidR="003B33FC" w:rsidRDefault="003B33FC" w:rsidP="00704203">
            <w:pPr>
              <w:pStyle w:val="TableParagraph"/>
              <w:ind w:left="66" w:right="27"/>
              <w:rPr>
                <w:sz w:val="24"/>
              </w:rPr>
            </w:pPr>
            <w:r>
              <w:rPr>
                <w:spacing w:val="-2"/>
                <w:sz w:val="24"/>
              </w:rPr>
              <w:t>2160544.54</w:t>
            </w:r>
          </w:p>
        </w:tc>
        <w:tc>
          <w:tcPr>
            <w:tcW w:w="2490" w:type="dxa"/>
          </w:tcPr>
          <w:p w14:paraId="2F891CF0"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3A27F649" w14:textId="77777777" w:rsidR="003B33FC" w:rsidRDefault="003B33FC" w:rsidP="00704203">
            <w:pPr>
              <w:pStyle w:val="TableParagraph"/>
              <w:ind w:left="792" w:right="761"/>
              <w:rPr>
                <w:sz w:val="24"/>
              </w:rPr>
            </w:pPr>
            <w:r>
              <w:rPr>
                <w:spacing w:val="-4"/>
                <w:sz w:val="24"/>
              </w:rPr>
              <w:t>0.20</w:t>
            </w:r>
          </w:p>
        </w:tc>
        <w:tc>
          <w:tcPr>
            <w:tcW w:w="1575" w:type="dxa"/>
          </w:tcPr>
          <w:p w14:paraId="2A2012DB" w14:textId="77777777" w:rsidR="003B33FC" w:rsidRDefault="003B33FC" w:rsidP="00704203">
            <w:pPr>
              <w:pStyle w:val="TableParagraph"/>
              <w:ind w:right="710"/>
              <w:jc w:val="right"/>
              <w:rPr>
                <w:sz w:val="24"/>
              </w:rPr>
            </w:pPr>
            <w:r>
              <w:rPr>
                <w:w w:val="99"/>
                <w:sz w:val="24"/>
              </w:rPr>
              <w:t>-</w:t>
            </w:r>
          </w:p>
        </w:tc>
      </w:tr>
      <w:tr w:rsidR="003B33FC" w14:paraId="70C8FDAC" w14:textId="77777777" w:rsidTr="00704203">
        <w:trPr>
          <w:trHeight w:val="284"/>
        </w:trPr>
        <w:tc>
          <w:tcPr>
            <w:tcW w:w="1514" w:type="dxa"/>
          </w:tcPr>
          <w:p w14:paraId="6E93727C" w14:textId="77777777" w:rsidR="003B33FC" w:rsidRDefault="003B33FC" w:rsidP="00704203">
            <w:pPr>
              <w:pStyle w:val="TableParagraph"/>
              <w:ind w:left="90" w:right="54"/>
              <w:rPr>
                <w:sz w:val="24"/>
              </w:rPr>
            </w:pPr>
            <w:r>
              <w:rPr>
                <w:spacing w:val="-5"/>
                <w:sz w:val="24"/>
              </w:rPr>
              <w:t>412</w:t>
            </w:r>
          </w:p>
        </w:tc>
        <w:tc>
          <w:tcPr>
            <w:tcW w:w="1276" w:type="dxa"/>
          </w:tcPr>
          <w:p w14:paraId="299BFB34" w14:textId="77777777" w:rsidR="003B33FC" w:rsidRDefault="003B33FC" w:rsidP="00704203">
            <w:pPr>
              <w:pStyle w:val="TableParagraph"/>
              <w:ind w:left="65"/>
              <w:rPr>
                <w:sz w:val="24"/>
              </w:rPr>
            </w:pPr>
            <w:r>
              <w:rPr>
                <w:spacing w:val="-2"/>
                <w:sz w:val="24"/>
              </w:rPr>
              <w:t>410572.56</w:t>
            </w:r>
          </w:p>
        </w:tc>
        <w:tc>
          <w:tcPr>
            <w:tcW w:w="1276" w:type="dxa"/>
          </w:tcPr>
          <w:p w14:paraId="6000D2FB" w14:textId="77777777" w:rsidR="003B33FC" w:rsidRDefault="003B33FC" w:rsidP="00704203">
            <w:pPr>
              <w:pStyle w:val="TableParagraph"/>
              <w:ind w:left="66" w:right="27"/>
              <w:rPr>
                <w:sz w:val="24"/>
              </w:rPr>
            </w:pPr>
            <w:r>
              <w:rPr>
                <w:spacing w:val="-2"/>
                <w:sz w:val="24"/>
              </w:rPr>
              <w:t>2160543.51</w:t>
            </w:r>
          </w:p>
        </w:tc>
        <w:tc>
          <w:tcPr>
            <w:tcW w:w="2490" w:type="dxa"/>
          </w:tcPr>
          <w:p w14:paraId="1AAABFE7"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2390B6CB" w14:textId="77777777" w:rsidR="003B33FC" w:rsidRDefault="003B33FC" w:rsidP="00704203">
            <w:pPr>
              <w:pStyle w:val="TableParagraph"/>
              <w:ind w:left="792" w:right="761"/>
              <w:rPr>
                <w:sz w:val="24"/>
              </w:rPr>
            </w:pPr>
            <w:r>
              <w:rPr>
                <w:spacing w:val="-4"/>
                <w:sz w:val="24"/>
              </w:rPr>
              <w:t>0.20</w:t>
            </w:r>
          </w:p>
        </w:tc>
        <w:tc>
          <w:tcPr>
            <w:tcW w:w="1575" w:type="dxa"/>
          </w:tcPr>
          <w:p w14:paraId="01C1543B" w14:textId="77777777" w:rsidR="003B33FC" w:rsidRDefault="003B33FC" w:rsidP="00704203">
            <w:pPr>
              <w:pStyle w:val="TableParagraph"/>
              <w:ind w:right="710"/>
              <w:jc w:val="right"/>
              <w:rPr>
                <w:sz w:val="24"/>
              </w:rPr>
            </w:pPr>
            <w:r>
              <w:rPr>
                <w:w w:val="99"/>
                <w:sz w:val="24"/>
              </w:rPr>
              <w:t>-</w:t>
            </w:r>
          </w:p>
        </w:tc>
      </w:tr>
      <w:tr w:rsidR="003B33FC" w14:paraId="1D19D08A" w14:textId="77777777" w:rsidTr="00704203">
        <w:trPr>
          <w:trHeight w:val="284"/>
        </w:trPr>
        <w:tc>
          <w:tcPr>
            <w:tcW w:w="1514" w:type="dxa"/>
          </w:tcPr>
          <w:p w14:paraId="69B8B010" w14:textId="77777777" w:rsidR="003B33FC" w:rsidRDefault="003B33FC" w:rsidP="00704203">
            <w:pPr>
              <w:pStyle w:val="TableParagraph"/>
              <w:ind w:left="90" w:right="54"/>
              <w:rPr>
                <w:sz w:val="24"/>
              </w:rPr>
            </w:pPr>
            <w:r>
              <w:rPr>
                <w:spacing w:val="-5"/>
                <w:sz w:val="24"/>
              </w:rPr>
              <w:t>413</w:t>
            </w:r>
          </w:p>
        </w:tc>
        <w:tc>
          <w:tcPr>
            <w:tcW w:w="1276" w:type="dxa"/>
          </w:tcPr>
          <w:p w14:paraId="6D473B0A" w14:textId="77777777" w:rsidR="003B33FC" w:rsidRDefault="003B33FC" w:rsidP="00704203">
            <w:pPr>
              <w:pStyle w:val="TableParagraph"/>
              <w:ind w:left="65"/>
              <w:rPr>
                <w:sz w:val="24"/>
              </w:rPr>
            </w:pPr>
            <w:r>
              <w:rPr>
                <w:spacing w:val="-2"/>
                <w:sz w:val="24"/>
              </w:rPr>
              <w:t>410620.85</w:t>
            </w:r>
          </w:p>
        </w:tc>
        <w:tc>
          <w:tcPr>
            <w:tcW w:w="1276" w:type="dxa"/>
          </w:tcPr>
          <w:p w14:paraId="60B0D7AE" w14:textId="77777777" w:rsidR="003B33FC" w:rsidRDefault="003B33FC" w:rsidP="00704203">
            <w:pPr>
              <w:pStyle w:val="TableParagraph"/>
              <w:ind w:left="66" w:right="27"/>
              <w:rPr>
                <w:sz w:val="24"/>
              </w:rPr>
            </w:pPr>
            <w:r>
              <w:rPr>
                <w:spacing w:val="-2"/>
                <w:sz w:val="24"/>
              </w:rPr>
              <w:t>2160516.82</w:t>
            </w:r>
          </w:p>
        </w:tc>
        <w:tc>
          <w:tcPr>
            <w:tcW w:w="2490" w:type="dxa"/>
          </w:tcPr>
          <w:p w14:paraId="7B4F2186"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25C6006D" w14:textId="77777777" w:rsidR="003B33FC" w:rsidRDefault="003B33FC" w:rsidP="00704203">
            <w:pPr>
              <w:pStyle w:val="TableParagraph"/>
              <w:ind w:left="792" w:right="761"/>
              <w:rPr>
                <w:sz w:val="24"/>
              </w:rPr>
            </w:pPr>
            <w:r>
              <w:rPr>
                <w:spacing w:val="-4"/>
                <w:sz w:val="24"/>
              </w:rPr>
              <w:t>0.20</w:t>
            </w:r>
          </w:p>
        </w:tc>
        <w:tc>
          <w:tcPr>
            <w:tcW w:w="1575" w:type="dxa"/>
          </w:tcPr>
          <w:p w14:paraId="380B1B0F" w14:textId="77777777" w:rsidR="003B33FC" w:rsidRDefault="003B33FC" w:rsidP="00704203">
            <w:pPr>
              <w:pStyle w:val="TableParagraph"/>
              <w:ind w:right="710"/>
              <w:jc w:val="right"/>
              <w:rPr>
                <w:sz w:val="24"/>
              </w:rPr>
            </w:pPr>
            <w:r>
              <w:rPr>
                <w:w w:val="99"/>
                <w:sz w:val="24"/>
              </w:rPr>
              <w:t>-</w:t>
            </w:r>
          </w:p>
        </w:tc>
      </w:tr>
      <w:tr w:rsidR="003B33FC" w14:paraId="315C9742" w14:textId="77777777" w:rsidTr="00704203">
        <w:trPr>
          <w:trHeight w:val="284"/>
        </w:trPr>
        <w:tc>
          <w:tcPr>
            <w:tcW w:w="1514" w:type="dxa"/>
          </w:tcPr>
          <w:p w14:paraId="0261F98E" w14:textId="77777777" w:rsidR="003B33FC" w:rsidRDefault="003B33FC" w:rsidP="00704203">
            <w:pPr>
              <w:pStyle w:val="TableParagraph"/>
              <w:ind w:left="90" w:right="54"/>
              <w:rPr>
                <w:sz w:val="24"/>
              </w:rPr>
            </w:pPr>
            <w:r>
              <w:rPr>
                <w:spacing w:val="-5"/>
                <w:sz w:val="24"/>
              </w:rPr>
              <w:t>414</w:t>
            </w:r>
          </w:p>
        </w:tc>
        <w:tc>
          <w:tcPr>
            <w:tcW w:w="1276" w:type="dxa"/>
          </w:tcPr>
          <w:p w14:paraId="03AF71A4" w14:textId="77777777" w:rsidR="003B33FC" w:rsidRDefault="003B33FC" w:rsidP="00704203">
            <w:pPr>
              <w:pStyle w:val="TableParagraph"/>
              <w:ind w:left="65"/>
              <w:rPr>
                <w:sz w:val="24"/>
              </w:rPr>
            </w:pPr>
            <w:r>
              <w:rPr>
                <w:spacing w:val="-2"/>
                <w:sz w:val="24"/>
              </w:rPr>
              <w:t>410642.68</w:t>
            </w:r>
          </w:p>
        </w:tc>
        <w:tc>
          <w:tcPr>
            <w:tcW w:w="1276" w:type="dxa"/>
          </w:tcPr>
          <w:p w14:paraId="7CA744C4" w14:textId="77777777" w:rsidR="003B33FC" w:rsidRDefault="003B33FC" w:rsidP="00704203">
            <w:pPr>
              <w:pStyle w:val="TableParagraph"/>
              <w:ind w:left="66" w:right="27"/>
              <w:rPr>
                <w:sz w:val="24"/>
              </w:rPr>
            </w:pPr>
            <w:r>
              <w:rPr>
                <w:spacing w:val="-2"/>
                <w:sz w:val="24"/>
              </w:rPr>
              <w:t>2160502.80</w:t>
            </w:r>
          </w:p>
        </w:tc>
        <w:tc>
          <w:tcPr>
            <w:tcW w:w="2490" w:type="dxa"/>
          </w:tcPr>
          <w:p w14:paraId="38062022"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5E0B9C87" w14:textId="77777777" w:rsidR="003B33FC" w:rsidRDefault="003B33FC" w:rsidP="00704203">
            <w:pPr>
              <w:pStyle w:val="TableParagraph"/>
              <w:ind w:left="792" w:right="761"/>
              <w:rPr>
                <w:sz w:val="24"/>
              </w:rPr>
            </w:pPr>
            <w:r>
              <w:rPr>
                <w:spacing w:val="-4"/>
                <w:sz w:val="24"/>
              </w:rPr>
              <w:t>0.20</w:t>
            </w:r>
          </w:p>
        </w:tc>
        <w:tc>
          <w:tcPr>
            <w:tcW w:w="1575" w:type="dxa"/>
          </w:tcPr>
          <w:p w14:paraId="7E80E19F" w14:textId="77777777" w:rsidR="003B33FC" w:rsidRDefault="003B33FC" w:rsidP="00704203">
            <w:pPr>
              <w:pStyle w:val="TableParagraph"/>
              <w:ind w:right="710"/>
              <w:jc w:val="right"/>
              <w:rPr>
                <w:sz w:val="24"/>
              </w:rPr>
            </w:pPr>
            <w:r>
              <w:rPr>
                <w:w w:val="99"/>
                <w:sz w:val="24"/>
              </w:rPr>
              <w:t>-</w:t>
            </w:r>
          </w:p>
        </w:tc>
      </w:tr>
      <w:tr w:rsidR="003B33FC" w14:paraId="1DFDC85D" w14:textId="77777777" w:rsidTr="00704203">
        <w:trPr>
          <w:trHeight w:val="284"/>
        </w:trPr>
        <w:tc>
          <w:tcPr>
            <w:tcW w:w="1514" w:type="dxa"/>
          </w:tcPr>
          <w:p w14:paraId="48239A9D" w14:textId="77777777" w:rsidR="003B33FC" w:rsidRDefault="003B33FC" w:rsidP="00704203">
            <w:pPr>
              <w:pStyle w:val="TableParagraph"/>
              <w:ind w:left="90" w:right="54"/>
              <w:rPr>
                <w:sz w:val="24"/>
              </w:rPr>
            </w:pPr>
            <w:r>
              <w:rPr>
                <w:spacing w:val="-5"/>
                <w:sz w:val="24"/>
              </w:rPr>
              <w:t>415</w:t>
            </w:r>
          </w:p>
        </w:tc>
        <w:tc>
          <w:tcPr>
            <w:tcW w:w="1276" w:type="dxa"/>
          </w:tcPr>
          <w:p w14:paraId="18EF587F" w14:textId="77777777" w:rsidR="003B33FC" w:rsidRDefault="003B33FC" w:rsidP="00704203">
            <w:pPr>
              <w:pStyle w:val="TableParagraph"/>
              <w:ind w:left="65"/>
              <w:rPr>
                <w:sz w:val="24"/>
              </w:rPr>
            </w:pPr>
            <w:r>
              <w:rPr>
                <w:spacing w:val="-2"/>
                <w:sz w:val="24"/>
              </w:rPr>
              <w:t>410757.32</w:t>
            </w:r>
          </w:p>
        </w:tc>
        <w:tc>
          <w:tcPr>
            <w:tcW w:w="1276" w:type="dxa"/>
          </w:tcPr>
          <w:p w14:paraId="3122C359" w14:textId="77777777" w:rsidR="003B33FC" w:rsidRDefault="003B33FC" w:rsidP="00704203">
            <w:pPr>
              <w:pStyle w:val="TableParagraph"/>
              <w:ind w:left="66" w:right="27"/>
              <w:rPr>
                <w:sz w:val="24"/>
              </w:rPr>
            </w:pPr>
            <w:r>
              <w:rPr>
                <w:spacing w:val="-2"/>
                <w:sz w:val="24"/>
              </w:rPr>
              <w:t>2160433.64</w:t>
            </w:r>
          </w:p>
        </w:tc>
        <w:tc>
          <w:tcPr>
            <w:tcW w:w="2490" w:type="dxa"/>
          </w:tcPr>
          <w:p w14:paraId="1DAD048D"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11945930" w14:textId="77777777" w:rsidR="003B33FC" w:rsidRDefault="003B33FC" w:rsidP="00704203">
            <w:pPr>
              <w:pStyle w:val="TableParagraph"/>
              <w:ind w:left="792" w:right="761"/>
              <w:rPr>
                <w:sz w:val="24"/>
              </w:rPr>
            </w:pPr>
            <w:r>
              <w:rPr>
                <w:spacing w:val="-4"/>
                <w:sz w:val="24"/>
              </w:rPr>
              <w:t>0.20</w:t>
            </w:r>
          </w:p>
        </w:tc>
        <w:tc>
          <w:tcPr>
            <w:tcW w:w="1575" w:type="dxa"/>
          </w:tcPr>
          <w:p w14:paraId="032E3040" w14:textId="77777777" w:rsidR="003B33FC" w:rsidRDefault="003B33FC" w:rsidP="00704203">
            <w:pPr>
              <w:pStyle w:val="TableParagraph"/>
              <w:ind w:right="710"/>
              <w:jc w:val="right"/>
              <w:rPr>
                <w:sz w:val="24"/>
              </w:rPr>
            </w:pPr>
            <w:r>
              <w:rPr>
                <w:w w:val="99"/>
                <w:sz w:val="24"/>
              </w:rPr>
              <w:t>-</w:t>
            </w:r>
          </w:p>
        </w:tc>
      </w:tr>
      <w:tr w:rsidR="003B33FC" w14:paraId="732710F1" w14:textId="77777777" w:rsidTr="00704203">
        <w:trPr>
          <w:trHeight w:val="284"/>
        </w:trPr>
        <w:tc>
          <w:tcPr>
            <w:tcW w:w="1514" w:type="dxa"/>
          </w:tcPr>
          <w:p w14:paraId="2BFC6BB5" w14:textId="77777777" w:rsidR="003B33FC" w:rsidRDefault="003B33FC" w:rsidP="00704203">
            <w:pPr>
              <w:pStyle w:val="TableParagraph"/>
              <w:ind w:left="90" w:right="54"/>
              <w:rPr>
                <w:sz w:val="24"/>
              </w:rPr>
            </w:pPr>
            <w:r>
              <w:rPr>
                <w:spacing w:val="-5"/>
                <w:sz w:val="24"/>
              </w:rPr>
              <w:t>416</w:t>
            </w:r>
          </w:p>
        </w:tc>
        <w:tc>
          <w:tcPr>
            <w:tcW w:w="1276" w:type="dxa"/>
          </w:tcPr>
          <w:p w14:paraId="0DBCDA05" w14:textId="77777777" w:rsidR="003B33FC" w:rsidRDefault="003B33FC" w:rsidP="00704203">
            <w:pPr>
              <w:pStyle w:val="TableParagraph"/>
              <w:ind w:left="65"/>
              <w:rPr>
                <w:sz w:val="24"/>
              </w:rPr>
            </w:pPr>
            <w:r>
              <w:rPr>
                <w:spacing w:val="-2"/>
                <w:sz w:val="24"/>
              </w:rPr>
              <w:t>410835.19</w:t>
            </w:r>
          </w:p>
        </w:tc>
        <w:tc>
          <w:tcPr>
            <w:tcW w:w="1276" w:type="dxa"/>
          </w:tcPr>
          <w:p w14:paraId="2104AE70" w14:textId="77777777" w:rsidR="003B33FC" w:rsidRDefault="003B33FC" w:rsidP="00704203">
            <w:pPr>
              <w:pStyle w:val="TableParagraph"/>
              <w:ind w:left="66" w:right="27"/>
              <w:rPr>
                <w:sz w:val="24"/>
              </w:rPr>
            </w:pPr>
            <w:r>
              <w:rPr>
                <w:spacing w:val="-2"/>
                <w:sz w:val="24"/>
              </w:rPr>
              <w:t>2160386.28</w:t>
            </w:r>
          </w:p>
        </w:tc>
        <w:tc>
          <w:tcPr>
            <w:tcW w:w="2490" w:type="dxa"/>
          </w:tcPr>
          <w:p w14:paraId="4BA4B024"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08062A6D" w14:textId="77777777" w:rsidR="003B33FC" w:rsidRDefault="003B33FC" w:rsidP="00704203">
            <w:pPr>
              <w:pStyle w:val="TableParagraph"/>
              <w:ind w:left="792" w:right="761"/>
              <w:rPr>
                <w:sz w:val="24"/>
              </w:rPr>
            </w:pPr>
            <w:r>
              <w:rPr>
                <w:spacing w:val="-4"/>
                <w:sz w:val="24"/>
              </w:rPr>
              <w:t>0.20</w:t>
            </w:r>
          </w:p>
        </w:tc>
        <w:tc>
          <w:tcPr>
            <w:tcW w:w="1575" w:type="dxa"/>
          </w:tcPr>
          <w:p w14:paraId="6F9646CD" w14:textId="77777777" w:rsidR="003B33FC" w:rsidRDefault="003B33FC" w:rsidP="00704203">
            <w:pPr>
              <w:pStyle w:val="TableParagraph"/>
              <w:ind w:right="710"/>
              <w:jc w:val="right"/>
              <w:rPr>
                <w:sz w:val="24"/>
              </w:rPr>
            </w:pPr>
            <w:r>
              <w:rPr>
                <w:w w:val="99"/>
                <w:sz w:val="24"/>
              </w:rPr>
              <w:t>-</w:t>
            </w:r>
          </w:p>
        </w:tc>
      </w:tr>
      <w:tr w:rsidR="003B33FC" w14:paraId="284EDC09" w14:textId="77777777" w:rsidTr="00704203">
        <w:trPr>
          <w:trHeight w:val="284"/>
        </w:trPr>
        <w:tc>
          <w:tcPr>
            <w:tcW w:w="1514" w:type="dxa"/>
          </w:tcPr>
          <w:p w14:paraId="3CC1F219" w14:textId="77777777" w:rsidR="003B33FC" w:rsidRDefault="003B33FC" w:rsidP="00704203">
            <w:pPr>
              <w:pStyle w:val="TableParagraph"/>
              <w:ind w:left="90" w:right="54"/>
              <w:rPr>
                <w:sz w:val="24"/>
              </w:rPr>
            </w:pPr>
            <w:r>
              <w:rPr>
                <w:spacing w:val="-5"/>
                <w:sz w:val="24"/>
              </w:rPr>
              <w:t>417</w:t>
            </w:r>
          </w:p>
        </w:tc>
        <w:tc>
          <w:tcPr>
            <w:tcW w:w="1276" w:type="dxa"/>
          </w:tcPr>
          <w:p w14:paraId="77718F5B" w14:textId="77777777" w:rsidR="003B33FC" w:rsidRDefault="003B33FC" w:rsidP="00704203">
            <w:pPr>
              <w:pStyle w:val="TableParagraph"/>
              <w:ind w:left="65"/>
              <w:rPr>
                <w:sz w:val="24"/>
              </w:rPr>
            </w:pPr>
            <w:r>
              <w:rPr>
                <w:spacing w:val="-2"/>
                <w:sz w:val="24"/>
              </w:rPr>
              <w:t>410868.53</w:t>
            </w:r>
          </w:p>
        </w:tc>
        <w:tc>
          <w:tcPr>
            <w:tcW w:w="1276" w:type="dxa"/>
          </w:tcPr>
          <w:p w14:paraId="5A9593F0" w14:textId="77777777" w:rsidR="003B33FC" w:rsidRDefault="003B33FC" w:rsidP="00704203">
            <w:pPr>
              <w:pStyle w:val="TableParagraph"/>
              <w:ind w:left="66" w:right="27"/>
              <w:rPr>
                <w:sz w:val="24"/>
              </w:rPr>
            </w:pPr>
            <w:r>
              <w:rPr>
                <w:spacing w:val="-2"/>
                <w:sz w:val="24"/>
              </w:rPr>
              <w:t>2160414.00</w:t>
            </w:r>
          </w:p>
        </w:tc>
        <w:tc>
          <w:tcPr>
            <w:tcW w:w="2490" w:type="dxa"/>
          </w:tcPr>
          <w:p w14:paraId="37593E06"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75AD2BDE" w14:textId="77777777" w:rsidR="003B33FC" w:rsidRDefault="003B33FC" w:rsidP="00704203">
            <w:pPr>
              <w:pStyle w:val="TableParagraph"/>
              <w:ind w:left="792" w:right="761"/>
              <w:rPr>
                <w:sz w:val="24"/>
              </w:rPr>
            </w:pPr>
            <w:r>
              <w:rPr>
                <w:spacing w:val="-4"/>
                <w:sz w:val="24"/>
              </w:rPr>
              <w:t>1.00</w:t>
            </w:r>
          </w:p>
        </w:tc>
        <w:tc>
          <w:tcPr>
            <w:tcW w:w="1575" w:type="dxa"/>
          </w:tcPr>
          <w:p w14:paraId="0F78CCA0" w14:textId="77777777" w:rsidR="003B33FC" w:rsidRDefault="003B33FC" w:rsidP="00704203">
            <w:pPr>
              <w:pStyle w:val="TableParagraph"/>
              <w:ind w:right="710"/>
              <w:jc w:val="right"/>
              <w:rPr>
                <w:sz w:val="24"/>
              </w:rPr>
            </w:pPr>
            <w:r>
              <w:rPr>
                <w:w w:val="99"/>
                <w:sz w:val="24"/>
              </w:rPr>
              <w:t>-</w:t>
            </w:r>
          </w:p>
        </w:tc>
      </w:tr>
      <w:tr w:rsidR="003B33FC" w14:paraId="174E3F7E" w14:textId="77777777" w:rsidTr="00704203">
        <w:trPr>
          <w:trHeight w:val="284"/>
        </w:trPr>
        <w:tc>
          <w:tcPr>
            <w:tcW w:w="1514" w:type="dxa"/>
          </w:tcPr>
          <w:p w14:paraId="745C0ACD" w14:textId="77777777" w:rsidR="003B33FC" w:rsidRDefault="003B33FC" w:rsidP="00704203">
            <w:pPr>
              <w:pStyle w:val="TableParagraph"/>
              <w:ind w:left="90" w:right="54"/>
              <w:rPr>
                <w:sz w:val="24"/>
              </w:rPr>
            </w:pPr>
            <w:r>
              <w:rPr>
                <w:spacing w:val="-5"/>
                <w:sz w:val="24"/>
              </w:rPr>
              <w:t>418</w:t>
            </w:r>
          </w:p>
        </w:tc>
        <w:tc>
          <w:tcPr>
            <w:tcW w:w="1276" w:type="dxa"/>
          </w:tcPr>
          <w:p w14:paraId="0A1749E5" w14:textId="77777777" w:rsidR="003B33FC" w:rsidRDefault="003B33FC" w:rsidP="00704203">
            <w:pPr>
              <w:pStyle w:val="TableParagraph"/>
              <w:ind w:left="65"/>
              <w:rPr>
                <w:sz w:val="24"/>
              </w:rPr>
            </w:pPr>
            <w:r>
              <w:rPr>
                <w:spacing w:val="-2"/>
                <w:sz w:val="24"/>
              </w:rPr>
              <w:t>410905.69</w:t>
            </w:r>
          </w:p>
        </w:tc>
        <w:tc>
          <w:tcPr>
            <w:tcW w:w="1276" w:type="dxa"/>
          </w:tcPr>
          <w:p w14:paraId="3A7A8D90" w14:textId="77777777" w:rsidR="003B33FC" w:rsidRDefault="003B33FC" w:rsidP="00704203">
            <w:pPr>
              <w:pStyle w:val="TableParagraph"/>
              <w:ind w:left="66" w:right="27"/>
              <w:rPr>
                <w:sz w:val="24"/>
              </w:rPr>
            </w:pPr>
            <w:r>
              <w:rPr>
                <w:spacing w:val="-2"/>
                <w:sz w:val="24"/>
              </w:rPr>
              <w:t>2160464.68</w:t>
            </w:r>
          </w:p>
        </w:tc>
        <w:tc>
          <w:tcPr>
            <w:tcW w:w="2490" w:type="dxa"/>
          </w:tcPr>
          <w:p w14:paraId="0A95B012"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2B906574" w14:textId="77777777" w:rsidR="003B33FC" w:rsidRDefault="003B33FC" w:rsidP="00704203">
            <w:pPr>
              <w:pStyle w:val="TableParagraph"/>
              <w:ind w:left="792" w:right="761"/>
              <w:rPr>
                <w:sz w:val="24"/>
              </w:rPr>
            </w:pPr>
            <w:r>
              <w:rPr>
                <w:spacing w:val="-4"/>
                <w:sz w:val="24"/>
              </w:rPr>
              <w:t>1.00</w:t>
            </w:r>
          </w:p>
        </w:tc>
        <w:tc>
          <w:tcPr>
            <w:tcW w:w="1575" w:type="dxa"/>
          </w:tcPr>
          <w:p w14:paraId="5D90CE7B" w14:textId="77777777" w:rsidR="003B33FC" w:rsidRDefault="003B33FC" w:rsidP="00704203">
            <w:pPr>
              <w:pStyle w:val="TableParagraph"/>
              <w:ind w:right="710"/>
              <w:jc w:val="right"/>
              <w:rPr>
                <w:sz w:val="24"/>
              </w:rPr>
            </w:pPr>
            <w:r>
              <w:rPr>
                <w:w w:val="99"/>
                <w:sz w:val="24"/>
              </w:rPr>
              <w:t>-</w:t>
            </w:r>
          </w:p>
        </w:tc>
      </w:tr>
      <w:tr w:rsidR="003B33FC" w14:paraId="08FBA875" w14:textId="77777777" w:rsidTr="00704203">
        <w:trPr>
          <w:trHeight w:val="284"/>
        </w:trPr>
        <w:tc>
          <w:tcPr>
            <w:tcW w:w="1514" w:type="dxa"/>
          </w:tcPr>
          <w:p w14:paraId="2FE69373" w14:textId="77777777" w:rsidR="003B33FC" w:rsidRDefault="003B33FC" w:rsidP="00704203">
            <w:pPr>
              <w:pStyle w:val="TableParagraph"/>
              <w:ind w:left="90" w:right="54"/>
              <w:rPr>
                <w:sz w:val="24"/>
              </w:rPr>
            </w:pPr>
            <w:r>
              <w:rPr>
                <w:spacing w:val="-5"/>
                <w:sz w:val="24"/>
              </w:rPr>
              <w:t>419</w:t>
            </w:r>
          </w:p>
        </w:tc>
        <w:tc>
          <w:tcPr>
            <w:tcW w:w="1276" w:type="dxa"/>
          </w:tcPr>
          <w:p w14:paraId="3BB371FA" w14:textId="77777777" w:rsidR="003B33FC" w:rsidRDefault="003B33FC" w:rsidP="00704203">
            <w:pPr>
              <w:pStyle w:val="TableParagraph"/>
              <w:ind w:left="65"/>
              <w:rPr>
                <w:sz w:val="24"/>
              </w:rPr>
            </w:pPr>
            <w:r>
              <w:rPr>
                <w:spacing w:val="-2"/>
                <w:sz w:val="24"/>
              </w:rPr>
              <w:t>410885.54</w:t>
            </w:r>
          </w:p>
        </w:tc>
        <w:tc>
          <w:tcPr>
            <w:tcW w:w="1276" w:type="dxa"/>
          </w:tcPr>
          <w:p w14:paraId="6E285D6F" w14:textId="77777777" w:rsidR="003B33FC" w:rsidRDefault="003B33FC" w:rsidP="00704203">
            <w:pPr>
              <w:pStyle w:val="TableParagraph"/>
              <w:ind w:left="66" w:right="27"/>
              <w:rPr>
                <w:sz w:val="24"/>
              </w:rPr>
            </w:pPr>
            <w:r>
              <w:rPr>
                <w:spacing w:val="-2"/>
                <w:sz w:val="24"/>
              </w:rPr>
              <w:t>2160479.16</w:t>
            </w:r>
          </w:p>
        </w:tc>
        <w:tc>
          <w:tcPr>
            <w:tcW w:w="2490" w:type="dxa"/>
          </w:tcPr>
          <w:p w14:paraId="1D954E75"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03EF9DF9" w14:textId="77777777" w:rsidR="003B33FC" w:rsidRDefault="003B33FC" w:rsidP="00704203">
            <w:pPr>
              <w:pStyle w:val="TableParagraph"/>
              <w:ind w:left="792" w:right="761"/>
              <w:rPr>
                <w:sz w:val="24"/>
              </w:rPr>
            </w:pPr>
            <w:r>
              <w:rPr>
                <w:spacing w:val="-4"/>
                <w:sz w:val="24"/>
              </w:rPr>
              <w:t>1.00</w:t>
            </w:r>
          </w:p>
        </w:tc>
        <w:tc>
          <w:tcPr>
            <w:tcW w:w="1575" w:type="dxa"/>
          </w:tcPr>
          <w:p w14:paraId="1A8C072A" w14:textId="77777777" w:rsidR="003B33FC" w:rsidRDefault="003B33FC" w:rsidP="00704203">
            <w:pPr>
              <w:pStyle w:val="TableParagraph"/>
              <w:ind w:right="710"/>
              <w:jc w:val="right"/>
              <w:rPr>
                <w:sz w:val="24"/>
              </w:rPr>
            </w:pPr>
            <w:r>
              <w:rPr>
                <w:w w:val="99"/>
                <w:sz w:val="24"/>
              </w:rPr>
              <w:t>-</w:t>
            </w:r>
          </w:p>
        </w:tc>
      </w:tr>
      <w:tr w:rsidR="003B33FC" w14:paraId="672E704C" w14:textId="77777777" w:rsidTr="00704203">
        <w:trPr>
          <w:trHeight w:val="284"/>
        </w:trPr>
        <w:tc>
          <w:tcPr>
            <w:tcW w:w="1514" w:type="dxa"/>
          </w:tcPr>
          <w:p w14:paraId="397A4DF2" w14:textId="77777777" w:rsidR="003B33FC" w:rsidRDefault="003B33FC" w:rsidP="00704203">
            <w:pPr>
              <w:pStyle w:val="TableParagraph"/>
              <w:ind w:left="90" w:right="54"/>
              <w:rPr>
                <w:sz w:val="24"/>
              </w:rPr>
            </w:pPr>
            <w:r>
              <w:rPr>
                <w:spacing w:val="-5"/>
                <w:sz w:val="24"/>
              </w:rPr>
              <w:t>420</w:t>
            </w:r>
          </w:p>
        </w:tc>
        <w:tc>
          <w:tcPr>
            <w:tcW w:w="1276" w:type="dxa"/>
          </w:tcPr>
          <w:p w14:paraId="240D14A8" w14:textId="77777777" w:rsidR="003B33FC" w:rsidRDefault="003B33FC" w:rsidP="00704203">
            <w:pPr>
              <w:pStyle w:val="TableParagraph"/>
              <w:ind w:left="65"/>
              <w:rPr>
                <w:sz w:val="24"/>
              </w:rPr>
            </w:pPr>
            <w:r>
              <w:rPr>
                <w:spacing w:val="-2"/>
                <w:sz w:val="24"/>
              </w:rPr>
              <w:t>410887.24</w:t>
            </w:r>
          </w:p>
        </w:tc>
        <w:tc>
          <w:tcPr>
            <w:tcW w:w="1276" w:type="dxa"/>
          </w:tcPr>
          <w:p w14:paraId="24DE3F69" w14:textId="77777777" w:rsidR="003B33FC" w:rsidRDefault="003B33FC" w:rsidP="00704203">
            <w:pPr>
              <w:pStyle w:val="TableParagraph"/>
              <w:ind w:left="66" w:right="27"/>
              <w:rPr>
                <w:sz w:val="24"/>
              </w:rPr>
            </w:pPr>
            <w:r>
              <w:rPr>
                <w:spacing w:val="-2"/>
                <w:sz w:val="24"/>
              </w:rPr>
              <w:t>2160491.68</w:t>
            </w:r>
          </w:p>
        </w:tc>
        <w:tc>
          <w:tcPr>
            <w:tcW w:w="2490" w:type="dxa"/>
          </w:tcPr>
          <w:p w14:paraId="7D335278"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34EFAFB1" w14:textId="77777777" w:rsidR="003B33FC" w:rsidRDefault="003B33FC" w:rsidP="00704203">
            <w:pPr>
              <w:pStyle w:val="TableParagraph"/>
              <w:ind w:left="792" w:right="761"/>
              <w:rPr>
                <w:sz w:val="24"/>
              </w:rPr>
            </w:pPr>
            <w:r>
              <w:rPr>
                <w:spacing w:val="-4"/>
                <w:sz w:val="24"/>
              </w:rPr>
              <w:t>1.00</w:t>
            </w:r>
          </w:p>
        </w:tc>
        <w:tc>
          <w:tcPr>
            <w:tcW w:w="1575" w:type="dxa"/>
          </w:tcPr>
          <w:p w14:paraId="6A33FAEE" w14:textId="77777777" w:rsidR="003B33FC" w:rsidRDefault="003B33FC" w:rsidP="00704203">
            <w:pPr>
              <w:pStyle w:val="TableParagraph"/>
              <w:ind w:right="710"/>
              <w:jc w:val="right"/>
              <w:rPr>
                <w:sz w:val="24"/>
              </w:rPr>
            </w:pPr>
            <w:r>
              <w:rPr>
                <w:w w:val="99"/>
                <w:sz w:val="24"/>
              </w:rPr>
              <w:t>-</w:t>
            </w:r>
          </w:p>
        </w:tc>
      </w:tr>
      <w:tr w:rsidR="003B33FC" w14:paraId="5A6AB93E" w14:textId="77777777" w:rsidTr="00704203">
        <w:trPr>
          <w:trHeight w:val="284"/>
        </w:trPr>
        <w:tc>
          <w:tcPr>
            <w:tcW w:w="1514" w:type="dxa"/>
          </w:tcPr>
          <w:p w14:paraId="7B970CC4" w14:textId="77777777" w:rsidR="003B33FC" w:rsidRDefault="003B33FC" w:rsidP="00704203">
            <w:pPr>
              <w:pStyle w:val="TableParagraph"/>
              <w:ind w:left="90" w:right="54"/>
              <w:rPr>
                <w:sz w:val="24"/>
              </w:rPr>
            </w:pPr>
            <w:r>
              <w:rPr>
                <w:spacing w:val="-5"/>
                <w:sz w:val="24"/>
              </w:rPr>
              <w:t>421</w:t>
            </w:r>
          </w:p>
        </w:tc>
        <w:tc>
          <w:tcPr>
            <w:tcW w:w="1276" w:type="dxa"/>
          </w:tcPr>
          <w:p w14:paraId="6CD1B063" w14:textId="77777777" w:rsidR="003B33FC" w:rsidRDefault="003B33FC" w:rsidP="00704203">
            <w:pPr>
              <w:pStyle w:val="TableParagraph"/>
              <w:ind w:left="65"/>
              <w:rPr>
                <w:sz w:val="24"/>
              </w:rPr>
            </w:pPr>
            <w:r>
              <w:rPr>
                <w:spacing w:val="-2"/>
                <w:sz w:val="24"/>
              </w:rPr>
              <w:t>410908.59</w:t>
            </w:r>
          </w:p>
        </w:tc>
        <w:tc>
          <w:tcPr>
            <w:tcW w:w="1276" w:type="dxa"/>
          </w:tcPr>
          <w:p w14:paraId="4368C977" w14:textId="77777777" w:rsidR="003B33FC" w:rsidRDefault="003B33FC" w:rsidP="00704203">
            <w:pPr>
              <w:pStyle w:val="TableParagraph"/>
              <w:ind w:left="66" w:right="27"/>
              <w:rPr>
                <w:sz w:val="24"/>
              </w:rPr>
            </w:pPr>
            <w:r>
              <w:rPr>
                <w:spacing w:val="-2"/>
                <w:sz w:val="24"/>
              </w:rPr>
              <w:t>2160514.72</w:t>
            </w:r>
          </w:p>
        </w:tc>
        <w:tc>
          <w:tcPr>
            <w:tcW w:w="2490" w:type="dxa"/>
          </w:tcPr>
          <w:p w14:paraId="2605ABAE"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297F6B2" w14:textId="77777777" w:rsidR="003B33FC" w:rsidRDefault="003B33FC" w:rsidP="00704203">
            <w:pPr>
              <w:pStyle w:val="TableParagraph"/>
              <w:ind w:left="792" w:right="761"/>
              <w:rPr>
                <w:sz w:val="24"/>
              </w:rPr>
            </w:pPr>
            <w:r>
              <w:rPr>
                <w:spacing w:val="-4"/>
                <w:sz w:val="24"/>
              </w:rPr>
              <w:t>1.00</w:t>
            </w:r>
          </w:p>
        </w:tc>
        <w:tc>
          <w:tcPr>
            <w:tcW w:w="1575" w:type="dxa"/>
          </w:tcPr>
          <w:p w14:paraId="5ADFE540" w14:textId="77777777" w:rsidR="003B33FC" w:rsidRDefault="003B33FC" w:rsidP="00704203">
            <w:pPr>
              <w:pStyle w:val="TableParagraph"/>
              <w:ind w:right="710"/>
              <w:jc w:val="right"/>
              <w:rPr>
                <w:sz w:val="24"/>
              </w:rPr>
            </w:pPr>
            <w:r>
              <w:rPr>
                <w:w w:val="99"/>
                <w:sz w:val="24"/>
              </w:rPr>
              <w:t>-</w:t>
            </w:r>
          </w:p>
        </w:tc>
      </w:tr>
    </w:tbl>
    <w:p w14:paraId="4B515611" w14:textId="77777777" w:rsidR="003B33FC" w:rsidRDefault="003B33FC" w:rsidP="003B33FC">
      <w:pPr>
        <w:jc w:val="right"/>
        <w:rPr>
          <w:sz w:val="24"/>
        </w:rPr>
        <w:sectPr w:rsidR="003B33FC">
          <w:pgSz w:w="11900" w:h="16840"/>
          <w:pgMar w:top="820" w:right="460" w:bottom="280" w:left="1020" w:header="720" w:footer="720" w:gutter="0"/>
          <w:cols w:space="720"/>
        </w:sectPr>
      </w:pPr>
    </w:p>
    <w:p w14:paraId="0A5F9C27" w14:textId="77777777" w:rsidR="003B33FC" w:rsidRDefault="003B33FC" w:rsidP="003B33FC">
      <w:pPr>
        <w:pStyle w:val="a0"/>
        <w:spacing w:before="6"/>
        <w:rPr>
          <w:sz w:val="2"/>
        </w:rPr>
      </w:pP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14"/>
        <w:gridCol w:w="1276"/>
        <w:gridCol w:w="1276"/>
        <w:gridCol w:w="2490"/>
        <w:gridCol w:w="2017"/>
        <w:gridCol w:w="1575"/>
      </w:tblGrid>
      <w:tr w:rsidR="003B33FC" w14:paraId="13F7F0D0" w14:textId="77777777" w:rsidTr="00704203">
        <w:trPr>
          <w:trHeight w:val="284"/>
        </w:trPr>
        <w:tc>
          <w:tcPr>
            <w:tcW w:w="1514" w:type="dxa"/>
          </w:tcPr>
          <w:p w14:paraId="10F62CB5" w14:textId="77777777" w:rsidR="003B33FC" w:rsidRDefault="003B33FC" w:rsidP="00704203">
            <w:pPr>
              <w:pStyle w:val="TableParagraph"/>
              <w:spacing w:before="0" w:line="265" w:lineRule="exact"/>
              <w:ind w:left="36" w:right="0"/>
              <w:rPr>
                <w:sz w:val="24"/>
              </w:rPr>
            </w:pPr>
            <w:r>
              <w:rPr>
                <w:w w:val="99"/>
                <w:sz w:val="24"/>
              </w:rPr>
              <w:t>1</w:t>
            </w:r>
          </w:p>
        </w:tc>
        <w:tc>
          <w:tcPr>
            <w:tcW w:w="1276" w:type="dxa"/>
          </w:tcPr>
          <w:p w14:paraId="4F1DD97F" w14:textId="77777777" w:rsidR="003B33FC" w:rsidRDefault="003B33FC" w:rsidP="00704203">
            <w:pPr>
              <w:pStyle w:val="TableParagraph"/>
              <w:spacing w:before="0" w:line="265" w:lineRule="exact"/>
              <w:ind w:left="39" w:right="0"/>
              <w:rPr>
                <w:sz w:val="24"/>
              </w:rPr>
            </w:pPr>
            <w:r>
              <w:rPr>
                <w:w w:val="99"/>
                <w:sz w:val="24"/>
              </w:rPr>
              <w:t>2</w:t>
            </w:r>
          </w:p>
        </w:tc>
        <w:tc>
          <w:tcPr>
            <w:tcW w:w="1276" w:type="dxa"/>
          </w:tcPr>
          <w:p w14:paraId="472DAA63" w14:textId="77777777" w:rsidR="003B33FC" w:rsidRDefault="003B33FC" w:rsidP="00704203">
            <w:pPr>
              <w:pStyle w:val="TableParagraph"/>
              <w:spacing w:before="0" w:line="265" w:lineRule="exact"/>
              <w:ind w:left="41" w:right="0"/>
              <w:rPr>
                <w:sz w:val="24"/>
              </w:rPr>
            </w:pPr>
            <w:r>
              <w:rPr>
                <w:w w:val="99"/>
                <w:sz w:val="24"/>
              </w:rPr>
              <w:t>3</w:t>
            </w:r>
          </w:p>
        </w:tc>
        <w:tc>
          <w:tcPr>
            <w:tcW w:w="2490" w:type="dxa"/>
          </w:tcPr>
          <w:p w14:paraId="3DEE7C38" w14:textId="77777777" w:rsidR="003B33FC" w:rsidRDefault="003B33FC" w:rsidP="00704203">
            <w:pPr>
              <w:pStyle w:val="TableParagraph"/>
              <w:spacing w:before="0" w:line="265" w:lineRule="exact"/>
              <w:ind w:left="43" w:right="0"/>
              <w:rPr>
                <w:sz w:val="24"/>
              </w:rPr>
            </w:pPr>
            <w:r>
              <w:rPr>
                <w:w w:val="99"/>
                <w:sz w:val="24"/>
              </w:rPr>
              <w:t>4</w:t>
            </w:r>
          </w:p>
        </w:tc>
        <w:tc>
          <w:tcPr>
            <w:tcW w:w="2017" w:type="dxa"/>
          </w:tcPr>
          <w:p w14:paraId="01204B89" w14:textId="77777777" w:rsidR="003B33FC" w:rsidRDefault="003B33FC" w:rsidP="00704203">
            <w:pPr>
              <w:pStyle w:val="TableParagraph"/>
              <w:ind w:left="43" w:right="0"/>
              <w:rPr>
                <w:sz w:val="24"/>
              </w:rPr>
            </w:pPr>
            <w:r>
              <w:rPr>
                <w:w w:val="99"/>
                <w:sz w:val="24"/>
              </w:rPr>
              <w:t>5</w:t>
            </w:r>
          </w:p>
        </w:tc>
        <w:tc>
          <w:tcPr>
            <w:tcW w:w="1575" w:type="dxa"/>
          </w:tcPr>
          <w:p w14:paraId="4EFE7C6B" w14:textId="77777777" w:rsidR="003B33FC" w:rsidRDefault="003B33FC" w:rsidP="00704203">
            <w:pPr>
              <w:pStyle w:val="TableParagraph"/>
              <w:ind w:right="692"/>
              <w:jc w:val="right"/>
              <w:rPr>
                <w:sz w:val="24"/>
              </w:rPr>
            </w:pPr>
            <w:r>
              <w:rPr>
                <w:w w:val="99"/>
                <w:sz w:val="24"/>
              </w:rPr>
              <w:t>6</w:t>
            </w:r>
          </w:p>
        </w:tc>
      </w:tr>
      <w:tr w:rsidR="003B33FC" w14:paraId="460EADD0" w14:textId="77777777" w:rsidTr="00704203">
        <w:trPr>
          <w:trHeight w:val="284"/>
        </w:trPr>
        <w:tc>
          <w:tcPr>
            <w:tcW w:w="1514" w:type="dxa"/>
          </w:tcPr>
          <w:p w14:paraId="29DE15A2" w14:textId="77777777" w:rsidR="003B33FC" w:rsidRDefault="003B33FC" w:rsidP="00704203">
            <w:pPr>
              <w:pStyle w:val="TableParagraph"/>
              <w:ind w:left="90" w:right="54"/>
              <w:rPr>
                <w:sz w:val="24"/>
              </w:rPr>
            </w:pPr>
            <w:r>
              <w:rPr>
                <w:spacing w:val="-5"/>
                <w:sz w:val="24"/>
              </w:rPr>
              <w:t>422</w:t>
            </w:r>
          </w:p>
        </w:tc>
        <w:tc>
          <w:tcPr>
            <w:tcW w:w="1276" w:type="dxa"/>
          </w:tcPr>
          <w:p w14:paraId="47F0B8EC" w14:textId="77777777" w:rsidR="003B33FC" w:rsidRDefault="003B33FC" w:rsidP="00704203">
            <w:pPr>
              <w:pStyle w:val="TableParagraph"/>
              <w:ind w:left="65"/>
              <w:rPr>
                <w:sz w:val="24"/>
              </w:rPr>
            </w:pPr>
            <w:r>
              <w:rPr>
                <w:spacing w:val="-2"/>
                <w:sz w:val="24"/>
              </w:rPr>
              <w:t>411015.97</w:t>
            </w:r>
          </w:p>
        </w:tc>
        <w:tc>
          <w:tcPr>
            <w:tcW w:w="1276" w:type="dxa"/>
          </w:tcPr>
          <w:p w14:paraId="78F3241A" w14:textId="77777777" w:rsidR="003B33FC" w:rsidRDefault="003B33FC" w:rsidP="00704203">
            <w:pPr>
              <w:pStyle w:val="TableParagraph"/>
              <w:ind w:left="66" w:right="27"/>
              <w:rPr>
                <w:sz w:val="24"/>
              </w:rPr>
            </w:pPr>
            <w:r>
              <w:rPr>
                <w:spacing w:val="-2"/>
                <w:sz w:val="24"/>
              </w:rPr>
              <w:t>2160519.21</w:t>
            </w:r>
          </w:p>
        </w:tc>
        <w:tc>
          <w:tcPr>
            <w:tcW w:w="2490" w:type="dxa"/>
          </w:tcPr>
          <w:p w14:paraId="22BCE8A4"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435A455" w14:textId="77777777" w:rsidR="003B33FC" w:rsidRDefault="003B33FC" w:rsidP="00704203">
            <w:pPr>
              <w:pStyle w:val="TableParagraph"/>
              <w:ind w:left="792" w:right="761"/>
              <w:rPr>
                <w:sz w:val="24"/>
              </w:rPr>
            </w:pPr>
            <w:r>
              <w:rPr>
                <w:spacing w:val="-4"/>
                <w:sz w:val="24"/>
              </w:rPr>
              <w:t>1.00</w:t>
            </w:r>
          </w:p>
        </w:tc>
        <w:tc>
          <w:tcPr>
            <w:tcW w:w="1575" w:type="dxa"/>
          </w:tcPr>
          <w:p w14:paraId="58EE3907" w14:textId="77777777" w:rsidR="003B33FC" w:rsidRDefault="003B33FC" w:rsidP="00704203">
            <w:pPr>
              <w:pStyle w:val="TableParagraph"/>
              <w:ind w:right="710"/>
              <w:jc w:val="right"/>
              <w:rPr>
                <w:sz w:val="24"/>
              </w:rPr>
            </w:pPr>
            <w:r>
              <w:rPr>
                <w:w w:val="99"/>
                <w:sz w:val="24"/>
              </w:rPr>
              <w:t>-</w:t>
            </w:r>
          </w:p>
        </w:tc>
      </w:tr>
      <w:tr w:rsidR="003B33FC" w14:paraId="14055FD4" w14:textId="77777777" w:rsidTr="00704203">
        <w:trPr>
          <w:trHeight w:val="284"/>
        </w:trPr>
        <w:tc>
          <w:tcPr>
            <w:tcW w:w="1514" w:type="dxa"/>
          </w:tcPr>
          <w:p w14:paraId="3C2EF076" w14:textId="77777777" w:rsidR="003B33FC" w:rsidRDefault="003B33FC" w:rsidP="00704203">
            <w:pPr>
              <w:pStyle w:val="TableParagraph"/>
              <w:ind w:left="90" w:right="54"/>
              <w:rPr>
                <w:sz w:val="24"/>
              </w:rPr>
            </w:pPr>
            <w:r>
              <w:rPr>
                <w:spacing w:val="-5"/>
                <w:sz w:val="24"/>
              </w:rPr>
              <w:t>423</w:t>
            </w:r>
          </w:p>
        </w:tc>
        <w:tc>
          <w:tcPr>
            <w:tcW w:w="1276" w:type="dxa"/>
          </w:tcPr>
          <w:p w14:paraId="6FCBA7EB" w14:textId="77777777" w:rsidR="003B33FC" w:rsidRDefault="003B33FC" w:rsidP="00704203">
            <w:pPr>
              <w:pStyle w:val="TableParagraph"/>
              <w:ind w:left="65"/>
              <w:rPr>
                <w:sz w:val="24"/>
              </w:rPr>
            </w:pPr>
            <w:r>
              <w:rPr>
                <w:spacing w:val="-2"/>
                <w:sz w:val="24"/>
              </w:rPr>
              <w:t>411036.87</w:t>
            </w:r>
          </w:p>
        </w:tc>
        <w:tc>
          <w:tcPr>
            <w:tcW w:w="1276" w:type="dxa"/>
          </w:tcPr>
          <w:p w14:paraId="72F5E664" w14:textId="77777777" w:rsidR="003B33FC" w:rsidRDefault="003B33FC" w:rsidP="00704203">
            <w:pPr>
              <w:pStyle w:val="TableParagraph"/>
              <w:ind w:left="66" w:right="27"/>
              <w:rPr>
                <w:sz w:val="24"/>
              </w:rPr>
            </w:pPr>
            <w:r>
              <w:rPr>
                <w:spacing w:val="-2"/>
                <w:sz w:val="24"/>
              </w:rPr>
              <w:t>2160533.15</w:t>
            </w:r>
          </w:p>
        </w:tc>
        <w:tc>
          <w:tcPr>
            <w:tcW w:w="2490" w:type="dxa"/>
          </w:tcPr>
          <w:p w14:paraId="5E948CA0"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03E3D189" w14:textId="77777777" w:rsidR="003B33FC" w:rsidRDefault="003B33FC" w:rsidP="00704203">
            <w:pPr>
              <w:pStyle w:val="TableParagraph"/>
              <w:ind w:left="792" w:right="761"/>
              <w:rPr>
                <w:sz w:val="24"/>
              </w:rPr>
            </w:pPr>
            <w:r>
              <w:rPr>
                <w:spacing w:val="-4"/>
                <w:sz w:val="24"/>
              </w:rPr>
              <w:t>1.00</w:t>
            </w:r>
          </w:p>
        </w:tc>
        <w:tc>
          <w:tcPr>
            <w:tcW w:w="1575" w:type="dxa"/>
          </w:tcPr>
          <w:p w14:paraId="55EA2E77" w14:textId="77777777" w:rsidR="003B33FC" w:rsidRDefault="003B33FC" w:rsidP="00704203">
            <w:pPr>
              <w:pStyle w:val="TableParagraph"/>
              <w:ind w:right="710"/>
              <w:jc w:val="right"/>
              <w:rPr>
                <w:sz w:val="24"/>
              </w:rPr>
            </w:pPr>
            <w:r>
              <w:rPr>
                <w:w w:val="99"/>
                <w:sz w:val="24"/>
              </w:rPr>
              <w:t>-</w:t>
            </w:r>
          </w:p>
        </w:tc>
      </w:tr>
      <w:tr w:rsidR="003B33FC" w14:paraId="0D48BD45" w14:textId="77777777" w:rsidTr="00704203">
        <w:trPr>
          <w:trHeight w:val="284"/>
        </w:trPr>
        <w:tc>
          <w:tcPr>
            <w:tcW w:w="1514" w:type="dxa"/>
          </w:tcPr>
          <w:p w14:paraId="2D39FE44" w14:textId="77777777" w:rsidR="003B33FC" w:rsidRDefault="003B33FC" w:rsidP="00704203">
            <w:pPr>
              <w:pStyle w:val="TableParagraph"/>
              <w:ind w:left="90" w:right="54"/>
              <w:rPr>
                <w:sz w:val="24"/>
              </w:rPr>
            </w:pPr>
            <w:r>
              <w:rPr>
                <w:spacing w:val="-5"/>
                <w:sz w:val="24"/>
              </w:rPr>
              <w:t>424</w:t>
            </w:r>
          </w:p>
        </w:tc>
        <w:tc>
          <w:tcPr>
            <w:tcW w:w="1276" w:type="dxa"/>
          </w:tcPr>
          <w:p w14:paraId="24DC3DAA" w14:textId="77777777" w:rsidR="003B33FC" w:rsidRDefault="003B33FC" w:rsidP="00704203">
            <w:pPr>
              <w:pStyle w:val="TableParagraph"/>
              <w:ind w:left="65"/>
              <w:rPr>
                <w:sz w:val="24"/>
              </w:rPr>
            </w:pPr>
            <w:r>
              <w:rPr>
                <w:spacing w:val="-2"/>
                <w:sz w:val="24"/>
              </w:rPr>
              <w:t>411061.17</w:t>
            </w:r>
          </w:p>
        </w:tc>
        <w:tc>
          <w:tcPr>
            <w:tcW w:w="1276" w:type="dxa"/>
          </w:tcPr>
          <w:p w14:paraId="303656C2" w14:textId="77777777" w:rsidR="003B33FC" w:rsidRDefault="003B33FC" w:rsidP="00704203">
            <w:pPr>
              <w:pStyle w:val="TableParagraph"/>
              <w:ind w:left="66" w:right="27"/>
              <w:rPr>
                <w:sz w:val="24"/>
              </w:rPr>
            </w:pPr>
            <w:r>
              <w:rPr>
                <w:spacing w:val="-2"/>
                <w:sz w:val="24"/>
              </w:rPr>
              <w:t>2160569.19</w:t>
            </w:r>
          </w:p>
        </w:tc>
        <w:tc>
          <w:tcPr>
            <w:tcW w:w="2490" w:type="dxa"/>
          </w:tcPr>
          <w:p w14:paraId="2FAB2C91"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54D97338" w14:textId="77777777" w:rsidR="003B33FC" w:rsidRDefault="003B33FC" w:rsidP="00704203">
            <w:pPr>
              <w:pStyle w:val="TableParagraph"/>
              <w:ind w:left="792" w:right="761"/>
              <w:rPr>
                <w:sz w:val="24"/>
              </w:rPr>
            </w:pPr>
            <w:r>
              <w:rPr>
                <w:spacing w:val="-4"/>
                <w:sz w:val="24"/>
              </w:rPr>
              <w:t>1.00</w:t>
            </w:r>
          </w:p>
        </w:tc>
        <w:tc>
          <w:tcPr>
            <w:tcW w:w="1575" w:type="dxa"/>
          </w:tcPr>
          <w:p w14:paraId="3525FC31" w14:textId="77777777" w:rsidR="003B33FC" w:rsidRDefault="003B33FC" w:rsidP="00704203">
            <w:pPr>
              <w:pStyle w:val="TableParagraph"/>
              <w:ind w:right="710"/>
              <w:jc w:val="right"/>
              <w:rPr>
                <w:sz w:val="24"/>
              </w:rPr>
            </w:pPr>
            <w:r>
              <w:rPr>
                <w:w w:val="99"/>
                <w:sz w:val="24"/>
              </w:rPr>
              <w:t>-</w:t>
            </w:r>
          </w:p>
        </w:tc>
      </w:tr>
      <w:tr w:rsidR="003B33FC" w14:paraId="40900AAE" w14:textId="77777777" w:rsidTr="00704203">
        <w:trPr>
          <w:trHeight w:val="284"/>
        </w:trPr>
        <w:tc>
          <w:tcPr>
            <w:tcW w:w="1514" w:type="dxa"/>
          </w:tcPr>
          <w:p w14:paraId="3A91AEE6" w14:textId="77777777" w:rsidR="003B33FC" w:rsidRDefault="003B33FC" w:rsidP="00704203">
            <w:pPr>
              <w:pStyle w:val="TableParagraph"/>
              <w:ind w:left="90" w:right="54"/>
              <w:rPr>
                <w:sz w:val="24"/>
              </w:rPr>
            </w:pPr>
            <w:r>
              <w:rPr>
                <w:spacing w:val="-5"/>
                <w:sz w:val="24"/>
              </w:rPr>
              <w:t>425</w:t>
            </w:r>
          </w:p>
        </w:tc>
        <w:tc>
          <w:tcPr>
            <w:tcW w:w="1276" w:type="dxa"/>
          </w:tcPr>
          <w:p w14:paraId="01EF7531" w14:textId="77777777" w:rsidR="003B33FC" w:rsidRDefault="003B33FC" w:rsidP="00704203">
            <w:pPr>
              <w:pStyle w:val="TableParagraph"/>
              <w:ind w:left="65"/>
              <w:rPr>
                <w:sz w:val="24"/>
              </w:rPr>
            </w:pPr>
            <w:r>
              <w:rPr>
                <w:spacing w:val="-2"/>
                <w:sz w:val="24"/>
              </w:rPr>
              <w:t>411151.65</w:t>
            </w:r>
          </w:p>
        </w:tc>
        <w:tc>
          <w:tcPr>
            <w:tcW w:w="1276" w:type="dxa"/>
          </w:tcPr>
          <w:p w14:paraId="5A6F7ECA" w14:textId="77777777" w:rsidR="003B33FC" w:rsidRDefault="003B33FC" w:rsidP="00704203">
            <w:pPr>
              <w:pStyle w:val="TableParagraph"/>
              <w:ind w:left="66" w:right="27"/>
              <w:rPr>
                <w:sz w:val="24"/>
              </w:rPr>
            </w:pPr>
            <w:r>
              <w:rPr>
                <w:spacing w:val="-2"/>
                <w:sz w:val="24"/>
              </w:rPr>
              <w:t>2160572.50</w:t>
            </w:r>
          </w:p>
        </w:tc>
        <w:tc>
          <w:tcPr>
            <w:tcW w:w="2490" w:type="dxa"/>
          </w:tcPr>
          <w:p w14:paraId="025FE8C0"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3470BE4E" w14:textId="77777777" w:rsidR="003B33FC" w:rsidRDefault="003B33FC" w:rsidP="00704203">
            <w:pPr>
              <w:pStyle w:val="TableParagraph"/>
              <w:ind w:left="792" w:right="761"/>
              <w:rPr>
                <w:sz w:val="24"/>
              </w:rPr>
            </w:pPr>
            <w:r>
              <w:rPr>
                <w:spacing w:val="-4"/>
                <w:sz w:val="24"/>
              </w:rPr>
              <w:t>1.00</w:t>
            </w:r>
          </w:p>
        </w:tc>
        <w:tc>
          <w:tcPr>
            <w:tcW w:w="1575" w:type="dxa"/>
          </w:tcPr>
          <w:p w14:paraId="644184C9" w14:textId="77777777" w:rsidR="003B33FC" w:rsidRDefault="003B33FC" w:rsidP="00704203">
            <w:pPr>
              <w:pStyle w:val="TableParagraph"/>
              <w:ind w:right="710"/>
              <w:jc w:val="right"/>
              <w:rPr>
                <w:sz w:val="24"/>
              </w:rPr>
            </w:pPr>
            <w:r>
              <w:rPr>
                <w:w w:val="99"/>
                <w:sz w:val="24"/>
              </w:rPr>
              <w:t>-</w:t>
            </w:r>
          </w:p>
        </w:tc>
      </w:tr>
      <w:tr w:rsidR="003B33FC" w14:paraId="72D62E37" w14:textId="77777777" w:rsidTr="00704203">
        <w:trPr>
          <w:trHeight w:val="284"/>
        </w:trPr>
        <w:tc>
          <w:tcPr>
            <w:tcW w:w="1514" w:type="dxa"/>
          </w:tcPr>
          <w:p w14:paraId="70F6921F" w14:textId="77777777" w:rsidR="003B33FC" w:rsidRDefault="003B33FC" w:rsidP="00704203">
            <w:pPr>
              <w:pStyle w:val="TableParagraph"/>
              <w:ind w:left="90" w:right="54"/>
              <w:rPr>
                <w:sz w:val="24"/>
              </w:rPr>
            </w:pPr>
            <w:r>
              <w:rPr>
                <w:spacing w:val="-5"/>
                <w:sz w:val="24"/>
              </w:rPr>
              <w:t>426</w:t>
            </w:r>
          </w:p>
        </w:tc>
        <w:tc>
          <w:tcPr>
            <w:tcW w:w="1276" w:type="dxa"/>
          </w:tcPr>
          <w:p w14:paraId="3E509218" w14:textId="77777777" w:rsidR="003B33FC" w:rsidRDefault="003B33FC" w:rsidP="00704203">
            <w:pPr>
              <w:pStyle w:val="TableParagraph"/>
              <w:ind w:left="65"/>
              <w:rPr>
                <w:sz w:val="24"/>
              </w:rPr>
            </w:pPr>
            <w:r>
              <w:rPr>
                <w:spacing w:val="-2"/>
                <w:sz w:val="24"/>
              </w:rPr>
              <w:t>411164.45</w:t>
            </w:r>
          </w:p>
        </w:tc>
        <w:tc>
          <w:tcPr>
            <w:tcW w:w="1276" w:type="dxa"/>
          </w:tcPr>
          <w:p w14:paraId="34016CAD" w14:textId="77777777" w:rsidR="003B33FC" w:rsidRDefault="003B33FC" w:rsidP="00704203">
            <w:pPr>
              <w:pStyle w:val="TableParagraph"/>
              <w:ind w:left="66" w:right="27"/>
              <w:rPr>
                <w:sz w:val="24"/>
              </w:rPr>
            </w:pPr>
            <w:r>
              <w:rPr>
                <w:spacing w:val="-2"/>
                <w:sz w:val="24"/>
              </w:rPr>
              <w:t>2160565.76</w:t>
            </w:r>
          </w:p>
        </w:tc>
        <w:tc>
          <w:tcPr>
            <w:tcW w:w="2490" w:type="dxa"/>
          </w:tcPr>
          <w:p w14:paraId="35B2E70A"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2B563B55" w14:textId="77777777" w:rsidR="003B33FC" w:rsidRDefault="003B33FC" w:rsidP="00704203">
            <w:pPr>
              <w:pStyle w:val="TableParagraph"/>
              <w:ind w:left="792" w:right="761"/>
              <w:rPr>
                <w:sz w:val="24"/>
              </w:rPr>
            </w:pPr>
            <w:r>
              <w:rPr>
                <w:spacing w:val="-4"/>
                <w:sz w:val="24"/>
              </w:rPr>
              <w:t>1.00</w:t>
            </w:r>
          </w:p>
        </w:tc>
        <w:tc>
          <w:tcPr>
            <w:tcW w:w="1575" w:type="dxa"/>
          </w:tcPr>
          <w:p w14:paraId="262EF769" w14:textId="77777777" w:rsidR="003B33FC" w:rsidRDefault="003B33FC" w:rsidP="00704203">
            <w:pPr>
              <w:pStyle w:val="TableParagraph"/>
              <w:ind w:right="710"/>
              <w:jc w:val="right"/>
              <w:rPr>
                <w:sz w:val="24"/>
              </w:rPr>
            </w:pPr>
            <w:r>
              <w:rPr>
                <w:w w:val="99"/>
                <w:sz w:val="24"/>
              </w:rPr>
              <w:t>-</w:t>
            </w:r>
          </w:p>
        </w:tc>
      </w:tr>
      <w:tr w:rsidR="003B33FC" w14:paraId="46E5AF92" w14:textId="77777777" w:rsidTr="00704203">
        <w:trPr>
          <w:trHeight w:val="284"/>
        </w:trPr>
        <w:tc>
          <w:tcPr>
            <w:tcW w:w="1514" w:type="dxa"/>
          </w:tcPr>
          <w:p w14:paraId="1DB7E13A" w14:textId="77777777" w:rsidR="003B33FC" w:rsidRDefault="003B33FC" w:rsidP="00704203">
            <w:pPr>
              <w:pStyle w:val="TableParagraph"/>
              <w:ind w:left="90" w:right="54"/>
              <w:rPr>
                <w:sz w:val="24"/>
              </w:rPr>
            </w:pPr>
            <w:r>
              <w:rPr>
                <w:spacing w:val="-5"/>
                <w:sz w:val="24"/>
              </w:rPr>
              <w:t>427</w:t>
            </w:r>
          </w:p>
        </w:tc>
        <w:tc>
          <w:tcPr>
            <w:tcW w:w="1276" w:type="dxa"/>
          </w:tcPr>
          <w:p w14:paraId="3248419E" w14:textId="77777777" w:rsidR="003B33FC" w:rsidRDefault="003B33FC" w:rsidP="00704203">
            <w:pPr>
              <w:pStyle w:val="TableParagraph"/>
              <w:ind w:left="65"/>
              <w:rPr>
                <w:sz w:val="24"/>
              </w:rPr>
            </w:pPr>
            <w:r>
              <w:rPr>
                <w:spacing w:val="-2"/>
                <w:sz w:val="24"/>
              </w:rPr>
              <w:t>411171.02</w:t>
            </w:r>
          </w:p>
        </w:tc>
        <w:tc>
          <w:tcPr>
            <w:tcW w:w="1276" w:type="dxa"/>
          </w:tcPr>
          <w:p w14:paraId="190A122F" w14:textId="77777777" w:rsidR="003B33FC" w:rsidRDefault="003B33FC" w:rsidP="00704203">
            <w:pPr>
              <w:pStyle w:val="TableParagraph"/>
              <w:ind w:left="66" w:right="27"/>
              <w:rPr>
                <w:sz w:val="24"/>
              </w:rPr>
            </w:pPr>
            <w:r>
              <w:rPr>
                <w:spacing w:val="-2"/>
                <w:sz w:val="24"/>
              </w:rPr>
              <w:t>2160554.62</w:t>
            </w:r>
          </w:p>
        </w:tc>
        <w:tc>
          <w:tcPr>
            <w:tcW w:w="2490" w:type="dxa"/>
          </w:tcPr>
          <w:p w14:paraId="32684900"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5C55A1E" w14:textId="77777777" w:rsidR="003B33FC" w:rsidRDefault="003B33FC" w:rsidP="00704203">
            <w:pPr>
              <w:pStyle w:val="TableParagraph"/>
              <w:ind w:left="792" w:right="761"/>
              <w:rPr>
                <w:sz w:val="24"/>
              </w:rPr>
            </w:pPr>
            <w:r>
              <w:rPr>
                <w:spacing w:val="-4"/>
                <w:sz w:val="24"/>
              </w:rPr>
              <w:t>1.00</w:t>
            </w:r>
          </w:p>
        </w:tc>
        <w:tc>
          <w:tcPr>
            <w:tcW w:w="1575" w:type="dxa"/>
          </w:tcPr>
          <w:p w14:paraId="5F1F17EC" w14:textId="77777777" w:rsidR="003B33FC" w:rsidRDefault="003B33FC" w:rsidP="00704203">
            <w:pPr>
              <w:pStyle w:val="TableParagraph"/>
              <w:ind w:right="710"/>
              <w:jc w:val="right"/>
              <w:rPr>
                <w:sz w:val="24"/>
              </w:rPr>
            </w:pPr>
            <w:r>
              <w:rPr>
                <w:w w:val="99"/>
                <w:sz w:val="24"/>
              </w:rPr>
              <w:t>-</w:t>
            </w:r>
          </w:p>
        </w:tc>
      </w:tr>
      <w:tr w:rsidR="003B33FC" w14:paraId="537F49FB" w14:textId="77777777" w:rsidTr="00704203">
        <w:trPr>
          <w:trHeight w:val="284"/>
        </w:trPr>
        <w:tc>
          <w:tcPr>
            <w:tcW w:w="1514" w:type="dxa"/>
          </w:tcPr>
          <w:p w14:paraId="748D5106" w14:textId="77777777" w:rsidR="003B33FC" w:rsidRDefault="003B33FC" w:rsidP="00704203">
            <w:pPr>
              <w:pStyle w:val="TableParagraph"/>
              <w:ind w:left="90" w:right="54"/>
              <w:rPr>
                <w:sz w:val="24"/>
              </w:rPr>
            </w:pPr>
            <w:r>
              <w:rPr>
                <w:spacing w:val="-5"/>
                <w:sz w:val="24"/>
              </w:rPr>
              <w:t>428</w:t>
            </w:r>
          </w:p>
        </w:tc>
        <w:tc>
          <w:tcPr>
            <w:tcW w:w="1276" w:type="dxa"/>
          </w:tcPr>
          <w:p w14:paraId="6C6A3CFA" w14:textId="77777777" w:rsidR="003B33FC" w:rsidRDefault="003B33FC" w:rsidP="00704203">
            <w:pPr>
              <w:pStyle w:val="TableParagraph"/>
              <w:ind w:left="65"/>
              <w:rPr>
                <w:sz w:val="24"/>
              </w:rPr>
            </w:pPr>
            <w:r>
              <w:rPr>
                <w:spacing w:val="-2"/>
                <w:sz w:val="24"/>
              </w:rPr>
              <w:t>411171.91</w:t>
            </w:r>
          </w:p>
        </w:tc>
        <w:tc>
          <w:tcPr>
            <w:tcW w:w="1276" w:type="dxa"/>
          </w:tcPr>
          <w:p w14:paraId="42B22EF1" w14:textId="77777777" w:rsidR="003B33FC" w:rsidRDefault="003B33FC" w:rsidP="00704203">
            <w:pPr>
              <w:pStyle w:val="TableParagraph"/>
              <w:ind w:left="66" w:right="27"/>
              <w:rPr>
                <w:sz w:val="24"/>
              </w:rPr>
            </w:pPr>
            <w:r>
              <w:rPr>
                <w:spacing w:val="-2"/>
                <w:sz w:val="24"/>
              </w:rPr>
              <w:t>2160544.95</w:t>
            </w:r>
          </w:p>
        </w:tc>
        <w:tc>
          <w:tcPr>
            <w:tcW w:w="2490" w:type="dxa"/>
          </w:tcPr>
          <w:p w14:paraId="48BFB196"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7D0C9FC1" w14:textId="77777777" w:rsidR="003B33FC" w:rsidRDefault="003B33FC" w:rsidP="00704203">
            <w:pPr>
              <w:pStyle w:val="TableParagraph"/>
              <w:ind w:left="792" w:right="761"/>
              <w:rPr>
                <w:sz w:val="24"/>
              </w:rPr>
            </w:pPr>
            <w:r>
              <w:rPr>
                <w:spacing w:val="-4"/>
                <w:sz w:val="24"/>
              </w:rPr>
              <w:t>1.00</w:t>
            </w:r>
          </w:p>
        </w:tc>
        <w:tc>
          <w:tcPr>
            <w:tcW w:w="1575" w:type="dxa"/>
          </w:tcPr>
          <w:p w14:paraId="6859AE44" w14:textId="77777777" w:rsidR="003B33FC" w:rsidRDefault="003B33FC" w:rsidP="00704203">
            <w:pPr>
              <w:pStyle w:val="TableParagraph"/>
              <w:ind w:right="710"/>
              <w:jc w:val="right"/>
              <w:rPr>
                <w:sz w:val="24"/>
              </w:rPr>
            </w:pPr>
            <w:r>
              <w:rPr>
                <w:w w:val="99"/>
                <w:sz w:val="24"/>
              </w:rPr>
              <w:t>-</w:t>
            </w:r>
          </w:p>
        </w:tc>
      </w:tr>
      <w:tr w:rsidR="003B33FC" w14:paraId="791B1A86" w14:textId="77777777" w:rsidTr="00704203">
        <w:trPr>
          <w:trHeight w:val="284"/>
        </w:trPr>
        <w:tc>
          <w:tcPr>
            <w:tcW w:w="1514" w:type="dxa"/>
          </w:tcPr>
          <w:p w14:paraId="554615DF" w14:textId="77777777" w:rsidR="003B33FC" w:rsidRDefault="003B33FC" w:rsidP="00704203">
            <w:pPr>
              <w:pStyle w:val="TableParagraph"/>
              <w:ind w:left="90" w:right="54"/>
              <w:rPr>
                <w:sz w:val="24"/>
              </w:rPr>
            </w:pPr>
            <w:r>
              <w:rPr>
                <w:spacing w:val="-5"/>
                <w:sz w:val="24"/>
              </w:rPr>
              <w:t>429</w:t>
            </w:r>
          </w:p>
        </w:tc>
        <w:tc>
          <w:tcPr>
            <w:tcW w:w="1276" w:type="dxa"/>
          </w:tcPr>
          <w:p w14:paraId="7CC1F73B" w14:textId="77777777" w:rsidR="003B33FC" w:rsidRDefault="003B33FC" w:rsidP="00704203">
            <w:pPr>
              <w:pStyle w:val="TableParagraph"/>
              <w:ind w:left="65"/>
              <w:rPr>
                <w:sz w:val="24"/>
              </w:rPr>
            </w:pPr>
            <w:r>
              <w:rPr>
                <w:spacing w:val="-2"/>
                <w:sz w:val="24"/>
              </w:rPr>
              <w:t>411161.88</w:t>
            </w:r>
          </w:p>
        </w:tc>
        <w:tc>
          <w:tcPr>
            <w:tcW w:w="1276" w:type="dxa"/>
          </w:tcPr>
          <w:p w14:paraId="38368FDD" w14:textId="77777777" w:rsidR="003B33FC" w:rsidRDefault="003B33FC" w:rsidP="00704203">
            <w:pPr>
              <w:pStyle w:val="TableParagraph"/>
              <w:ind w:left="66" w:right="27"/>
              <w:rPr>
                <w:sz w:val="24"/>
              </w:rPr>
            </w:pPr>
            <w:r>
              <w:rPr>
                <w:spacing w:val="-2"/>
                <w:sz w:val="24"/>
              </w:rPr>
              <w:t>2160521.82</w:t>
            </w:r>
          </w:p>
        </w:tc>
        <w:tc>
          <w:tcPr>
            <w:tcW w:w="2490" w:type="dxa"/>
          </w:tcPr>
          <w:p w14:paraId="2039EDD3"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96577A4" w14:textId="77777777" w:rsidR="003B33FC" w:rsidRDefault="003B33FC" w:rsidP="00704203">
            <w:pPr>
              <w:pStyle w:val="TableParagraph"/>
              <w:ind w:left="792" w:right="761"/>
              <w:rPr>
                <w:sz w:val="24"/>
              </w:rPr>
            </w:pPr>
            <w:r>
              <w:rPr>
                <w:spacing w:val="-4"/>
                <w:sz w:val="24"/>
              </w:rPr>
              <w:t>1.00</w:t>
            </w:r>
          </w:p>
        </w:tc>
        <w:tc>
          <w:tcPr>
            <w:tcW w:w="1575" w:type="dxa"/>
          </w:tcPr>
          <w:p w14:paraId="74ABAD0F" w14:textId="77777777" w:rsidR="003B33FC" w:rsidRDefault="003B33FC" w:rsidP="00704203">
            <w:pPr>
              <w:pStyle w:val="TableParagraph"/>
              <w:ind w:right="710"/>
              <w:jc w:val="right"/>
              <w:rPr>
                <w:sz w:val="24"/>
              </w:rPr>
            </w:pPr>
            <w:r>
              <w:rPr>
                <w:w w:val="99"/>
                <w:sz w:val="24"/>
              </w:rPr>
              <w:t>-</w:t>
            </w:r>
          </w:p>
        </w:tc>
      </w:tr>
      <w:tr w:rsidR="003B33FC" w14:paraId="5532E217" w14:textId="77777777" w:rsidTr="00704203">
        <w:trPr>
          <w:trHeight w:val="284"/>
        </w:trPr>
        <w:tc>
          <w:tcPr>
            <w:tcW w:w="1514" w:type="dxa"/>
          </w:tcPr>
          <w:p w14:paraId="1FD56D1C" w14:textId="77777777" w:rsidR="003B33FC" w:rsidRDefault="003B33FC" w:rsidP="00704203">
            <w:pPr>
              <w:pStyle w:val="TableParagraph"/>
              <w:ind w:left="90" w:right="54"/>
              <w:rPr>
                <w:sz w:val="24"/>
              </w:rPr>
            </w:pPr>
            <w:r>
              <w:rPr>
                <w:spacing w:val="-5"/>
                <w:sz w:val="24"/>
              </w:rPr>
              <w:t>430</w:t>
            </w:r>
          </w:p>
        </w:tc>
        <w:tc>
          <w:tcPr>
            <w:tcW w:w="1276" w:type="dxa"/>
          </w:tcPr>
          <w:p w14:paraId="59C78A56" w14:textId="77777777" w:rsidR="003B33FC" w:rsidRDefault="003B33FC" w:rsidP="00704203">
            <w:pPr>
              <w:pStyle w:val="TableParagraph"/>
              <w:ind w:left="65"/>
              <w:rPr>
                <w:sz w:val="24"/>
              </w:rPr>
            </w:pPr>
            <w:r>
              <w:rPr>
                <w:spacing w:val="-2"/>
                <w:sz w:val="24"/>
              </w:rPr>
              <w:t>411131.12</w:t>
            </w:r>
          </w:p>
        </w:tc>
        <w:tc>
          <w:tcPr>
            <w:tcW w:w="1276" w:type="dxa"/>
          </w:tcPr>
          <w:p w14:paraId="5712E3CD" w14:textId="77777777" w:rsidR="003B33FC" w:rsidRDefault="003B33FC" w:rsidP="00704203">
            <w:pPr>
              <w:pStyle w:val="TableParagraph"/>
              <w:ind w:left="66" w:right="27"/>
              <w:rPr>
                <w:sz w:val="24"/>
              </w:rPr>
            </w:pPr>
            <w:r>
              <w:rPr>
                <w:spacing w:val="-2"/>
                <w:sz w:val="24"/>
              </w:rPr>
              <w:t>2160515.34</w:t>
            </w:r>
          </w:p>
        </w:tc>
        <w:tc>
          <w:tcPr>
            <w:tcW w:w="2490" w:type="dxa"/>
          </w:tcPr>
          <w:p w14:paraId="0ABA1228"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1F57447A" w14:textId="77777777" w:rsidR="003B33FC" w:rsidRDefault="003B33FC" w:rsidP="00704203">
            <w:pPr>
              <w:pStyle w:val="TableParagraph"/>
              <w:ind w:left="792" w:right="761"/>
              <w:rPr>
                <w:sz w:val="24"/>
              </w:rPr>
            </w:pPr>
            <w:r>
              <w:rPr>
                <w:spacing w:val="-4"/>
                <w:sz w:val="24"/>
              </w:rPr>
              <w:t>1.00</w:t>
            </w:r>
          </w:p>
        </w:tc>
        <w:tc>
          <w:tcPr>
            <w:tcW w:w="1575" w:type="dxa"/>
          </w:tcPr>
          <w:p w14:paraId="71EABBC8" w14:textId="77777777" w:rsidR="003B33FC" w:rsidRDefault="003B33FC" w:rsidP="00704203">
            <w:pPr>
              <w:pStyle w:val="TableParagraph"/>
              <w:ind w:right="710"/>
              <w:jc w:val="right"/>
              <w:rPr>
                <w:sz w:val="24"/>
              </w:rPr>
            </w:pPr>
            <w:r>
              <w:rPr>
                <w:w w:val="99"/>
                <w:sz w:val="24"/>
              </w:rPr>
              <w:t>-</w:t>
            </w:r>
          </w:p>
        </w:tc>
      </w:tr>
      <w:tr w:rsidR="003B33FC" w14:paraId="1C68E3E3" w14:textId="77777777" w:rsidTr="00704203">
        <w:trPr>
          <w:trHeight w:val="284"/>
        </w:trPr>
        <w:tc>
          <w:tcPr>
            <w:tcW w:w="1514" w:type="dxa"/>
          </w:tcPr>
          <w:p w14:paraId="1C185EB4" w14:textId="77777777" w:rsidR="003B33FC" w:rsidRDefault="003B33FC" w:rsidP="00704203">
            <w:pPr>
              <w:pStyle w:val="TableParagraph"/>
              <w:ind w:left="90" w:right="54"/>
              <w:rPr>
                <w:sz w:val="24"/>
              </w:rPr>
            </w:pPr>
            <w:r>
              <w:rPr>
                <w:spacing w:val="-5"/>
                <w:sz w:val="24"/>
              </w:rPr>
              <w:t>431</w:t>
            </w:r>
          </w:p>
        </w:tc>
        <w:tc>
          <w:tcPr>
            <w:tcW w:w="1276" w:type="dxa"/>
          </w:tcPr>
          <w:p w14:paraId="6DF5EAC4" w14:textId="77777777" w:rsidR="003B33FC" w:rsidRDefault="003B33FC" w:rsidP="00704203">
            <w:pPr>
              <w:pStyle w:val="TableParagraph"/>
              <w:ind w:left="65"/>
              <w:rPr>
                <w:sz w:val="24"/>
              </w:rPr>
            </w:pPr>
            <w:r>
              <w:rPr>
                <w:spacing w:val="-2"/>
                <w:sz w:val="24"/>
              </w:rPr>
              <w:t>411109.43</w:t>
            </w:r>
          </w:p>
        </w:tc>
        <w:tc>
          <w:tcPr>
            <w:tcW w:w="1276" w:type="dxa"/>
          </w:tcPr>
          <w:p w14:paraId="0E3C5712" w14:textId="77777777" w:rsidR="003B33FC" w:rsidRDefault="003B33FC" w:rsidP="00704203">
            <w:pPr>
              <w:pStyle w:val="TableParagraph"/>
              <w:ind w:left="66" w:right="27"/>
              <w:rPr>
                <w:sz w:val="24"/>
              </w:rPr>
            </w:pPr>
            <w:r>
              <w:rPr>
                <w:spacing w:val="-2"/>
                <w:sz w:val="24"/>
              </w:rPr>
              <w:t>2160497.99</w:t>
            </w:r>
          </w:p>
        </w:tc>
        <w:tc>
          <w:tcPr>
            <w:tcW w:w="2490" w:type="dxa"/>
          </w:tcPr>
          <w:p w14:paraId="3BE4F660"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59CC9A7D" w14:textId="77777777" w:rsidR="003B33FC" w:rsidRDefault="003B33FC" w:rsidP="00704203">
            <w:pPr>
              <w:pStyle w:val="TableParagraph"/>
              <w:ind w:left="792" w:right="761"/>
              <w:rPr>
                <w:sz w:val="24"/>
              </w:rPr>
            </w:pPr>
            <w:r>
              <w:rPr>
                <w:spacing w:val="-4"/>
                <w:sz w:val="24"/>
              </w:rPr>
              <w:t>1.00</w:t>
            </w:r>
          </w:p>
        </w:tc>
        <w:tc>
          <w:tcPr>
            <w:tcW w:w="1575" w:type="dxa"/>
          </w:tcPr>
          <w:p w14:paraId="194F908B" w14:textId="77777777" w:rsidR="003B33FC" w:rsidRDefault="003B33FC" w:rsidP="00704203">
            <w:pPr>
              <w:pStyle w:val="TableParagraph"/>
              <w:ind w:right="710"/>
              <w:jc w:val="right"/>
              <w:rPr>
                <w:sz w:val="24"/>
              </w:rPr>
            </w:pPr>
            <w:r>
              <w:rPr>
                <w:w w:val="99"/>
                <w:sz w:val="24"/>
              </w:rPr>
              <w:t>-</w:t>
            </w:r>
          </w:p>
        </w:tc>
      </w:tr>
      <w:tr w:rsidR="003B33FC" w14:paraId="056F027B" w14:textId="77777777" w:rsidTr="00704203">
        <w:trPr>
          <w:trHeight w:val="284"/>
        </w:trPr>
        <w:tc>
          <w:tcPr>
            <w:tcW w:w="1514" w:type="dxa"/>
          </w:tcPr>
          <w:p w14:paraId="7EFB4890" w14:textId="77777777" w:rsidR="003B33FC" w:rsidRDefault="003B33FC" w:rsidP="00704203">
            <w:pPr>
              <w:pStyle w:val="TableParagraph"/>
              <w:ind w:left="90" w:right="54"/>
              <w:rPr>
                <w:sz w:val="24"/>
              </w:rPr>
            </w:pPr>
            <w:r>
              <w:rPr>
                <w:spacing w:val="-5"/>
                <w:sz w:val="24"/>
              </w:rPr>
              <w:t>432</w:t>
            </w:r>
          </w:p>
        </w:tc>
        <w:tc>
          <w:tcPr>
            <w:tcW w:w="1276" w:type="dxa"/>
          </w:tcPr>
          <w:p w14:paraId="091BB8FF" w14:textId="77777777" w:rsidR="003B33FC" w:rsidRDefault="003B33FC" w:rsidP="00704203">
            <w:pPr>
              <w:pStyle w:val="TableParagraph"/>
              <w:ind w:left="65"/>
              <w:rPr>
                <w:sz w:val="24"/>
              </w:rPr>
            </w:pPr>
            <w:r>
              <w:rPr>
                <w:spacing w:val="-2"/>
                <w:sz w:val="24"/>
              </w:rPr>
              <w:t>411077.91</w:t>
            </w:r>
          </w:p>
        </w:tc>
        <w:tc>
          <w:tcPr>
            <w:tcW w:w="1276" w:type="dxa"/>
          </w:tcPr>
          <w:p w14:paraId="0794CBB5" w14:textId="77777777" w:rsidR="003B33FC" w:rsidRDefault="003B33FC" w:rsidP="00704203">
            <w:pPr>
              <w:pStyle w:val="TableParagraph"/>
              <w:ind w:left="66" w:right="27"/>
              <w:rPr>
                <w:sz w:val="24"/>
              </w:rPr>
            </w:pPr>
            <w:r>
              <w:rPr>
                <w:spacing w:val="-2"/>
                <w:sz w:val="24"/>
              </w:rPr>
              <w:t>2160465.70</w:t>
            </w:r>
          </w:p>
        </w:tc>
        <w:tc>
          <w:tcPr>
            <w:tcW w:w="2490" w:type="dxa"/>
          </w:tcPr>
          <w:p w14:paraId="725793A7"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24C850A6" w14:textId="77777777" w:rsidR="003B33FC" w:rsidRDefault="003B33FC" w:rsidP="00704203">
            <w:pPr>
              <w:pStyle w:val="TableParagraph"/>
              <w:ind w:left="792" w:right="761"/>
              <w:rPr>
                <w:sz w:val="24"/>
              </w:rPr>
            </w:pPr>
            <w:r>
              <w:rPr>
                <w:spacing w:val="-4"/>
                <w:sz w:val="24"/>
              </w:rPr>
              <w:t>1.00</w:t>
            </w:r>
          </w:p>
        </w:tc>
        <w:tc>
          <w:tcPr>
            <w:tcW w:w="1575" w:type="dxa"/>
          </w:tcPr>
          <w:p w14:paraId="33CAC832" w14:textId="77777777" w:rsidR="003B33FC" w:rsidRDefault="003B33FC" w:rsidP="00704203">
            <w:pPr>
              <w:pStyle w:val="TableParagraph"/>
              <w:ind w:right="710"/>
              <w:jc w:val="right"/>
              <w:rPr>
                <w:sz w:val="24"/>
              </w:rPr>
            </w:pPr>
            <w:r>
              <w:rPr>
                <w:w w:val="99"/>
                <w:sz w:val="24"/>
              </w:rPr>
              <w:t>-</w:t>
            </w:r>
          </w:p>
        </w:tc>
      </w:tr>
      <w:tr w:rsidR="003B33FC" w14:paraId="6390C719" w14:textId="77777777" w:rsidTr="00704203">
        <w:trPr>
          <w:trHeight w:val="284"/>
        </w:trPr>
        <w:tc>
          <w:tcPr>
            <w:tcW w:w="1514" w:type="dxa"/>
          </w:tcPr>
          <w:p w14:paraId="0EBED3C5" w14:textId="77777777" w:rsidR="003B33FC" w:rsidRDefault="003B33FC" w:rsidP="00704203">
            <w:pPr>
              <w:pStyle w:val="TableParagraph"/>
              <w:ind w:left="90" w:right="54"/>
              <w:rPr>
                <w:sz w:val="24"/>
              </w:rPr>
            </w:pPr>
            <w:r>
              <w:rPr>
                <w:spacing w:val="-5"/>
                <w:sz w:val="24"/>
              </w:rPr>
              <w:t>433</w:t>
            </w:r>
          </w:p>
        </w:tc>
        <w:tc>
          <w:tcPr>
            <w:tcW w:w="1276" w:type="dxa"/>
          </w:tcPr>
          <w:p w14:paraId="49CEF10D" w14:textId="77777777" w:rsidR="003B33FC" w:rsidRDefault="003B33FC" w:rsidP="00704203">
            <w:pPr>
              <w:pStyle w:val="TableParagraph"/>
              <w:ind w:left="65"/>
              <w:rPr>
                <w:sz w:val="24"/>
              </w:rPr>
            </w:pPr>
            <w:r>
              <w:rPr>
                <w:spacing w:val="-2"/>
                <w:sz w:val="24"/>
              </w:rPr>
              <w:t>411065.08</w:t>
            </w:r>
          </w:p>
        </w:tc>
        <w:tc>
          <w:tcPr>
            <w:tcW w:w="1276" w:type="dxa"/>
          </w:tcPr>
          <w:p w14:paraId="23025A50" w14:textId="77777777" w:rsidR="003B33FC" w:rsidRDefault="003B33FC" w:rsidP="00704203">
            <w:pPr>
              <w:pStyle w:val="TableParagraph"/>
              <w:ind w:left="66" w:right="27"/>
              <w:rPr>
                <w:sz w:val="24"/>
              </w:rPr>
            </w:pPr>
            <w:r>
              <w:rPr>
                <w:spacing w:val="-2"/>
                <w:sz w:val="24"/>
              </w:rPr>
              <w:t>2160439.00</w:t>
            </w:r>
          </w:p>
        </w:tc>
        <w:tc>
          <w:tcPr>
            <w:tcW w:w="2490" w:type="dxa"/>
          </w:tcPr>
          <w:p w14:paraId="2C4F79B1"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7FFC51D7" w14:textId="77777777" w:rsidR="003B33FC" w:rsidRDefault="003B33FC" w:rsidP="00704203">
            <w:pPr>
              <w:pStyle w:val="TableParagraph"/>
              <w:ind w:left="792" w:right="761"/>
              <w:rPr>
                <w:sz w:val="24"/>
              </w:rPr>
            </w:pPr>
            <w:r>
              <w:rPr>
                <w:spacing w:val="-4"/>
                <w:sz w:val="24"/>
              </w:rPr>
              <w:t>1.00</w:t>
            </w:r>
          </w:p>
        </w:tc>
        <w:tc>
          <w:tcPr>
            <w:tcW w:w="1575" w:type="dxa"/>
          </w:tcPr>
          <w:p w14:paraId="0DDC9D72" w14:textId="77777777" w:rsidR="003B33FC" w:rsidRDefault="003B33FC" w:rsidP="00704203">
            <w:pPr>
              <w:pStyle w:val="TableParagraph"/>
              <w:ind w:right="710"/>
              <w:jc w:val="right"/>
              <w:rPr>
                <w:sz w:val="24"/>
              </w:rPr>
            </w:pPr>
            <w:r>
              <w:rPr>
                <w:w w:val="99"/>
                <w:sz w:val="24"/>
              </w:rPr>
              <w:t>-</w:t>
            </w:r>
          </w:p>
        </w:tc>
      </w:tr>
      <w:tr w:rsidR="003B33FC" w14:paraId="72C5932F" w14:textId="77777777" w:rsidTr="00704203">
        <w:trPr>
          <w:trHeight w:val="284"/>
        </w:trPr>
        <w:tc>
          <w:tcPr>
            <w:tcW w:w="1514" w:type="dxa"/>
          </w:tcPr>
          <w:p w14:paraId="4432FC1F" w14:textId="77777777" w:rsidR="003B33FC" w:rsidRDefault="003B33FC" w:rsidP="00704203">
            <w:pPr>
              <w:pStyle w:val="TableParagraph"/>
              <w:ind w:left="90" w:right="54"/>
              <w:rPr>
                <w:sz w:val="24"/>
              </w:rPr>
            </w:pPr>
            <w:r>
              <w:rPr>
                <w:spacing w:val="-5"/>
                <w:sz w:val="24"/>
              </w:rPr>
              <w:t>434</w:t>
            </w:r>
          </w:p>
        </w:tc>
        <w:tc>
          <w:tcPr>
            <w:tcW w:w="1276" w:type="dxa"/>
          </w:tcPr>
          <w:p w14:paraId="72FF1CA2" w14:textId="77777777" w:rsidR="003B33FC" w:rsidRDefault="003B33FC" w:rsidP="00704203">
            <w:pPr>
              <w:pStyle w:val="TableParagraph"/>
              <w:ind w:left="65"/>
              <w:rPr>
                <w:sz w:val="24"/>
              </w:rPr>
            </w:pPr>
            <w:r>
              <w:rPr>
                <w:spacing w:val="-2"/>
                <w:sz w:val="24"/>
              </w:rPr>
              <w:t>411053.20</w:t>
            </w:r>
          </w:p>
        </w:tc>
        <w:tc>
          <w:tcPr>
            <w:tcW w:w="1276" w:type="dxa"/>
          </w:tcPr>
          <w:p w14:paraId="3FFA57DB" w14:textId="77777777" w:rsidR="003B33FC" w:rsidRDefault="003B33FC" w:rsidP="00704203">
            <w:pPr>
              <w:pStyle w:val="TableParagraph"/>
              <w:ind w:left="66" w:right="27"/>
              <w:rPr>
                <w:sz w:val="24"/>
              </w:rPr>
            </w:pPr>
            <w:r>
              <w:rPr>
                <w:spacing w:val="-2"/>
                <w:sz w:val="24"/>
              </w:rPr>
              <w:t>2160425.78</w:t>
            </w:r>
          </w:p>
        </w:tc>
        <w:tc>
          <w:tcPr>
            <w:tcW w:w="2490" w:type="dxa"/>
          </w:tcPr>
          <w:p w14:paraId="020940B5"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3804128E" w14:textId="77777777" w:rsidR="003B33FC" w:rsidRDefault="003B33FC" w:rsidP="00704203">
            <w:pPr>
              <w:pStyle w:val="TableParagraph"/>
              <w:ind w:left="792" w:right="761"/>
              <w:rPr>
                <w:sz w:val="24"/>
              </w:rPr>
            </w:pPr>
            <w:r>
              <w:rPr>
                <w:spacing w:val="-4"/>
                <w:sz w:val="24"/>
              </w:rPr>
              <w:t>1.00</w:t>
            </w:r>
          </w:p>
        </w:tc>
        <w:tc>
          <w:tcPr>
            <w:tcW w:w="1575" w:type="dxa"/>
          </w:tcPr>
          <w:p w14:paraId="0F48B146" w14:textId="77777777" w:rsidR="003B33FC" w:rsidRDefault="003B33FC" w:rsidP="00704203">
            <w:pPr>
              <w:pStyle w:val="TableParagraph"/>
              <w:ind w:right="710"/>
              <w:jc w:val="right"/>
              <w:rPr>
                <w:sz w:val="24"/>
              </w:rPr>
            </w:pPr>
            <w:r>
              <w:rPr>
                <w:w w:val="99"/>
                <w:sz w:val="24"/>
              </w:rPr>
              <w:t>-</w:t>
            </w:r>
          </w:p>
        </w:tc>
      </w:tr>
      <w:tr w:rsidR="003B33FC" w14:paraId="282E757D" w14:textId="77777777" w:rsidTr="00704203">
        <w:trPr>
          <w:trHeight w:val="284"/>
        </w:trPr>
        <w:tc>
          <w:tcPr>
            <w:tcW w:w="1514" w:type="dxa"/>
          </w:tcPr>
          <w:p w14:paraId="20AC5A3A" w14:textId="77777777" w:rsidR="003B33FC" w:rsidRDefault="003B33FC" w:rsidP="00704203">
            <w:pPr>
              <w:pStyle w:val="TableParagraph"/>
              <w:ind w:left="90" w:right="54"/>
              <w:rPr>
                <w:sz w:val="24"/>
              </w:rPr>
            </w:pPr>
            <w:r>
              <w:rPr>
                <w:spacing w:val="-5"/>
                <w:sz w:val="24"/>
              </w:rPr>
              <w:t>435</w:t>
            </w:r>
          </w:p>
        </w:tc>
        <w:tc>
          <w:tcPr>
            <w:tcW w:w="1276" w:type="dxa"/>
          </w:tcPr>
          <w:p w14:paraId="0F0E2922" w14:textId="77777777" w:rsidR="003B33FC" w:rsidRDefault="003B33FC" w:rsidP="00704203">
            <w:pPr>
              <w:pStyle w:val="TableParagraph"/>
              <w:ind w:left="65"/>
              <w:rPr>
                <w:sz w:val="24"/>
              </w:rPr>
            </w:pPr>
            <w:r>
              <w:rPr>
                <w:spacing w:val="-2"/>
                <w:sz w:val="24"/>
              </w:rPr>
              <w:t>410984.32</w:t>
            </w:r>
          </w:p>
        </w:tc>
        <w:tc>
          <w:tcPr>
            <w:tcW w:w="1276" w:type="dxa"/>
          </w:tcPr>
          <w:p w14:paraId="2D4CAA76" w14:textId="77777777" w:rsidR="003B33FC" w:rsidRDefault="003B33FC" w:rsidP="00704203">
            <w:pPr>
              <w:pStyle w:val="TableParagraph"/>
              <w:ind w:left="66" w:right="27"/>
              <w:rPr>
                <w:sz w:val="24"/>
              </w:rPr>
            </w:pPr>
            <w:r>
              <w:rPr>
                <w:spacing w:val="-2"/>
                <w:sz w:val="24"/>
              </w:rPr>
              <w:t>2160421.16</w:t>
            </w:r>
          </w:p>
        </w:tc>
        <w:tc>
          <w:tcPr>
            <w:tcW w:w="2490" w:type="dxa"/>
          </w:tcPr>
          <w:p w14:paraId="713431AD"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7A62BE9E" w14:textId="77777777" w:rsidR="003B33FC" w:rsidRDefault="003B33FC" w:rsidP="00704203">
            <w:pPr>
              <w:pStyle w:val="TableParagraph"/>
              <w:ind w:left="792" w:right="761"/>
              <w:rPr>
                <w:sz w:val="24"/>
              </w:rPr>
            </w:pPr>
            <w:r>
              <w:rPr>
                <w:spacing w:val="-4"/>
                <w:sz w:val="24"/>
              </w:rPr>
              <w:t>1.00</w:t>
            </w:r>
          </w:p>
        </w:tc>
        <w:tc>
          <w:tcPr>
            <w:tcW w:w="1575" w:type="dxa"/>
          </w:tcPr>
          <w:p w14:paraId="3937AE82" w14:textId="77777777" w:rsidR="003B33FC" w:rsidRDefault="003B33FC" w:rsidP="00704203">
            <w:pPr>
              <w:pStyle w:val="TableParagraph"/>
              <w:ind w:right="710"/>
              <w:jc w:val="right"/>
              <w:rPr>
                <w:sz w:val="24"/>
              </w:rPr>
            </w:pPr>
            <w:r>
              <w:rPr>
                <w:w w:val="99"/>
                <w:sz w:val="24"/>
              </w:rPr>
              <w:t>-</w:t>
            </w:r>
          </w:p>
        </w:tc>
      </w:tr>
      <w:tr w:rsidR="003B33FC" w14:paraId="52894AF2" w14:textId="77777777" w:rsidTr="00704203">
        <w:trPr>
          <w:trHeight w:val="284"/>
        </w:trPr>
        <w:tc>
          <w:tcPr>
            <w:tcW w:w="1514" w:type="dxa"/>
          </w:tcPr>
          <w:p w14:paraId="195E0219" w14:textId="77777777" w:rsidR="003B33FC" w:rsidRDefault="003B33FC" w:rsidP="00704203">
            <w:pPr>
              <w:pStyle w:val="TableParagraph"/>
              <w:ind w:left="90" w:right="54"/>
              <w:rPr>
                <w:sz w:val="24"/>
              </w:rPr>
            </w:pPr>
            <w:r>
              <w:rPr>
                <w:spacing w:val="-5"/>
                <w:sz w:val="24"/>
              </w:rPr>
              <w:t>436</w:t>
            </w:r>
          </w:p>
        </w:tc>
        <w:tc>
          <w:tcPr>
            <w:tcW w:w="1276" w:type="dxa"/>
          </w:tcPr>
          <w:p w14:paraId="468329B6" w14:textId="77777777" w:rsidR="003B33FC" w:rsidRDefault="003B33FC" w:rsidP="00704203">
            <w:pPr>
              <w:pStyle w:val="TableParagraph"/>
              <w:ind w:left="65"/>
              <w:rPr>
                <w:sz w:val="24"/>
              </w:rPr>
            </w:pPr>
            <w:r>
              <w:rPr>
                <w:spacing w:val="-2"/>
                <w:sz w:val="24"/>
              </w:rPr>
              <w:t>410957.82</w:t>
            </w:r>
          </w:p>
        </w:tc>
        <w:tc>
          <w:tcPr>
            <w:tcW w:w="1276" w:type="dxa"/>
          </w:tcPr>
          <w:p w14:paraId="30E40089" w14:textId="77777777" w:rsidR="003B33FC" w:rsidRDefault="003B33FC" w:rsidP="00704203">
            <w:pPr>
              <w:pStyle w:val="TableParagraph"/>
              <w:ind w:left="66" w:right="27"/>
              <w:rPr>
                <w:sz w:val="24"/>
              </w:rPr>
            </w:pPr>
            <w:r>
              <w:rPr>
                <w:spacing w:val="-2"/>
                <w:sz w:val="24"/>
              </w:rPr>
              <w:t>2160413.06</w:t>
            </w:r>
          </w:p>
        </w:tc>
        <w:tc>
          <w:tcPr>
            <w:tcW w:w="2490" w:type="dxa"/>
          </w:tcPr>
          <w:p w14:paraId="35F5644F"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2215EAB1" w14:textId="77777777" w:rsidR="003B33FC" w:rsidRDefault="003B33FC" w:rsidP="00704203">
            <w:pPr>
              <w:pStyle w:val="TableParagraph"/>
              <w:ind w:left="792" w:right="761"/>
              <w:rPr>
                <w:sz w:val="24"/>
              </w:rPr>
            </w:pPr>
            <w:r>
              <w:rPr>
                <w:spacing w:val="-4"/>
                <w:sz w:val="24"/>
              </w:rPr>
              <w:t>1.00</w:t>
            </w:r>
          </w:p>
        </w:tc>
        <w:tc>
          <w:tcPr>
            <w:tcW w:w="1575" w:type="dxa"/>
          </w:tcPr>
          <w:p w14:paraId="3DD9406C" w14:textId="77777777" w:rsidR="003B33FC" w:rsidRDefault="003B33FC" w:rsidP="00704203">
            <w:pPr>
              <w:pStyle w:val="TableParagraph"/>
              <w:ind w:right="710"/>
              <w:jc w:val="right"/>
              <w:rPr>
                <w:sz w:val="24"/>
              </w:rPr>
            </w:pPr>
            <w:r>
              <w:rPr>
                <w:w w:val="99"/>
                <w:sz w:val="24"/>
              </w:rPr>
              <w:t>-</w:t>
            </w:r>
          </w:p>
        </w:tc>
      </w:tr>
      <w:tr w:rsidR="003B33FC" w14:paraId="73099AC7" w14:textId="77777777" w:rsidTr="00704203">
        <w:trPr>
          <w:trHeight w:val="284"/>
        </w:trPr>
        <w:tc>
          <w:tcPr>
            <w:tcW w:w="1514" w:type="dxa"/>
          </w:tcPr>
          <w:p w14:paraId="780D0C57" w14:textId="77777777" w:rsidR="003B33FC" w:rsidRDefault="003B33FC" w:rsidP="00704203">
            <w:pPr>
              <w:pStyle w:val="TableParagraph"/>
              <w:ind w:left="90" w:right="54"/>
              <w:rPr>
                <w:sz w:val="24"/>
              </w:rPr>
            </w:pPr>
            <w:r>
              <w:rPr>
                <w:spacing w:val="-5"/>
                <w:sz w:val="24"/>
              </w:rPr>
              <w:t>437</w:t>
            </w:r>
          </w:p>
        </w:tc>
        <w:tc>
          <w:tcPr>
            <w:tcW w:w="1276" w:type="dxa"/>
          </w:tcPr>
          <w:p w14:paraId="279F4B0F" w14:textId="77777777" w:rsidR="003B33FC" w:rsidRDefault="003B33FC" w:rsidP="00704203">
            <w:pPr>
              <w:pStyle w:val="TableParagraph"/>
              <w:ind w:left="65"/>
              <w:rPr>
                <w:sz w:val="24"/>
              </w:rPr>
            </w:pPr>
            <w:r>
              <w:rPr>
                <w:spacing w:val="-2"/>
                <w:sz w:val="24"/>
              </w:rPr>
              <w:t>410924.89</w:t>
            </w:r>
          </w:p>
        </w:tc>
        <w:tc>
          <w:tcPr>
            <w:tcW w:w="1276" w:type="dxa"/>
          </w:tcPr>
          <w:p w14:paraId="250F5631" w14:textId="77777777" w:rsidR="003B33FC" w:rsidRDefault="003B33FC" w:rsidP="00704203">
            <w:pPr>
              <w:pStyle w:val="TableParagraph"/>
              <w:ind w:left="66" w:right="27"/>
              <w:rPr>
                <w:sz w:val="24"/>
              </w:rPr>
            </w:pPr>
            <w:r>
              <w:rPr>
                <w:spacing w:val="-2"/>
                <w:sz w:val="24"/>
              </w:rPr>
              <w:t>2160385.76</w:t>
            </w:r>
          </w:p>
        </w:tc>
        <w:tc>
          <w:tcPr>
            <w:tcW w:w="2490" w:type="dxa"/>
          </w:tcPr>
          <w:p w14:paraId="586A642D"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0491EC0A" w14:textId="77777777" w:rsidR="003B33FC" w:rsidRDefault="003B33FC" w:rsidP="00704203">
            <w:pPr>
              <w:pStyle w:val="TableParagraph"/>
              <w:ind w:left="792" w:right="761"/>
              <w:rPr>
                <w:sz w:val="24"/>
              </w:rPr>
            </w:pPr>
            <w:r>
              <w:rPr>
                <w:spacing w:val="-4"/>
                <w:sz w:val="24"/>
              </w:rPr>
              <w:t>1.00</w:t>
            </w:r>
          </w:p>
        </w:tc>
        <w:tc>
          <w:tcPr>
            <w:tcW w:w="1575" w:type="dxa"/>
          </w:tcPr>
          <w:p w14:paraId="6D18FF5E" w14:textId="77777777" w:rsidR="003B33FC" w:rsidRDefault="003B33FC" w:rsidP="00704203">
            <w:pPr>
              <w:pStyle w:val="TableParagraph"/>
              <w:ind w:right="710"/>
              <w:jc w:val="right"/>
              <w:rPr>
                <w:sz w:val="24"/>
              </w:rPr>
            </w:pPr>
            <w:r>
              <w:rPr>
                <w:w w:val="99"/>
                <w:sz w:val="24"/>
              </w:rPr>
              <w:t>-</w:t>
            </w:r>
          </w:p>
        </w:tc>
      </w:tr>
      <w:tr w:rsidR="003B33FC" w14:paraId="036E924D" w14:textId="77777777" w:rsidTr="00704203">
        <w:trPr>
          <w:trHeight w:val="284"/>
        </w:trPr>
        <w:tc>
          <w:tcPr>
            <w:tcW w:w="1514" w:type="dxa"/>
          </w:tcPr>
          <w:p w14:paraId="5283B835" w14:textId="77777777" w:rsidR="003B33FC" w:rsidRDefault="003B33FC" w:rsidP="00704203">
            <w:pPr>
              <w:pStyle w:val="TableParagraph"/>
              <w:ind w:left="90" w:right="54"/>
              <w:rPr>
                <w:sz w:val="24"/>
              </w:rPr>
            </w:pPr>
            <w:r>
              <w:rPr>
                <w:spacing w:val="-5"/>
                <w:sz w:val="24"/>
              </w:rPr>
              <w:t>438</w:t>
            </w:r>
          </w:p>
        </w:tc>
        <w:tc>
          <w:tcPr>
            <w:tcW w:w="1276" w:type="dxa"/>
          </w:tcPr>
          <w:p w14:paraId="223EA318" w14:textId="77777777" w:rsidR="003B33FC" w:rsidRDefault="003B33FC" w:rsidP="00704203">
            <w:pPr>
              <w:pStyle w:val="TableParagraph"/>
              <w:ind w:left="65"/>
              <w:rPr>
                <w:sz w:val="24"/>
              </w:rPr>
            </w:pPr>
            <w:r>
              <w:rPr>
                <w:spacing w:val="-2"/>
                <w:sz w:val="24"/>
              </w:rPr>
              <w:t>410910.24</w:t>
            </w:r>
          </w:p>
        </w:tc>
        <w:tc>
          <w:tcPr>
            <w:tcW w:w="1276" w:type="dxa"/>
          </w:tcPr>
          <w:p w14:paraId="5803A164" w14:textId="77777777" w:rsidR="003B33FC" w:rsidRDefault="003B33FC" w:rsidP="00704203">
            <w:pPr>
              <w:pStyle w:val="TableParagraph"/>
              <w:ind w:left="66" w:right="27"/>
              <w:rPr>
                <w:sz w:val="24"/>
              </w:rPr>
            </w:pPr>
            <w:r>
              <w:rPr>
                <w:spacing w:val="-2"/>
                <w:sz w:val="24"/>
              </w:rPr>
              <w:t>2160353.71</w:t>
            </w:r>
          </w:p>
        </w:tc>
        <w:tc>
          <w:tcPr>
            <w:tcW w:w="2490" w:type="dxa"/>
          </w:tcPr>
          <w:p w14:paraId="1E5352B8"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7D992B11" w14:textId="77777777" w:rsidR="003B33FC" w:rsidRDefault="003B33FC" w:rsidP="00704203">
            <w:pPr>
              <w:pStyle w:val="TableParagraph"/>
              <w:ind w:left="792" w:right="761"/>
              <w:rPr>
                <w:sz w:val="24"/>
              </w:rPr>
            </w:pPr>
            <w:r>
              <w:rPr>
                <w:spacing w:val="-4"/>
                <w:sz w:val="24"/>
              </w:rPr>
              <w:t>1.00</w:t>
            </w:r>
          </w:p>
        </w:tc>
        <w:tc>
          <w:tcPr>
            <w:tcW w:w="1575" w:type="dxa"/>
          </w:tcPr>
          <w:p w14:paraId="78161D4A" w14:textId="77777777" w:rsidR="003B33FC" w:rsidRDefault="003B33FC" w:rsidP="00704203">
            <w:pPr>
              <w:pStyle w:val="TableParagraph"/>
              <w:ind w:right="710"/>
              <w:jc w:val="right"/>
              <w:rPr>
                <w:sz w:val="24"/>
              </w:rPr>
            </w:pPr>
            <w:r>
              <w:rPr>
                <w:w w:val="99"/>
                <w:sz w:val="24"/>
              </w:rPr>
              <w:t>-</w:t>
            </w:r>
          </w:p>
        </w:tc>
      </w:tr>
      <w:tr w:rsidR="003B33FC" w14:paraId="5E3A8F83" w14:textId="77777777" w:rsidTr="00704203">
        <w:trPr>
          <w:trHeight w:val="284"/>
        </w:trPr>
        <w:tc>
          <w:tcPr>
            <w:tcW w:w="1514" w:type="dxa"/>
          </w:tcPr>
          <w:p w14:paraId="43EF5589" w14:textId="77777777" w:rsidR="003B33FC" w:rsidRDefault="003B33FC" w:rsidP="00704203">
            <w:pPr>
              <w:pStyle w:val="TableParagraph"/>
              <w:ind w:left="90" w:right="54"/>
              <w:rPr>
                <w:sz w:val="24"/>
              </w:rPr>
            </w:pPr>
            <w:r>
              <w:rPr>
                <w:spacing w:val="-5"/>
                <w:sz w:val="24"/>
              </w:rPr>
              <w:t>439</w:t>
            </w:r>
          </w:p>
        </w:tc>
        <w:tc>
          <w:tcPr>
            <w:tcW w:w="1276" w:type="dxa"/>
          </w:tcPr>
          <w:p w14:paraId="4FB14023" w14:textId="77777777" w:rsidR="003B33FC" w:rsidRDefault="003B33FC" w:rsidP="00704203">
            <w:pPr>
              <w:pStyle w:val="TableParagraph"/>
              <w:ind w:left="65"/>
              <w:rPr>
                <w:sz w:val="24"/>
              </w:rPr>
            </w:pPr>
            <w:r>
              <w:rPr>
                <w:spacing w:val="-2"/>
                <w:sz w:val="24"/>
              </w:rPr>
              <w:t>410910.27</w:t>
            </w:r>
          </w:p>
        </w:tc>
        <w:tc>
          <w:tcPr>
            <w:tcW w:w="1276" w:type="dxa"/>
          </w:tcPr>
          <w:p w14:paraId="5DF6509C" w14:textId="77777777" w:rsidR="003B33FC" w:rsidRDefault="003B33FC" w:rsidP="00704203">
            <w:pPr>
              <w:pStyle w:val="TableParagraph"/>
              <w:ind w:left="66" w:right="27"/>
              <w:rPr>
                <w:sz w:val="24"/>
              </w:rPr>
            </w:pPr>
            <w:r>
              <w:rPr>
                <w:spacing w:val="-2"/>
                <w:sz w:val="24"/>
              </w:rPr>
              <w:t>2160339.78</w:t>
            </w:r>
          </w:p>
        </w:tc>
        <w:tc>
          <w:tcPr>
            <w:tcW w:w="2490" w:type="dxa"/>
          </w:tcPr>
          <w:p w14:paraId="4D7F5EF7"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2A6B11F5" w14:textId="77777777" w:rsidR="003B33FC" w:rsidRDefault="003B33FC" w:rsidP="00704203">
            <w:pPr>
              <w:pStyle w:val="TableParagraph"/>
              <w:ind w:left="792" w:right="761"/>
              <w:rPr>
                <w:sz w:val="24"/>
              </w:rPr>
            </w:pPr>
            <w:r>
              <w:rPr>
                <w:spacing w:val="-4"/>
                <w:sz w:val="24"/>
              </w:rPr>
              <w:t>0.20</w:t>
            </w:r>
          </w:p>
        </w:tc>
        <w:tc>
          <w:tcPr>
            <w:tcW w:w="1575" w:type="dxa"/>
          </w:tcPr>
          <w:p w14:paraId="689CB0E1" w14:textId="77777777" w:rsidR="003B33FC" w:rsidRDefault="003B33FC" w:rsidP="00704203">
            <w:pPr>
              <w:pStyle w:val="TableParagraph"/>
              <w:ind w:right="710"/>
              <w:jc w:val="right"/>
              <w:rPr>
                <w:sz w:val="24"/>
              </w:rPr>
            </w:pPr>
            <w:r>
              <w:rPr>
                <w:w w:val="99"/>
                <w:sz w:val="24"/>
              </w:rPr>
              <w:t>-</w:t>
            </w:r>
          </w:p>
        </w:tc>
      </w:tr>
      <w:tr w:rsidR="003B33FC" w14:paraId="2A1D1E3F" w14:textId="77777777" w:rsidTr="00704203">
        <w:trPr>
          <w:trHeight w:val="284"/>
        </w:trPr>
        <w:tc>
          <w:tcPr>
            <w:tcW w:w="1514" w:type="dxa"/>
          </w:tcPr>
          <w:p w14:paraId="07A08463" w14:textId="77777777" w:rsidR="003B33FC" w:rsidRDefault="003B33FC" w:rsidP="00704203">
            <w:pPr>
              <w:pStyle w:val="TableParagraph"/>
              <w:ind w:left="90" w:right="54"/>
              <w:rPr>
                <w:sz w:val="24"/>
              </w:rPr>
            </w:pPr>
            <w:r>
              <w:rPr>
                <w:spacing w:val="-5"/>
                <w:sz w:val="24"/>
              </w:rPr>
              <w:t>440</w:t>
            </w:r>
          </w:p>
        </w:tc>
        <w:tc>
          <w:tcPr>
            <w:tcW w:w="1276" w:type="dxa"/>
          </w:tcPr>
          <w:p w14:paraId="34037DBE" w14:textId="77777777" w:rsidR="003B33FC" w:rsidRDefault="003B33FC" w:rsidP="00704203">
            <w:pPr>
              <w:pStyle w:val="TableParagraph"/>
              <w:ind w:left="65"/>
              <w:rPr>
                <w:sz w:val="24"/>
              </w:rPr>
            </w:pPr>
            <w:r>
              <w:rPr>
                <w:spacing w:val="-2"/>
                <w:sz w:val="24"/>
              </w:rPr>
              <w:t>410910.30</w:t>
            </w:r>
          </w:p>
        </w:tc>
        <w:tc>
          <w:tcPr>
            <w:tcW w:w="1276" w:type="dxa"/>
          </w:tcPr>
          <w:p w14:paraId="04FBA936" w14:textId="77777777" w:rsidR="003B33FC" w:rsidRDefault="003B33FC" w:rsidP="00704203">
            <w:pPr>
              <w:pStyle w:val="TableParagraph"/>
              <w:ind w:left="66" w:right="27"/>
              <w:rPr>
                <w:sz w:val="24"/>
              </w:rPr>
            </w:pPr>
            <w:r>
              <w:rPr>
                <w:spacing w:val="-2"/>
                <w:sz w:val="24"/>
              </w:rPr>
              <w:t>2160325.84</w:t>
            </w:r>
          </w:p>
        </w:tc>
        <w:tc>
          <w:tcPr>
            <w:tcW w:w="2490" w:type="dxa"/>
          </w:tcPr>
          <w:p w14:paraId="45971F29"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5193379E" w14:textId="77777777" w:rsidR="003B33FC" w:rsidRDefault="003B33FC" w:rsidP="00704203">
            <w:pPr>
              <w:pStyle w:val="TableParagraph"/>
              <w:ind w:left="792" w:right="761"/>
              <w:rPr>
                <w:sz w:val="24"/>
              </w:rPr>
            </w:pPr>
            <w:r>
              <w:rPr>
                <w:spacing w:val="-4"/>
                <w:sz w:val="24"/>
              </w:rPr>
              <w:t>0.20</w:t>
            </w:r>
          </w:p>
        </w:tc>
        <w:tc>
          <w:tcPr>
            <w:tcW w:w="1575" w:type="dxa"/>
          </w:tcPr>
          <w:p w14:paraId="17C98C6E" w14:textId="77777777" w:rsidR="003B33FC" w:rsidRDefault="003B33FC" w:rsidP="00704203">
            <w:pPr>
              <w:pStyle w:val="TableParagraph"/>
              <w:ind w:right="710"/>
              <w:jc w:val="right"/>
              <w:rPr>
                <w:sz w:val="24"/>
              </w:rPr>
            </w:pPr>
            <w:r>
              <w:rPr>
                <w:w w:val="99"/>
                <w:sz w:val="24"/>
              </w:rPr>
              <w:t>-</w:t>
            </w:r>
          </w:p>
        </w:tc>
      </w:tr>
      <w:tr w:rsidR="003B33FC" w14:paraId="0538394C" w14:textId="77777777" w:rsidTr="00704203">
        <w:trPr>
          <w:trHeight w:val="284"/>
        </w:trPr>
        <w:tc>
          <w:tcPr>
            <w:tcW w:w="1514" w:type="dxa"/>
          </w:tcPr>
          <w:p w14:paraId="3A1E18E6" w14:textId="77777777" w:rsidR="003B33FC" w:rsidRDefault="003B33FC" w:rsidP="00704203">
            <w:pPr>
              <w:pStyle w:val="TableParagraph"/>
              <w:ind w:left="90" w:right="54"/>
              <w:rPr>
                <w:sz w:val="24"/>
              </w:rPr>
            </w:pPr>
            <w:r>
              <w:rPr>
                <w:spacing w:val="-5"/>
                <w:sz w:val="24"/>
              </w:rPr>
              <w:t>441</w:t>
            </w:r>
          </w:p>
        </w:tc>
        <w:tc>
          <w:tcPr>
            <w:tcW w:w="1276" w:type="dxa"/>
          </w:tcPr>
          <w:p w14:paraId="2FAE0A5E" w14:textId="77777777" w:rsidR="003B33FC" w:rsidRDefault="003B33FC" w:rsidP="00704203">
            <w:pPr>
              <w:pStyle w:val="TableParagraph"/>
              <w:ind w:left="65"/>
              <w:rPr>
                <w:sz w:val="24"/>
              </w:rPr>
            </w:pPr>
            <w:r>
              <w:rPr>
                <w:spacing w:val="-2"/>
                <w:sz w:val="24"/>
              </w:rPr>
              <w:t>410974.09</w:t>
            </w:r>
          </w:p>
        </w:tc>
        <w:tc>
          <w:tcPr>
            <w:tcW w:w="1276" w:type="dxa"/>
          </w:tcPr>
          <w:p w14:paraId="42D097AF" w14:textId="77777777" w:rsidR="003B33FC" w:rsidRDefault="003B33FC" w:rsidP="00704203">
            <w:pPr>
              <w:pStyle w:val="TableParagraph"/>
              <w:ind w:left="66" w:right="27"/>
              <w:rPr>
                <w:sz w:val="24"/>
              </w:rPr>
            </w:pPr>
            <w:r>
              <w:rPr>
                <w:spacing w:val="-2"/>
                <w:sz w:val="24"/>
              </w:rPr>
              <w:t>2160289.24</w:t>
            </w:r>
          </w:p>
        </w:tc>
        <w:tc>
          <w:tcPr>
            <w:tcW w:w="2490" w:type="dxa"/>
          </w:tcPr>
          <w:p w14:paraId="5757DEC1"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61096535" w14:textId="77777777" w:rsidR="003B33FC" w:rsidRDefault="003B33FC" w:rsidP="00704203">
            <w:pPr>
              <w:pStyle w:val="TableParagraph"/>
              <w:ind w:left="792" w:right="761"/>
              <w:rPr>
                <w:sz w:val="24"/>
              </w:rPr>
            </w:pPr>
            <w:r>
              <w:rPr>
                <w:spacing w:val="-4"/>
                <w:sz w:val="24"/>
              </w:rPr>
              <w:t>0.20</w:t>
            </w:r>
          </w:p>
        </w:tc>
        <w:tc>
          <w:tcPr>
            <w:tcW w:w="1575" w:type="dxa"/>
          </w:tcPr>
          <w:p w14:paraId="407C8CF4" w14:textId="77777777" w:rsidR="003B33FC" w:rsidRDefault="003B33FC" w:rsidP="00704203">
            <w:pPr>
              <w:pStyle w:val="TableParagraph"/>
              <w:ind w:right="710"/>
              <w:jc w:val="right"/>
              <w:rPr>
                <w:sz w:val="24"/>
              </w:rPr>
            </w:pPr>
            <w:r>
              <w:rPr>
                <w:w w:val="99"/>
                <w:sz w:val="24"/>
              </w:rPr>
              <w:t>-</w:t>
            </w:r>
          </w:p>
        </w:tc>
      </w:tr>
      <w:tr w:rsidR="003B33FC" w14:paraId="694D71EB" w14:textId="77777777" w:rsidTr="00704203">
        <w:trPr>
          <w:trHeight w:val="284"/>
        </w:trPr>
        <w:tc>
          <w:tcPr>
            <w:tcW w:w="1514" w:type="dxa"/>
          </w:tcPr>
          <w:p w14:paraId="58FAC51E" w14:textId="77777777" w:rsidR="003B33FC" w:rsidRDefault="003B33FC" w:rsidP="00704203">
            <w:pPr>
              <w:pStyle w:val="TableParagraph"/>
              <w:ind w:left="90" w:right="54"/>
              <w:rPr>
                <w:sz w:val="24"/>
              </w:rPr>
            </w:pPr>
            <w:r>
              <w:rPr>
                <w:spacing w:val="-5"/>
                <w:sz w:val="24"/>
              </w:rPr>
              <w:t>442</w:t>
            </w:r>
          </w:p>
        </w:tc>
        <w:tc>
          <w:tcPr>
            <w:tcW w:w="1276" w:type="dxa"/>
          </w:tcPr>
          <w:p w14:paraId="2768E5B1" w14:textId="77777777" w:rsidR="003B33FC" w:rsidRDefault="003B33FC" w:rsidP="00704203">
            <w:pPr>
              <w:pStyle w:val="TableParagraph"/>
              <w:ind w:left="65"/>
              <w:rPr>
                <w:sz w:val="24"/>
              </w:rPr>
            </w:pPr>
            <w:r>
              <w:rPr>
                <w:spacing w:val="-2"/>
                <w:sz w:val="24"/>
              </w:rPr>
              <w:t>411015.07</w:t>
            </w:r>
          </w:p>
        </w:tc>
        <w:tc>
          <w:tcPr>
            <w:tcW w:w="1276" w:type="dxa"/>
          </w:tcPr>
          <w:p w14:paraId="7E409050" w14:textId="77777777" w:rsidR="003B33FC" w:rsidRDefault="003B33FC" w:rsidP="00704203">
            <w:pPr>
              <w:pStyle w:val="TableParagraph"/>
              <w:ind w:left="66" w:right="27"/>
              <w:rPr>
                <w:sz w:val="24"/>
              </w:rPr>
            </w:pPr>
            <w:r>
              <w:rPr>
                <w:spacing w:val="-2"/>
                <w:sz w:val="24"/>
              </w:rPr>
              <w:t>2160265.72</w:t>
            </w:r>
          </w:p>
        </w:tc>
        <w:tc>
          <w:tcPr>
            <w:tcW w:w="2490" w:type="dxa"/>
          </w:tcPr>
          <w:p w14:paraId="0DED452D"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283896A" w14:textId="77777777" w:rsidR="003B33FC" w:rsidRDefault="003B33FC" w:rsidP="00704203">
            <w:pPr>
              <w:pStyle w:val="TableParagraph"/>
              <w:ind w:left="792" w:right="761"/>
              <w:rPr>
                <w:sz w:val="24"/>
              </w:rPr>
            </w:pPr>
            <w:r>
              <w:rPr>
                <w:spacing w:val="-4"/>
                <w:sz w:val="24"/>
              </w:rPr>
              <w:t>1.00</w:t>
            </w:r>
          </w:p>
        </w:tc>
        <w:tc>
          <w:tcPr>
            <w:tcW w:w="1575" w:type="dxa"/>
          </w:tcPr>
          <w:p w14:paraId="6B3B9EF1" w14:textId="77777777" w:rsidR="003B33FC" w:rsidRDefault="003B33FC" w:rsidP="00704203">
            <w:pPr>
              <w:pStyle w:val="TableParagraph"/>
              <w:ind w:right="710"/>
              <w:jc w:val="right"/>
              <w:rPr>
                <w:sz w:val="24"/>
              </w:rPr>
            </w:pPr>
            <w:r>
              <w:rPr>
                <w:w w:val="99"/>
                <w:sz w:val="24"/>
              </w:rPr>
              <w:t>-</w:t>
            </w:r>
          </w:p>
        </w:tc>
      </w:tr>
      <w:tr w:rsidR="003B33FC" w14:paraId="41835B7A" w14:textId="77777777" w:rsidTr="00704203">
        <w:trPr>
          <w:trHeight w:val="284"/>
        </w:trPr>
        <w:tc>
          <w:tcPr>
            <w:tcW w:w="1514" w:type="dxa"/>
          </w:tcPr>
          <w:p w14:paraId="5B1833A3" w14:textId="77777777" w:rsidR="003B33FC" w:rsidRDefault="003B33FC" w:rsidP="00704203">
            <w:pPr>
              <w:pStyle w:val="TableParagraph"/>
              <w:ind w:left="90" w:right="54"/>
              <w:rPr>
                <w:sz w:val="24"/>
              </w:rPr>
            </w:pPr>
            <w:r>
              <w:rPr>
                <w:spacing w:val="-5"/>
                <w:sz w:val="24"/>
              </w:rPr>
              <w:t>443</w:t>
            </w:r>
          </w:p>
        </w:tc>
        <w:tc>
          <w:tcPr>
            <w:tcW w:w="1276" w:type="dxa"/>
          </w:tcPr>
          <w:p w14:paraId="4A81EA4D" w14:textId="77777777" w:rsidR="003B33FC" w:rsidRDefault="003B33FC" w:rsidP="00704203">
            <w:pPr>
              <w:pStyle w:val="TableParagraph"/>
              <w:ind w:left="65"/>
              <w:rPr>
                <w:sz w:val="24"/>
              </w:rPr>
            </w:pPr>
            <w:r>
              <w:rPr>
                <w:spacing w:val="-2"/>
                <w:sz w:val="24"/>
              </w:rPr>
              <w:t>411038.28</w:t>
            </w:r>
          </w:p>
        </w:tc>
        <w:tc>
          <w:tcPr>
            <w:tcW w:w="1276" w:type="dxa"/>
          </w:tcPr>
          <w:p w14:paraId="75067000" w14:textId="77777777" w:rsidR="003B33FC" w:rsidRDefault="003B33FC" w:rsidP="00704203">
            <w:pPr>
              <w:pStyle w:val="TableParagraph"/>
              <w:ind w:left="66" w:right="27"/>
              <w:rPr>
                <w:sz w:val="24"/>
              </w:rPr>
            </w:pPr>
            <w:r>
              <w:rPr>
                <w:spacing w:val="-2"/>
                <w:sz w:val="24"/>
              </w:rPr>
              <w:t>2160245.79</w:t>
            </w:r>
          </w:p>
        </w:tc>
        <w:tc>
          <w:tcPr>
            <w:tcW w:w="2490" w:type="dxa"/>
          </w:tcPr>
          <w:p w14:paraId="13039CA6"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0C9D4E78" w14:textId="77777777" w:rsidR="003B33FC" w:rsidRDefault="003B33FC" w:rsidP="00704203">
            <w:pPr>
              <w:pStyle w:val="TableParagraph"/>
              <w:ind w:left="792" w:right="761"/>
              <w:rPr>
                <w:sz w:val="24"/>
              </w:rPr>
            </w:pPr>
            <w:r>
              <w:rPr>
                <w:spacing w:val="-4"/>
                <w:sz w:val="24"/>
              </w:rPr>
              <w:t>1.00</w:t>
            </w:r>
          </w:p>
        </w:tc>
        <w:tc>
          <w:tcPr>
            <w:tcW w:w="1575" w:type="dxa"/>
          </w:tcPr>
          <w:p w14:paraId="09D813FC" w14:textId="77777777" w:rsidR="003B33FC" w:rsidRDefault="003B33FC" w:rsidP="00704203">
            <w:pPr>
              <w:pStyle w:val="TableParagraph"/>
              <w:ind w:right="710"/>
              <w:jc w:val="right"/>
              <w:rPr>
                <w:sz w:val="24"/>
              </w:rPr>
            </w:pPr>
            <w:r>
              <w:rPr>
                <w:w w:val="99"/>
                <w:sz w:val="24"/>
              </w:rPr>
              <w:t>-</w:t>
            </w:r>
          </w:p>
        </w:tc>
      </w:tr>
      <w:tr w:rsidR="003B33FC" w14:paraId="44A5C683" w14:textId="77777777" w:rsidTr="00704203">
        <w:trPr>
          <w:trHeight w:val="284"/>
        </w:trPr>
        <w:tc>
          <w:tcPr>
            <w:tcW w:w="1514" w:type="dxa"/>
          </w:tcPr>
          <w:p w14:paraId="6759223F" w14:textId="77777777" w:rsidR="003B33FC" w:rsidRDefault="003B33FC" w:rsidP="00704203">
            <w:pPr>
              <w:pStyle w:val="TableParagraph"/>
              <w:ind w:left="90" w:right="54"/>
              <w:rPr>
                <w:sz w:val="24"/>
              </w:rPr>
            </w:pPr>
            <w:r>
              <w:rPr>
                <w:spacing w:val="-5"/>
                <w:sz w:val="24"/>
              </w:rPr>
              <w:t>444</w:t>
            </w:r>
          </w:p>
        </w:tc>
        <w:tc>
          <w:tcPr>
            <w:tcW w:w="1276" w:type="dxa"/>
          </w:tcPr>
          <w:p w14:paraId="6183BD4D" w14:textId="77777777" w:rsidR="003B33FC" w:rsidRDefault="003B33FC" w:rsidP="00704203">
            <w:pPr>
              <w:pStyle w:val="TableParagraph"/>
              <w:ind w:left="65"/>
              <w:rPr>
                <w:sz w:val="24"/>
              </w:rPr>
            </w:pPr>
            <w:r>
              <w:rPr>
                <w:spacing w:val="-2"/>
                <w:sz w:val="24"/>
              </w:rPr>
              <w:t>411066.85</w:t>
            </w:r>
          </w:p>
        </w:tc>
        <w:tc>
          <w:tcPr>
            <w:tcW w:w="1276" w:type="dxa"/>
          </w:tcPr>
          <w:p w14:paraId="16021AD3" w14:textId="77777777" w:rsidR="003B33FC" w:rsidRDefault="003B33FC" w:rsidP="00704203">
            <w:pPr>
              <w:pStyle w:val="TableParagraph"/>
              <w:ind w:left="66" w:right="27"/>
              <w:rPr>
                <w:sz w:val="24"/>
              </w:rPr>
            </w:pPr>
            <w:r>
              <w:rPr>
                <w:spacing w:val="-2"/>
                <w:sz w:val="24"/>
              </w:rPr>
              <w:t>2160233.16</w:t>
            </w:r>
          </w:p>
        </w:tc>
        <w:tc>
          <w:tcPr>
            <w:tcW w:w="2490" w:type="dxa"/>
          </w:tcPr>
          <w:p w14:paraId="69CBE10C"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D8585BD" w14:textId="77777777" w:rsidR="003B33FC" w:rsidRDefault="003B33FC" w:rsidP="00704203">
            <w:pPr>
              <w:pStyle w:val="TableParagraph"/>
              <w:ind w:left="792" w:right="761"/>
              <w:rPr>
                <w:sz w:val="24"/>
              </w:rPr>
            </w:pPr>
            <w:r>
              <w:rPr>
                <w:spacing w:val="-4"/>
                <w:sz w:val="24"/>
              </w:rPr>
              <w:t>1.00</w:t>
            </w:r>
          </w:p>
        </w:tc>
        <w:tc>
          <w:tcPr>
            <w:tcW w:w="1575" w:type="dxa"/>
          </w:tcPr>
          <w:p w14:paraId="16689195" w14:textId="77777777" w:rsidR="003B33FC" w:rsidRDefault="003B33FC" w:rsidP="00704203">
            <w:pPr>
              <w:pStyle w:val="TableParagraph"/>
              <w:ind w:right="710"/>
              <w:jc w:val="right"/>
              <w:rPr>
                <w:sz w:val="24"/>
              </w:rPr>
            </w:pPr>
            <w:r>
              <w:rPr>
                <w:w w:val="99"/>
                <w:sz w:val="24"/>
              </w:rPr>
              <w:t>-</w:t>
            </w:r>
          </w:p>
        </w:tc>
      </w:tr>
      <w:tr w:rsidR="003B33FC" w14:paraId="5269239D" w14:textId="77777777" w:rsidTr="00704203">
        <w:trPr>
          <w:trHeight w:val="284"/>
        </w:trPr>
        <w:tc>
          <w:tcPr>
            <w:tcW w:w="1514" w:type="dxa"/>
          </w:tcPr>
          <w:p w14:paraId="26BD7113" w14:textId="77777777" w:rsidR="003B33FC" w:rsidRDefault="003B33FC" w:rsidP="00704203">
            <w:pPr>
              <w:pStyle w:val="TableParagraph"/>
              <w:ind w:left="90" w:right="54"/>
              <w:rPr>
                <w:sz w:val="24"/>
              </w:rPr>
            </w:pPr>
            <w:r>
              <w:rPr>
                <w:spacing w:val="-5"/>
                <w:sz w:val="24"/>
              </w:rPr>
              <w:t>445</w:t>
            </w:r>
          </w:p>
        </w:tc>
        <w:tc>
          <w:tcPr>
            <w:tcW w:w="1276" w:type="dxa"/>
          </w:tcPr>
          <w:p w14:paraId="4CA7A571" w14:textId="77777777" w:rsidR="003B33FC" w:rsidRDefault="003B33FC" w:rsidP="00704203">
            <w:pPr>
              <w:pStyle w:val="TableParagraph"/>
              <w:ind w:left="65"/>
              <w:rPr>
                <w:sz w:val="24"/>
              </w:rPr>
            </w:pPr>
            <w:r>
              <w:rPr>
                <w:spacing w:val="-2"/>
                <w:sz w:val="24"/>
              </w:rPr>
              <w:t>411061.39</w:t>
            </w:r>
          </w:p>
        </w:tc>
        <w:tc>
          <w:tcPr>
            <w:tcW w:w="1276" w:type="dxa"/>
          </w:tcPr>
          <w:p w14:paraId="5682BB16" w14:textId="77777777" w:rsidR="003B33FC" w:rsidRDefault="003B33FC" w:rsidP="00704203">
            <w:pPr>
              <w:pStyle w:val="TableParagraph"/>
              <w:ind w:left="66" w:right="27"/>
              <w:rPr>
                <w:sz w:val="24"/>
              </w:rPr>
            </w:pPr>
            <w:r>
              <w:rPr>
                <w:spacing w:val="-2"/>
                <w:sz w:val="24"/>
              </w:rPr>
              <w:t>2160206.45</w:t>
            </w:r>
          </w:p>
        </w:tc>
        <w:tc>
          <w:tcPr>
            <w:tcW w:w="2490" w:type="dxa"/>
          </w:tcPr>
          <w:p w14:paraId="70502F6E"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F387324" w14:textId="77777777" w:rsidR="003B33FC" w:rsidRDefault="003B33FC" w:rsidP="00704203">
            <w:pPr>
              <w:pStyle w:val="TableParagraph"/>
              <w:ind w:left="792" w:right="761"/>
              <w:rPr>
                <w:sz w:val="24"/>
              </w:rPr>
            </w:pPr>
            <w:r>
              <w:rPr>
                <w:spacing w:val="-4"/>
                <w:sz w:val="24"/>
              </w:rPr>
              <w:t>1.00</w:t>
            </w:r>
          </w:p>
        </w:tc>
        <w:tc>
          <w:tcPr>
            <w:tcW w:w="1575" w:type="dxa"/>
          </w:tcPr>
          <w:p w14:paraId="43A6005F" w14:textId="77777777" w:rsidR="003B33FC" w:rsidRDefault="003B33FC" w:rsidP="00704203">
            <w:pPr>
              <w:pStyle w:val="TableParagraph"/>
              <w:ind w:right="710"/>
              <w:jc w:val="right"/>
              <w:rPr>
                <w:sz w:val="24"/>
              </w:rPr>
            </w:pPr>
            <w:r>
              <w:rPr>
                <w:w w:val="99"/>
                <w:sz w:val="24"/>
              </w:rPr>
              <w:t>-</w:t>
            </w:r>
          </w:p>
        </w:tc>
      </w:tr>
      <w:tr w:rsidR="003B33FC" w14:paraId="074B5855" w14:textId="77777777" w:rsidTr="00704203">
        <w:trPr>
          <w:trHeight w:val="284"/>
        </w:trPr>
        <w:tc>
          <w:tcPr>
            <w:tcW w:w="1514" w:type="dxa"/>
          </w:tcPr>
          <w:p w14:paraId="2688157A" w14:textId="77777777" w:rsidR="003B33FC" w:rsidRDefault="003B33FC" w:rsidP="00704203">
            <w:pPr>
              <w:pStyle w:val="TableParagraph"/>
              <w:ind w:left="90" w:right="54"/>
              <w:rPr>
                <w:sz w:val="24"/>
              </w:rPr>
            </w:pPr>
            <w:r>
              <w:rPr>
                <w:spacing w:val="-5"/>
                <w:sz w:val="24"/>
              </w:rPr>
              <w:t>446</w:t>
            </w:r>
          </w:p>
        </w:tc>
        <w:tc>
          <w:tcPr>
            <w:tcW w:w="1276" w:type="dxa"/>
          </w:tcPr>
          <w:p w14:paraId="4DACC22F" w14:textId="77777777" w:rsidR="003B33FC" w:rsidRDefault="003B33FC" w:rsidP="00704203">
            <w:pPr>
              <w:pStyle w:val="TableParagraph"/>
              <w:ind w:left="65"/>
              <w:rPr>
                <w:sz w:val="24"/>
              </w:rPr>
            </w:pPr>
            <w:r>
              <w:rPr>
                <w:spacing w:val="-2"/>
                <w:sz w:val="24"/>
              </w:rPr>
              <w:t>410983.34</w:t>
            </w:r>
          </w:p>
        </w:tc>
        <w:tc>
          <w:tcPr>
            <w:tcW w:w="1276" w:type="dxa"/>
          </w:tcPr>
          <w:p w14:paraId="77A26F3F" w14:textId="77777777" w:rsidR="003B33FC" w:rsidRDefault="003B33FC" w:rsidP="00704203">
            <w:pPr>
              <w:pStyle w:val="TableParagraph"/>
              <w:ind w:left="66" w:right="27"/>
              <w:rPr>
                <w:sz w:val="24"/>
              </w:rPr>
            </w:pPr>
            <w:r>
              <w:rPr>
                <w:spacing w:val="-2"/>
                <w:sz w:val="24"/>
              </w:rPr>
              <w:t>2160210.20</w:t>
            </w:r>
          </w:p>
        </w:tc>
        <w:tc>
          <w:tcPr>
            <w:tcW w:w="2490" w:type="dxa"/>
          </w:tcPr>
          <w:p w14:paraId="2D92AC7D"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EF000C3" w14:textId="77777777" w:rsidR="003B33FC" w:rsidRDefault="003B33FC" w:rsidP="00704203">
            <w:pPr>
              <w:pStyle w:val="TableParagraph"/>
              <w:ind w:left="792" w:right="761"/>
              <w:rPr>
                <w:sz w:val="24"/>
              </w:rPr>
            </w:pPr>
            <w:r>
              <w:rPr>
                <w:spacing w:val="-4"/>
                <w:sz w:val="24"/>
              </w:rPr>
              <w:t>1.00</w:t>
            </w:r>
          </w:p>
        </w:tc>
        <w:tc>
          <w:tcPr>
            <w:tcW w:w="1575" w:type="dxa"/>
          </w:tcPr>
          <w:p w14:paraId="085A3261" w14:textId="77777777" w:rsidR="003B33FC" w:rsidRDefault="003B33FC" w:rsidP="00704203">
            <w:pPr>
              <w:pStyle w:val="TableParagraph"/>
              <w:ind w:right="710"/>
              <w:jc w:val="right"/>
              <w:rPr>
                <w:sz w:val="24"/>
              </w:rPr>
            </w:pPr>
            <w:r>
              <w:rPr>
                <w:w w:val="99"/>
                <w:sz w:val="24"/>
              </w:rPr>
              <w:t>-</w:t>
            </w:r>
          </w:p>
        </w:tc>
      </w:tr>
      <w:tr w:rsidR="003B33FC" w14:paraId="1D31398E" w14:textId="77777777" w:rsidTr="00704203">
        <w:trPr>
          <w:trHeight w:val="284"/>
        </w:trPr>
        <w:tc>
          <w:tcPr>
            <w:tcW w:w="1514" w:type="dxa"/>
          </w:tcPr>
          <w:p w14:paraId="708864FB" w14:textId="77777777" w:rsidR="003B33FC" w:rsidRDefault="003B33FC" w:rsidP="00704203">
            <w:pPr>
              <w:pStyle w:val="TableParagraph"/>
              <w:ind w:left="90" w:right="54"/>
              <w:rPr>
                <w:sz w:val="24"/>
              </w:rPr>
            </w:pPr>
            <w:r>
              <w:rPr>
                <w:spacing w:val="-5"/>
                <w:sz w:val="24"/>
              </w:rPr>
              <w:t>447</w:t>
            </w:r>
          </w:p>
        </w:tc>
        <w:tc>
          <w:tcPr>
            <w:tcW w:w="1276" w:type="dxa"/>
          </w:tcPr>
          <w:p w14:paraId="3B96E28D" w14:textId="77777777" w:rsidR="003B33FC" w:rsidRDefault="003B33FC" w:rsidP="00704203">
            <w:pPr>
              <w:pStyle w:val="TableParagraph"/>
              <w:ind w:left="65"/>
              <w:rPr>
                <w:sz w:val="24"/>
              </w:rPr>
            </w:pPr>
            <w:r>
              <w:rPr>
                <w:spacing w:val="-2"/>
                <w:sz w:val="24"/>
              </w:rPr>
              <w:t>410936.71</w:t>
            </w:r>
          </w:p>
        </w:tc>
        <w:tc>
          <w:tcPr>
            <w:tcW w:w="1276" w:type="dxa"/>
          </w:tcPr>
          <w:p w14:paraId="267E0E52" w14:textId="77777777" w:rsidR="003B33FC" w:rsidRDefault="003B33FC" w:rsidP="00704203">
            <w:pPr>
              <w:pStyle w:val="TableParagraph"/>
              <w:ind w:left="66" w:right="27"/>
              <w:rPr>
                <w:sz w:val="24"/>
              </w:rPr>
            </w:pPr>
            <w:r>
              <w:rPr>
                <w:spacing w:val="-2"/>
                <w:sz w:val="24"/>
              </w:rPr>
              <w:t>2160177.43</w:t>
            </w:r>
          </w:p>
        </w:tc>
        <w:tc>
          <w:tcPr>
            <w:tcW w:w="2490" w:type="dxa"/>
          </w:tcPr>
          <w:p w14:paraId="4CF82420"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68EAC46" w14:textId="77777777" w:rsidR="003B33FC" w:rsidRDefault="003B33FC" w:rsidP="00704203">
            <w:pPr>
              <w:pStyle w:val="TableParagraph"/>
              <w:ind w:left="792" w:right="761"/>
              <w:rPr>
                <w:sz w:val="24"/>
              </w:rPr>
            </w:pPr>
            <w:r>
              <w:rPr>
                <w:spacing w:val="-4"/>
                <w:sz w:val="24"/>
              </w:rPr>
              <w:t>1.00</w:t>
            </w:r>
          </w:p>
        </w:tc>
        <w:tc>
          <w:tcPr>
            <w:tcW w:w="1575" w:type="dxa"/>
          </w:tcPr>
          <w:p w14:paraId="0A73F2AB" w14:textId="77777777" w:rsidR="003B33FC" w:rsidRDefault="003B33FC" w:rsidP="00704203">
            <w:pPr>
              <w:pStyle w:val="TableParagraph"/>
              <w:ind w:right="710"/>
              <w:jc w:val="right"/>
              <w:rPr>
                <w:sz w:val="24"/>
              </w:rPr>
            </w:pPr>
            <w:r>
              <w:rPr>
                <w:w w:val="99"/>
                <w:sz w:val="24"/>
              </w:rPr>
              <w:t>-</w:t>
            </w:r>
          </w:p>
        </w:tc>
      </w:tr>
      <w:tr w:rsidR="003B33FC" w14:paraId="692DF82F" w14:textId="77777777" w:rsidTr="00704203">
        <w:trPr>
          <w:trHeight w:val="284"/>
        </w:trPr>
        <w:tc>
          <w:tcPr>
            <w:tcW w:w="1514" w:type="dxa"/>
          </w:tcPr>
          <w:p w14:paraId="0479AF3E" w14:textId="77777777" w:rsidR="003B33FC" w:rsidRDefault="003B33FC" w:rsidP="00704203">
            <w:pPr>
              <w:pStyle w:val="TableParagraph"/>
              <w:ind w:left="90" w:right="54"/>
              <w:rPr>
                <w:sz w:val="24"/>
              </w:rPr>
            </w:pPr>
            <w:r>
              <w:rPr>
                <w:spacing w:val="-5"/>
                <w:sz w:val="24"/>
              </w:rPr>
              <w:t>448</w:t>
            </w:r>
          </w:p>
        </w:tc>
        <w:tc>
          <w:tcPr>
            <w:tcW w:w="1276" w:type="dxa"/>
          </w:tcPr>
          <w:p w14:paraId="4B4488E8" w14:textId="77777777" w:rsidR="003B33FC" w:rsidRDefault="003B33FC" w:rsidP="00704203">
            <w:pPr>
              <w:pStyle w:val="TableParagraph"/>
              <w:ind w:left="65"/>
              <w:rPr>
                <w:sz w:val="24"/>
              </w:rPr>
            </w:pPr>
            <w:r>
              <w:rPr>
                <w:spacing w:val="-2"/>
                <w:sz w:val="24"/>
              </w:rPr>
              <w:t>410922.59</w:t>
            </w:r>
          </w:p>
        </w:tc>
        <w:tc>
          <w:tcPr>
            <w:tcW w:w="1276" w:type="dxa"/>
          </w:tcPr>
          <w:p w14:paraId="1F450CA4" w14:textId="77777777" w:rsidR="003B33FC" w:rsidRDefault="003B33FC" w:rsidP="00704203">
            <w:pPr>
              <w:pStyle w:val="TableParagraph"/>
              <w:ind w:left="66" w:right="27"/>
              <w:rPr>
                <w:sz w:val="24"/>
              </w:rPr>
            </w:pPr>
            <w:r>
              <w:rPr>
                <w:spacing w:val="-2"/>
                <w:sz w:val="24"/>
              </w:rPr>
              <w:t>2160162.77</w:t>
            </w:r>
          </w:p>
        </w:tc>
        <w:tc>
          <w:tcPr>
            <w:tcW w:w="2490" w:type="dxa"/>
          </w:tcPr>
          <w:p w14:paraId="3702B9AF"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7E9A3AB3" w14:textId="77777777" w:rsidR="003B33FC" w:rsidRDefault="003B33FC" w:rsidP="00704203">
            <w:pPr>
              <w:pStyle w:val="TableParagraph"/>
              <w:ind w:left="792" w:right="761"/>
              <w:rPr>
                <w:sz w:val="24"/>
              </w:rPr>
            </w:pPr>
            <w:r>
              <w:rPr>
                <w:spacing w:val="-4"/>
                <w:sz w:val="24"/>
              </w:rPr>
              <w:t>1.00</w:t>
            </w:r>
          </w:p>
        </w:tc>
        <w:tc>
          <w:tcPr>
            <w:tcW w:w="1575" w:type="dxa"/>
          </w:tcPr>
          <w:p w14:paraId="7DCAD3D8" w14:textId="77777777" w:rsidR="003B33FC" w:rsidRDefault="003B33FC" w:rsidP="00704203">
            <w:pPr>
              <w:pStyle w:val="TableParagraph"/>
              <w:ind w:right="710"/>
              <w:jc w:val="right"/>
              <w:rPr>
                <w:sz w:val="24"/>
              </w:rPr>
            </w:pPr>
            <w:r>
              <w:rPr>
                <w:w w:val="99"/>
                <w:sz w:val="24"/>
              </w:rPr>
              <w:t>-</w:t>
            </w:r>
          </w:p>
        </w:tc>
      </w:tr>
      <w:tr w:rsidR="003B33FC" w14:paraId="47D232B7" w14:textId="77777777" w:rsidTr="00704203">
        <w:trPr>
          <w:trHeight w:val="284"/>
        </w:trPr>
        <w:tc>
          <w:tcPr>
            <w:tcW w:w="1514" w:type="dxa"/>
          </w:tcPr>
          <w:p w14:paraId="23970083" w14:textId="77777777" w:rsidR="003B33FC" w:rsidRDefault="003B33FC" w:rsidP="00704203">
            <w:pPr>
              <w:pStyle w:val="TableParagraph"/>
              <w:ind w:left="90" w:right="54"/>
              <w:rPr>
                <w:sz w:val="24"/>
              </w:rPr>
            </w:pPr>
            <w:r>
              <w:rPr>
                <w:spacing w:val="-5"/>
                <w:sz w:val="24"/>
              </w:rPr>
              <w:t>449</w:t>
            </w:r>
          </w:p>
        </w:tc>
        <w:tc>
          <w:tcPr>
            <w:tcW w:w="1276" w:type="dxa"/>
          </w:tcPr>
          <w:p w14:paraId="72FB6878" w14:textId="77777777" w:rsidR="003B33FC" w:rsidRDefault="003B33FC" w:rsidP="00704203">
            <w:pPr>
              <w:pStyle w:val="TableParagraph"/>
              <w:ind w:left="65"/>
              <w:rPr>
                <w:sz w:val="24"/>
              </w:rPr>
            </w:pPr>
            <w:r>
              <w:rPr>
                <w:spacing w:val="-2"/>
                <w:sz w:val="24"/>
              </w:rPr>
              <w:t>410920.84</w:t>
            </w:r>
          </w:p>
        </w:tc>
        <w:tc>
          <w:tcPr>
            <w:tcW w:w="1276" w:type="dxa"/>
          </w:tcPr>
          <w:p w14:paraId="31E3BD5A" w14:textId="77777777" w:rsidR="003B33FC" w:rsidRDefault="003B33FC" w:rsidP="00704203">
            <w:pPr>
              <w:pStyle w:val="TableParagraph"/>
              <w:ind w:left="66" w:right="27"/>
              <w:rPr>
                <w:sz w:val="24"/>
              </w:rPr>
            </w:pPr>
            <w:r>
              <w:rPr>
                <w:spacing w:val="-2"/>
                <w:sz w:val="24"/>
              </w:rPr>
              <w:t>2160142.81</w:t>
            </w:r>
          </w:p>
        </w:tc>
        <w:tc>
          <w:tcPr>
            <w:tcW w:w="2490" w:type="dxa"/>
          </w:tcPr>
          <w:p w14:paraId="08E405FB"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2EC63152" w14:textId="77777777" w:rsidR="003B33FC" w:rsidRDefault="003B33FC" w:rsidP="00704203">
            <w:pPr>
              <w:pStyle w:val="TableParagraph"/>
              <w:ind w:left="792" w:right="761"/>
              <w:rPr>
                <w:sz w:val="24"/>
              </w:rPr>
            </w:pPr>
            <w:r>
              <w:rPr>
                <w:spacing w:val="-4"/>
                <w:sz w:val="24"/>
              </w:rPr>
              <w:t>1.00</w:t>
            </w:r>
          </w:p>
        </w:tc>
        <w:tc>
          <w:tcPr>
            <w:tcW w:w="1575" w:type="dxa"/>
          </w:tcPr>
          <w:p w14:paraId="045EE70B" w14:textId="77777777" w:rsidR="003B33FC" w:rsidRDefault="003B33FC" w:rsidP="00704203">
            <w:pPr>
              <w:pStyle w:val="TableParagraph"/>
              <w:ind w:right="710"/>
              <w:jc w:val="right"/>
              <w:rPr>
                <w:sz w:val="24"/>
              </w:rPr>
            </w:pPr>
            <w:r>
              <w:rPr>
                <w:w w:val="99"/>
                <w:sz w:val="24"/>
              </w:rPr>
              <w:t>-</w:t>
            </w:r>
          </w:p>
        </w:tc>
      </w:tr>
      <w:tr w:rsidR="003B33FC" w14:paraId="414E0B8F" w14:textId="77777777" w:rsidTr="00704203">
        <w:trPr>
          <w:trHeight w:val="284"/>
        </w:trPr>
        <w:tc>
          <w:tcPr>
            <w:tcW w:w="1514" w:type="dxa"/>
          </w:tcPr>
          <w:p w14:paraId="65F06647" w14:textId="77777777" w:rsidR="003B33FC" w:rsidRDefault="003B33FC" w:rsidP="00704203">
            <w:pPr>
              <w:pStyle w:val="TableParagraph"/>
              <w:ind w:left="90" w:right="54"/>
              <w:rPr>
                <w:sz w:val="24"/>
              </w:rPr>
            </w:pPr>
            <w:r>
              <w:rPr>
                <w:spacing w:val="-5"/>
                <w:sz w:val="24"/>
              </w:rPr>
              <w:t>450</w:t>
            </w:r>
          </w:p>
        </w:tc>
        <w:tc>
          <w:tcPr>
            <w:tcW w:w="1276" w:type="dxa"/>
          </w:tcPr>
          <w:p w14:paraId="52909CCA" w14:textId="77777777" w:rsidR="003B33FC" w:rsidRDefault="003B33FC" w:rsidP="00704203">
            <w:pPr>
              <w:pStyle w:val="TableParagraph"/>
              <w:ind w:left="65"/>
              <w:rPr>
                <w:sz w:val="24"/>
              </w:rPr>
            </w:pPr>
            <w:r>
              <w:rPr>
                <w:spacing w:val="-2"/>
                <w:sz w:val="24"/>
              </w:rPr>
              <w:t>410929.84</w:t>
            </w:r>
          </w:p>
        </w:tc>
        <w:tc>
          <w:tcPr>
            <w:tcW w:w="1276" w:type="dxa"/>
          </w:tcPr>
          <w:p w14:paraId="10DBD9E9" w14:textId="77777777" w:rsidR="003B33FC" w:rsidRDefault="003B33FC" w:rsidP="00704203">
            <w:pPr>
              <w:pStyle w:val="TableParagraph"/>
              <w:ind w:left="66" w:right="27"/>
              <w:rPr>
                <w:sz w:val="24"/>
              </w:rPr>
            </w:pPr>
            <w:r>
              <w:rPr>
                <w:spacing w:val="-2"/>
                <w:sz w:val="24"/>
              </w:rPr>
              <w:t>2160112.88</w:t>
            </w:r>
          </w:p>
        </w:tc>
        <w:tc>
          <w:tcPr>
            <w:tcW w:w="2490" w:type="dxa"/>
          </w:tcPr>
          <w:p w14:paraId="5D438208"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01E04434" w14:textId="77777777" w:rsidR="003B33FC" w:rsidRDefault="003B33FC" w:rsidP="00704203">
            <w:pPr>
              <w:pStyle w:val="TableParagraph"/>
              <w:ind w:left="792" w:right="761"/>
              <w:rPr>
                <w:sz w:val="24"/>
              </w:rPr>
            </w:pPr>
            <w:r>
              <w:rPr>
                <w:spacing w:val="-4"/>
                <w:sz w:val="24"/>
              </w:rPr>
              <w:t>1.00</w:t>
            </w:r>
          </w:p>
        </w:tc>
        <w:tc>
          <w:tcPr>
            <w:tcW w:w="1575" w:type="dxa"/>
          </w:tcPr>
          <w:p w14:paraId="13A52375" w14:textId="77777777" w:rsidR="003B33FC" w:rsidRDefault="003B33FC" w:rsidP="00704203">
            <w:pPr>
              <w:pStyle w:val="TableParagraph"/>
              <w:ind w:right="710"/>
              <w:jc w:val="right"/>
              <w:rPr>
                <w:sz w:val="24"/>
              </w:rPr>
            </w:pPr>
            <w:r>
              <w:rPr>
                <w:w w:val="99"/>
                <w:sz w:val="24"/>
              </w:rPr>
              <w:t>-</w:t>
            </w:r>
          </w:p>
        </w:tc>
      </w:tr>
      <w:tr w:rsidR="003B33FC" w14:paraId="39C88F31" w14:textId="77777777" w:rsidTr="00704203">
        <w:trPr>
          <w:trHeight w:val="284"/>
        </w:trPr>
        <w:tc>
          <w:tcPr>
            <w:tcW w:w="1514" w:type="dxa"/>
          </w:tcPr>
          <w:p w14:paraId="6A1E4570" w14:textId="77777777" w:rsidR="003B33FC" w:rsidRDefault="003B33FC" w:rsidP="00704203">
            <w:pPr>
              <w:pStyle w:val="TableParagraph"/>
              <w:ind w:left="90" w:right="54"/>
              <w:rPr>
                <w:sz w:val="24"/>
              </w:rPr>
            </w:pPr>
            <w:r>
              <w:rPr>
                <w:spacing w:val="-5"/>
                <w:sz w:val="24"/>
              </w:rPr>
              <w:t>451</w:t>
            </w:r>
          </w:p>
        </w:tc>
        <w:tc>
          <w:tcPr>
            <w:tcW w:w="1276" w:type="dxa"/>
          </w:tcPr>
          <w:p w14:paraId="265AC762" w14:textId="77777777" w:rsidR="003B33FC" w:rsidRDefault="003B33FC" w:rsidP="00704203">
            <w:pPr>
              <w:pStyle w:val="TableParagraph"/>
              <w:ind w:left="65"/>
              <w:rPr>
                <w:sz w:val="24"/>
              </w:rPr>
            </w:pPr>
            <w:r>
              <w:rPr>
                <w:spacing w:val="-2"/>
                <w:sz w:val="24"/>
              </w:rPr>
              <w:t>410920.18</w:t>
            </w:r>
          </w:p>
        </w:tc>
        <w:tc>
          <w:tcPr>
            <w:tcW w:w="1276" w:type="dxa"/>
          </w:tcPr>
          <w:p w14:paraId="039FD173" w14:textId="77777777" w:rsidR="003B33FC" w:rsidRDefault="003B33FC" w:rsidP="00704203">
            <w:pPr>
              <w:pStyle w:val="TableParagraph"/>
              <w:ind w:left="66" w:right="27"/>
              <w:rPr>
                <w:sz w:val="24"/>
              </w:rPr>
            </w:pPr>
            <w:r>
              <w:rPr>
                <w:spacing w:val="-2"/>
                <w:sz w:val="24"/>
              </w:rPr>
              <w:t>2160086.00</w:t>
            </w:r>
          </w:p>
        </w:tc>
        <w:tc>
          <w:tcPr>
            <w:tcW w:w="2490" w:type="dxa"/>
          </w:tcPr>
          <w:p w14:paraId="2532C9E6"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28783AF9" w14:textId="77777777" w:rsidR="003B33FC" w:rsidRDefault="003B33FC" w:rsidP="00704203">
            <w:pPr>
              <w:pStyle w:val="TableParagraph"/>
              <w:ind w:left="792" w:right="761"/>
              <w:rPr>
                <w:sz w:val="24"/>
              </w:rPr>
            </w:pPr>
            <w:r>
              <w:rPr>
                <w:spacing w:val="-4"/>
                <w:sz w:val="24"/>
              </w:rPr>
              <w:t>1.00</w:t>
            </w:r>
          </w:p>
        </w:tc>
        <w:tc>
          <w:tcPr>
            <w:tcW w:w="1575" w:type="dxa"/>
          </w:tcPr>
          <w:p w14:paraId="277B21B3" w14:textId="77777777" w:rsidR="003B33FC" w:rsidRDefault="003B33FC" w:rsidP="00704203">
            <w:pPr>
              <w:pStyle w:val="TableParagraph"/>
              <w:ind w:right="710"/>
              <w:jc w:val="right"/>
              <w:rPr>
                <w:sz w:val="24"/>
              </w:rPr>
            </w:pPr>
            <w:r>
              <w:rPr>
                <w:w w:val="99"/>
                <w:sz w:val="24"/>
              </w:rPr>
              <w:t>-</w:t>
            </w:r>
          </w:p>
        </w:tc>
      </w:tr>
      <w:tr w:rsidR="003B33FC" w14:paraId="1F0525FF" w14:textId="77777777" w:rsidTr="00704203">
        <w:trPr>
          <w:trHeight w:val="284"/>
        </w:trPr>
        <w:tc>
          <w:tcPr>
            <w:tcW w:w="1514" w:type="dxa"/>
          </w:tcPr>
          <w:p w14:paraId="5E2A295C" w14:textId="77777777" w:rsidR="003B33FC" w:rsidRDefault="003B33FC" w:rsidP="00704203">
            <w:pPr>
              <w:pStyle w:val="TableParagraph"/>
              <w:ind w:left="90" w:right="54"/>
              <w:rPr>
                <w:sz w:val="24"/>
              </w:rPr>
            </w:pPr>
            <w:r>
              <w:rPr>
                <w:spacing w:val="-5"/>
                <w:sz w:val="24"/>
              </w:rPr>
              <w:t>452</w:t>
            </w:r>
          </w:p>
        </w:tc>
        <w:tc>
          <w:tcPr>
            <w:tcW w:w="1276" w:type="dxa"/>
          </w:tcPr>
          <w:p w14:paraId="1281911B" w14:textId="77777777" w:rsidR="003B33FC" w:rsidRDefault="003B33FC" w:rsidP="00704203">
            <w:pPr>
              <w:pStyle w:val="TableParagraph"/>
              <w:ind w:left="65"/>
              <w:rPr>
                <w:sz w:val="24"/>
              </w:rPr>
            </w:pPr>
            <w:r>
              <w:rPr>
                <w:spacing w:val="-2"/>
                <w:sz w:val="24"/>
              </w:rPr>
              <w:t>410864.46</w:t>
            </w:r>
          </w:p>
        </w:tc>
        <w:tc>
          <w:tcPr>
            <w:tcW w:w="1276" w:type="dxa"/>
          </w:tcPr>
          <w:p w14:paraId="0FA874C1" w14:textId="77777777" w:rsidR="003B33FC" w:rsidRDefault="003B33FC" w:rsidP="00704203">
            <w:pPr>
              <w:pStyle w:val="TableParagraph"/>
              <w:ind w:left="66" w:right="27"/>
              <w:rPr>
                <w:sz w:val="24"/>
              </w:rPr>
            </w:pPr>
            <w:r>
              <w:rPr>
                <w:spacing w:val="-2"/>
                <w:sz w:val="24"/>
              </w:rPr>
              <w:t>2160103.78</w:t>
            </w:r>
          </w:p>
        </w:tc>
        <w:tc>
          <w:tcPr>
            <w:tcW w:w="2490" w:type="dxa"/>
          </w:tcPr>
          <w:p w14:paraId="4C93CF94"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5D8F34D5" w14:textId="77777777" w:rsidR="003B33FC" w:rsidRDefault="003B33FC" w:rsidP="00704203">
            <w:pPr>
              <w:pStyle w:val="TableParagraph"/>
              <w:ind w:left="792" w:right="761"/>
              <w:rPr>
                <w:sz w:val="24"/>
              </w:rPr>
            </w:pPr>
            <w:r>
              <w:rPr>
                <w:spacing w:val="-4"/>
                <w:sz w:val="24"/>
              </w:rPr>
              <w:t>1.00</w:t>
            </w:r>
          </w:p>
        </w:tc>
        <w:tc>
          <w:tcPr>
            <w:tcW w:w="1575" w:type="dxa"/>
          </w:tcPr>
          <w:p w14:paraId="59EAC7F0" w14:textId="77777777" w:rsidR="003B33FC" w:rsidRDefault="003B33FC" w:rsidP="00704203">
            <w:pPr>
              <w:pStyle w:val="TableParagraph"/>
              <w:ind w:right="710"/>
              <w:jc w:val="right"/>
              <w:rPr>
                <w:sz w:val="24"/>
              </w:rPr>
            </w:pPr>
            <w:r>
              <w:rPr>
                <w:w w:val="99"/>
                <w:sz w:val="24"/>
              </w:rPr>
              <w:t>-</w:t>
            </w:r>
          </w:p>
        </w:tc>
      </w:tr>
      <w:tr w:rsidR="003B33FC" w14:paraId="1AA679C1" w14:textId="77777777" w:rsidTr="00704203">
        <w:trPr>
          <w:trHeight w:val="284"/>
        </w:trPr>
        <w:tc>
          <w:tcPr>
            <w:tcW w:w="1514" w:type="dxa"/>
          </w:tcPr>
          <w:p w14:paraId="238F5904" w14:textId="77777777" w:rsidR="003B33FC" w:rsidRDefault="003B33FC" w:rsidP="00704203">
            <w:pPr>
              <w:pStyle w:val="TableParagraph"/>
              <w:ind w:left="90" w:right="54"/>
              <w:rPr>
                <w:sz w:val="24"/>
              </w:rPr>
            </w:pPr>
            <w:r>
              <w:rPr>
                <w:spacing w:val="-5"/>
                <w:sz w:val="24"/>
              </w:rPr>
              <w:t>453</w:t>
            </w:r>
          </w:p>
        </w:tc>
        <w:tc>
          <w:tcPr>
            <w:tcW w:w="1276" w:type="dxa"/>
          </w:tcPr>
          <w:p w14:paraId="4D56BCD4" w14:textId="77777777" w:rsidR="003B33FC" w:rsidRDefault="003B33FC" w:rsidP="00704203">
            <w:pPr>
              <w:pStyle w:val="TableParagraph"/>
              <w:ind w:left="65"/>
              <w:rPr>
                <w:sz w:val="24"/>
              </w:rPr>
            </w:pPr>
            <w:r>
              <w:rPr>
                <w:spacing w:val="-2"/>
                <w:sz w:val="24"/>
              </w:rPr>
              <w:t>410820.93</w:t>
            </w:r>
          </w:p>
        </w:tc>
        <w:tc>
          <w:tcPr>
            <w:tcW w:w="1276" w:type="dxa"/>
          </w:tcPr>
          <w:p w14:paraId="1396EAB5" w14:textId="77777777" w:rsidR="003B33FC" w:rsidRDefault="003B33FC" w:rsidP="00704203">
            <w:pPr>
              <w:pStyle w:val="TableParagraph"/>
              <w:ind w:left="66" w:right="27"/>
              <w:rPr>
                <w:sz w:val="24"/>
              </w:rPr>
            </w:pPr>
            <w:r>
              <w:rPr>
                <w:spacing w:val="-2"/>
                <w:sz w:val="24"/>
              </w:rPr>
              <w:t>2160151.02</w:t>
            </w:r>
          </w:p>
        </w:tc>
        <w:tc>
          <w:tcPr>
            <w:tcW w:w="2490" w:type="dxa"/>
          </w:tcPr>
          <w:p w14:paraId="1FB6E57E"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68ECE0B" w14:textId="77777777" w:rsidR="003B33FC" w:rsidRDefault="003B33FC" w:rsidP="00704203">
            <w:pPr>
              <w:pStyle w:val="TableParagraph"/>
              <w:ind w:left="792" w:right="761"/>
              <w:rPr>
                <w:sz w:val="24"/>
              </w:rPr>
            </w:pPr>
            <w:r>
              <w:rPr>
                <w:spacing w:val="-4"/>
                <w:sz w:val="24"/>
              </w:rPr>
              <w:t>1.00</w:t>
            </w:r>
          </w:p>
        </w:tc>
        <w:tc>
          <w:tcPr>
            <w:tcW w:w="1575" w:type="dxa"/>
          </w:tcPr>
          <w:p w14:paraId="6F834978" w14:textId="77777777" w:rsidR="003B33FC" w:rsidRDefault="003B33FC" w:rsidP="00704203">
            <w:pPr>
              <w:pStyle w:val="TableParagraph"/>
              <w:ind w:right="710"/>
              <w:jc w:val="right"/>
              <w:rPr>
                <w:sz w:val="24"/>
              </w:rPr>
            </w:pPr>
            <w:r>
              <w:rPr>
                <w:w w:val="99"/>
                <w:sz w:val="24"/>
              </w:rPr>
              <w:t>-</w:t>
            </w:r>
          </w:p>
        </w:tc>
      </w:tr>
      <w:tr w:rsidR="003B33FC" w14:paraId="68AAF385" w14:textId="77777777" w:rsidTr="00704203">
        <w:trPr>
          <w:trHeight w:val="284"/>
        </w:trPr>
        <w:tc>
          <w:tcPr>
            <w:tcW w:w="1514" w:type="dxa"/>
          </w:tcPr>
          <w:p w14:paraId="7F99B002" w14:textId="77777777" w:rsidR="003B33FC" w:rsidRDefault="003B33FC" w:rsidP="00704203">
            <w:pPr>
              <w:pStyle w:val="TableParagraph"/>
              <w:ind w:left="90" w:right="54"/>
              <w:rPr>
                <w:sz w:val="24"/>
              </w:rPr>
            </w:pPr>
            <w:r>
              <w:rPr>
                <w:spacing w:val="-5"/>
                <w:sz w:val="24"/>
              </w:rPr>
              <w:t>454</w:t>
            </w:r>
          </w:p>
        </w:tc>
        <w:tc>
          <w:tcPr>
            <w:tcW w:w="1276" w:type="dxa"/>
          </w:tcPr>
          <w:p w14:paraId="46024732" w14:textId="77777777" w:rsidR="003B33FC" w:rsidRDefault="003B33FC" w:rsidP="00704203">
            <w:pPr>
              <w:pStyle w:val="TableParagraph"/>
              <w:ind w:left="65"/>
              <w:rPr>
                <w:sz w:val="24"/>
              </w:rPr>
            </w:pPr>
            <w:r>
              <w:rPr>
                <w:spacing w:val="-2"/>
                <w:sz w:val="24"/>
              </w:rPr>
              <w:t>410799.05</w:t>
            </w:r>
          </w:p>
        </w:tc>
        <w:tc>
          <w:tcPr>
            <w:tcW w:w="1276" w:type="dxa"/>
          </w:tcPr>
          <w:p w14:paraId="6072166A" w14:textId="77777777" w:rsidR="003B33FC" w:rsidRDefault="003B33FC" w:rsidP="00704203">
            <w:pPr>
              <w:pStyle w:val="TableParagraph"/>
              <w:ind w:left="66" w:right="27"/>
              <w:rPr>
                <w:sz w:val="24"/>
              </w:rPr>
            </w:pPr>
            <w:r>
              <w:rPr>
                <w:spacing w:val="-2"/>
                <w:sz w:val="24"/>
              </w:rPr>
              <w:t>2160139.36</w:t>
            </w:r>
          </w:p>
        </w:tc>
        <w:tc>
          <w:tcPr>
            <w:tcW w:w="2490" w:type="dxa"/>
          </w:tcPr>
          <w:p w14:paraId="13D2C4C4"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17D34808" w14:textId="77777777" w:rsidR="003B33FC" w:rsidRDefault="003B33FC" w:rsidP="00704203">
            <w:pPr>
              <w:pStyle w:val="TableParagraph"/>
              <w:ind w:left="792" w:right="761"/>
              <w:rPr>
                <w:sz w:val="24"/>
              </w:rPr>
            </w:pPr>
            <w:r>
              <w:rPr>
                <w:spacing w:val="-4"/>
                <w:sz w:val="24"/>
              </w:rPr>
              <w:t>1.00</w:t>
            </w:r>
          </w:p>
        </w:tc>
        <w:tc>
          <w:tcPr>
            <w:tcW w:w="1575" w:type="dxa"/>
          </w:tcPr>
          <w:p w14:paraId="1F7F108F" w14:textId="77777777" w:rsidR="003B33FC" w:rsidRDefault="003B33FC" w:rsidP="00704203">
            <w:pPr>
              <w:pStyle w:val="TableParagraph"/>
              <w:ind w:right="710"/>
              <w:jc w:val="right"/>
              <w:rPr>
                <w:sz w:val="24"/>
              </w:rPr>
            </w:pPr>
            <w:r>
              <w:rPr>
                <w:w w:val="99"/>
                <w:sz w:val="24"/>
              </w:rPr>
              <w:t>-</w:t>
            </w:r>
          </w:p>
        </w:tc>
      </w:tr>
      <w:tr w:rsidR="003B33FC" w14:paraId="0312D458" w14:textId="77777777" w:rsidTr="00704203">
        <w:trPr>
          <w:trHeight w:val="284"/>
        </w:trPr>
        <w:tc>
          <w:tcPr>
            <w:tcW w:w="1514" w:type="dxa"/>
          </w:tcPr>
          <w:p w14:paraId="014D30A7" w14:textId="77777777" w:rsidR="003B33FC" w:rsidRDefault="003B33FC" w:rsidP="00704203">
            <w:pPr>
              <w:pStyle w:val="TableParagraph"/>
              <w:ind w:left="90" w:right="54"/>
              <w:rPr>
                <w:sz w:val="24"/>
              </w:rPr>
            </w:pPr>
            <w:r>
              <w:rPr>
                <w:spacing w:val="-5"/>
                <w:sz w:val="24"/>
              </w:rPr>
              <w:t>455</w:t>
            </w:r>
          </w:p>
        </w:tc>
        <w:tc>
          <w:tcPr>
            <w:tcW w:w="1276" w:type="dxa"/>
          </w:tcPr>
          <w:p w14:paraId="09502966" w14:textId="77777777" w:rsidR="003B33FC" w:rsidRDefault="003B33FC" w:rsidP="00704203">
            <w:pPr>
              <w:pStyle w:val="TableParagraph"/>
              <w:ind w:left="65"/>
              <w:rPr>
                <w:sz w:val="24"/>
              </w:rPr>
            </w:pPr>
            <w:r>
              <w:rPr>
                <w:spacing w:val="-2"/>
                <w:sz w:val="24"/>
              </w:rPr>
              <w:t>410788.00</w:t>
            </w:r>
          </w:p>
        </w:tc>
        <w:tc>
          <w:tcPr>
            <w:tcW w:w="1276" w:type="dxa"/>
          </w:tcPr>
          <w:p w14:paraId="6350E068" w14:textId="77777777" w:rsidR="003B33FC" w:rsidRDefault="003B33FC" w:rsidP="00704203">
            <w:pPr>
              <w:pStyle w:val="TableParagraph"/>
              <w:ind w:left="66" w:right="27"/>
              <w:rPr>
                <w:sz w:val="24"/>
              </w:rPr>
            </w:pPr>
            <w:r>
              <w:rPr>
                <w:spacing w:val="-2"/>
                <w:sz w:val="24"/>
              </w:rPr>
              <w:t>2160142.56</w:t>
            </w:r>
          </w:p>
        </w:tc>
        <w:tc>
          <w:tcPr>
            <w:tcW w:w="2490" w:type="dxa"/>
          </w:tcPr>
          <w:p w14:paraId="30BDDD85"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7EE8107A" w14:textId="77777777" w:rsidR="003B33FC" w:rsidRDefault="003B33FC" w:rsidP="00704203">
            <w:pPr>
              <w:pStyle w:val="TableParagraph"/>
              <w:ind w:left="792" w:right="761"/>
              <w:rPr>
                <w:sz w:val="24"/>
              </w:rPr>
            </w:pPr>
            <w:r>
              <w:rPr>
                <w:spacing w:val="-4"/>
                <w:sz w:val="24"/>
              </w:rPr>
              <w:t>1.00</w:t>
            </w:r>
          </w:p>
        </w:tc>
        <w:tc>
          <w:tcPr>
            <w:tcW w:w="1575" w:type="dxa"/>
          </w:tcPr>
          <w:p w14:paraId="27CD1E5E" w14:textId="77777777" w:rsidR="003B33FC" w:rsidRDefault="003B33FC" w:rsidP="00704203">
            <w:pPr>
              <w:pStyle w:val="TableParagraph"/>
              <w:ind w:right="710"/>
              <w:jc w:val="right"/>
              <w:rPr>
                <w:sz w:val="24"/>
              </w:rPr>
            </w:pPr>
            <w:r>
              <w:rPr>
                <w:w w:val="99"/>
                <w:sz w:val="24"/>
              </w:rPr>
              <w:t>-</w:t>
            </w:r>
          </w:p>
        </w:tc>
      </w:tr>
      <w:tr w:rsidR="003B33FC" w14:paraId="1B7D7F23" w14:textId="77777777" w:rsidTr="00704203">
        <w:trPr>
          <w:trHeight w:val="284"/>
        </w:trPr>
        <w:tc>
          <w:tcPr>
            <w:tcW w:w="1514" w:type="dxa"/>
          </w:tcPr>
          <w:p w14:paraId="0468DF6E" w14:textId="77777777" w:rsidR="003B33FC" w:rsidRDefault="003B33FC" w:rsidP="00704203">
            <w:pPr>
              <w:pStyle w:val="TableParagraph"/>
              <w:ind w:left="90" w:right="54"/>
              <w:rPr>
                <w:sz w:val="24"/>
              </w:rPr>
            </w:pPr>
            <w:r>
              <w:rPr>
                <w:spacing w:val="-5"/>
                <w:sz w:val="24"/>
              </w:rPr>
              <w:t>456</w:t>
            </w:r>
          </w:p>
        </w:tc>
        <w:tc>
          <w:tcPr>
            <w:tcW w:w="1276" w:type="dxa"/>
          </w:tcPr>
          <w:p w14:paraId="46503FED" w14:textId="77777777" w:rsidR="003B33FC" w:rsidRDefault="003B33FC" w:rsidP="00704203">
            <w:pPr>
              <w:pStyle w:val="TableParagraph"/>
              <w:ind w:left="65"/>
              <w:rPr>
                <w:sz w:val="24"/>
              </w:rPr>
            </w:pPr>
            <w:r>
              <w:rPr>
                <w:spacing w:val="-2"/>
                <w:sz w:val="24"/>
              </w:rPr>
              <w:t>410739.48</w:t>
            </w:r>
          </w:p>
        </w:tc>
        <w:tc>
          <w:tcPr>
            <w:tcW w:w="1276" w:type="dxa"/>
          </w:tcPr>
          <w:p w14:paraId="0FB14414" w14:textId="77777777" w:rsidR="003B33FC" w:rsidRDefault="003B33FC" w:rsidP="00704203">
            <w:pPr>
              <w:pStyle w:val="TableParagraph"/>
              <w:ind w:left="66" w:right="27"/>
              <w:rPr>
                <w:sz w:val="24"/>
              </w:rPr>
            </w:pPr>
            <w:r>
              <w:rPr>
                <w:spacing w:val="-2"/>
                <w:sz w:val="24"/>
              </w:rPr>
              <w:t>2160211.61</w:t>
            </w:r>
          </w:p>
        </w:tc>
        <w:tc>
          <w:tcPr>
            <w:tcW w:w="2490" w:type="dxa"/>
          </w:tcPr>
          <w:p w14:paraId="1E8D676B"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31C53788" w14:textId="77777777" w:rsidR="003B33FC" w:rsidRDefault="003B33FC" w:rsidP="00704203">
            <w:pPr>
              <w:pStyle w:val="TableParagraph"/>
              <w:ind w:left="792" w:right="761"/>
              <w:rPr>
                <w:sz w:val="24"/>
              </w:rPr>
            </w:pPr>
            <w:r>
              <w:rPr>
                <w:spacing w:val="-4"/>
                <w:sz w:val="24"/>
              </w:rPr>
              <w:t>1.00</w:t>
            </w:r>
          </w:p>
        </w:tc>
        <w:tc>
          <w:tcPr>
            <w:tcW w:w="1575" w:type="dxa"/>
          </w:tcPr>
          <w:p w14:paraId="75F03711" w14:textId="77777777" w:rsidR="003B33FC" w:rsidRDefault="003B33FC" w:rsidP="00704203">
            <w:pPr>
              <w:pStyle w:val="TableParagraph"/>
              <w:ind w:right="710"/>
              <w:jc w:val="right"/>
              <w:rPr>
                <w:sz w:val="24"/>
              </w:rPr>
            </w:pPr>
            <w:r>
              <w:rPr>
                <w:w w:val="99"/>
                <w:sz w:val="24"/>
              </w:rPr>
              <w:t>-</w:t>
            </w:r>
          </w:p>
        </w:tc>
      </w:tr>
      <w:tr w:rsidR="003B33FC" w14:paraId="4BDE89D9" w14:textId="77777777" w:rsidTr="00704203">
        <w:trPr>
          <w:trHeight w:val="284"/>
        </w:trPr>
        <w:tc>
          <w:tcPr>
            <w:tcW w:w="1514" w:type="dxa"/>
          </w:tcPr>
          <w:p w14:paraId="38833436" w14:textId="77777777" w:rsidR="003B33FC" w:rsidRDefault="003B33FC" w:rsidP="00704203">
            <w:pPr>
              <w:pStyle w:val="TableParagraph"/>
              <w:ind w:left="90" w:right="54"/>
              <w:rPr>
                <w:sz w:val="24"/>
              </w:rPr>
            </w:pPr>
            <w:r>
              <w:rPr>
                <w:spacing w:val="-5"/>
                <w:sz w:val="24"/>
              </w:rPr>
              <w:t>457</w:t>
            </w:r>
          </w:p>
        </w:tc>
        <w:tc>
          <w:tcPr>
            <w:tcW w:w="1276" w:type="dxa"/>
          </w:tcPr>
          <w:p w14:paraId="1C76D4EF" w14:textId="77777777" w:rsidR="003B33FC" w:rsidRDefault="003B33FC" w:rsidP="00704203">
            <w:pPr>
              <w:pStyle w:val="TableParagraph"/>
              <w:ind w:left="65"/>
              <w:rPr>
                <w:sz w:val="24"/>
              </w:rPr>
            </w:pPr>
            <w:r>
              <w:rPr>
                <w:spacing w:val="-2"/>
                <w:sz w:val="24"/>
              </w:rPr>
              <w:t>410723.18</w:t>
            </w:r>
          </w:p>
        </w:tc>
        <w:tc>
          <w:tcPr>
            <w:tcW w:w="1276" w:type="dxa"/>
          </w:tcPr>
          <w:p w14:paraId="15D39C15" w14:textId="77777777" w:rsidR="003B33FC" w:rsidRDefault="003B33FC" w:rsidP="00704203">
            <w:pPr>
              <w:pStyle w:val="TableParagraph"/>
              <w:ind w:left="66" w:right="27"/>
              <w:rPr>
                <w:sz w:val="24"/>
              </w:rPr>
            </w:pPr>
            <w:r>
              <w:rPr>
                <w:spacing w:val="-2"/>
                <w:sz w:val="24"/>
              </w:rPr>
              <w:t>2160216.85</w:t>
            </w:r>
          </w:p>
        </w:tc>
        <w:tc>
          <w:tcPr>
            <w:tcW w:w="2490" w:type="dxa"/>
          </w:tcPr>
          <w:p w14:paraId="7217A180"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0F9B9D78" w14:textId="77777777" w:rsidR="003B33FC" w:rsidRDefault="003B33FC" w:rsidP="00704203">
            <w:pPr>
              <w:pStyle w:val="TableParagraph"/>
              <w:ind w:left="792" w:right="761"/>
              <w:rPr>
                <w:sz w:val="24"/>
              </w:rPr>
            </w:pPr>
            <w:r>
              <w:rPr>
                <w:spacing w:val="-4"/>
                <w:sz w:val="24"/>
              </w:rPr>
              <w:t>1.00</w:t>
            </w:r>
          </w:p>
        </w:tc>
        <w:tc>
          <w:tcPr>
            <w:tcW w:w="1575" w:type="dxa"/>
          </w:tcPr>
          <w:p w14:paraId="5FF4C2B5" w14:textId="77777777" w:rsidR="003B33FC" w:rsidRDefault="003B33FC" w:rsidP="00704203">
            <w:pPr>
              <w:pStyle w:val="TableParagraph"/>
              <w:ind w:right="710"/>
              <w:jc w:val="right"/>
              <w:rPr>
                <w:sz w:val="24"/>
              </w:rPr>
            </w:pPr>
            <w:r>
              <w:rPr>
                <w:w w:val="99"/>
                <w:sz w:val="24"/>
              </w:rPr>
              <w:t>-</w:t>
            </w:r>
          </w:p>
        </w:tc>
      </w:tr>
      <w:tr w:rsidR="003B33FC" w14:paraId="720B2F09" w14:textId="77777777" w:rsidTr="00704203">
        <w:trPr>
          <w:trHeight w:val="284"/>
        </w:trPr>
        <w:tc>
          <w:tcPr>
            <w:tcW w:w="1514" w:type="dxa"/>
          </w:tcPr>
          <w:p w14:paraId="335B197B" w14:textId="77777777" w:rsidR="003B33FC" w:rsidRDefault="003B33FC" w:rsidP="00704203">
            <w:pPr>
              <w:pStyle w:val="TableParagraph"/>
              <w:ind w:left="90" w:right="54"/>
              <w:rPr>
                <w:sz w:val="24"/>
              </w:rPr>
            </w:pPr>
            <w:r>
              <w:rPr>
                <w:spacing w:val="-5"/>
                <w:sz w:val="24"/>
              </w:rPr>
              <w:t>458</w:t>
            </w:r>
          </w:p>
        </w:tc>
        <w:tc>
          <w:tcPr>
            <w:tcW w:w="1276" w:type="dxa"/>
          </w:tcPr>
          <w:p w14:paraId="48ED60BF" w14:textId="77777777" w:rsidR="003B33FC" w:rsidRDefault="003B33FC" w:rsidP="00704203">
            <w:pPr>
              <w:pStyle w:val="TableParagraph"/>
              <w:ind w:left="65"/>
              <w:rPr>
                <w:sz w:val="24"/>
              </w:rPr>
            </w:pPr>
            <w:r>
              <w:rPr>
                <w:spacing w:val="-2"/>
                <w:sz w:val="24"/>
              </w:rPr>
              <w:t>410703.91</w:t>
            </w:r>
          </w:p>
        </w:tc>
        <w:tc>
          <w:tcPr>
            <w:tcW w:w="1276" w:type="dxa"/>
          </w:tcPr>
          <w:p w14:paraId="55A549CA" w14:textId="77777777" w:rsidR="003B33FC" w:rsidRDefault="003B33FC" w:rsidP="00704203">
            <w:pPr>
              <w:pStyle w:val="TableParagraph"/>
              <w:ind w:left="66" w:right="27"/>
              <w:rPr>
                <w:sz w:val="24"/>
              </w:rPr>
            </w:pPr>
            <w:r>
              <w:rPr>
                <w:spacing w:val="-2"/>
                <w:sz w:val="24"/>
              </w:rPr>
              <w:t>2160206.33</w:t>
            </w:r>
          </w:p>
        </w:tc>
        <w:tc>
          <w:tcPr>
            <w:tcW w:w="2490" w:type="dxa"/>
          </w:tcPr>
          <w:p w14:paraId="410CB262"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1F2437F0" w14:textId="77777777" w:rsidR="003B33FC" w:rsidRDefault="003B33FC" w:rsidP="00704203">
            <w:pPr>
              <w:pStyle w:val="TableParagraph"/>
              <w:ind w:left="792" w:right="761"/>
              <w:rPr>
                <w:sz w:val="24"/>
              </w:rPr>
            </w:pPr>
            <w:r>
              <w:rPr>
                <w:spacing w:val="-4"/>
                <w:sz w:val="24"/>
              </w:rPr>
              <w:t>1.00</w:t>
            </w:r>
          </w:p>
        </w:tc>
        <w:tc>
          <w:tcPr>
            <w:tcW w:w="1575" w:type="dxa"/>
          </w:tcPr>
          <w:p w14:paraId="4B82BFF6" w14:textId="77777777" w:rsidR="003B33FC" w:rsidRDefault="003B33FC" w:rsidP="00704203">
            <w:pPr>
              <w:pStyle w:val="TableParagraph"/>
              <w:ind w:right="710"/>
              <w:jc w:val="right"/>
              <w:rPr>
                <w:sz w:val="24"/>
              </w:rPr>
            </w:pPr>
            <w:r>
              <w:rPr>
                <w:w w:val="99"/>
                <w:sz w:val="24"/>
              </w:rPr>
              <w:t>-</w:t>
            </w:r>
          </w:p>
        </w:tc>
      </w:tr>
      <w:tr w:rsidR="003B33FC" w14:paraId="3C757774" w14:textId="77777777" w:rsidTr="00704203">
        <w:trPr>
          <w:trHeight w:val="284"/>
        </w:trPr>
        <w:tc>
          <w:tcPr>
            <w:tcW w:w="1514" w:type="dxa"/>
          </w:tcPr>
          <w:p w14:paraId="321850F9" w14:textId="77777777" w:rsidR="003B33FC" w:rsidRDefault="003B33FC" w:rsidP="00704203">
            <w:pPr>
              <w:pStyle w:val="TableParagraph"/>
              <w:ind w:left="90" w:right="54"/>
              <w:rPr>
                <w:sz w:val="24"/>
              </w:rPr>
            </w:pPr>
            <w:r>
              <w:rPr>
                <w:spacing w:val="-5"/>
                <w:sz w:val="24"/>
              </w:rPr>
              <w:t>459</w:t>
            </w:r>
          </w:p>
        </w:tc>
        <w:tc>
          <w:tcPr>
            <w:tcW w:w="1276" w:type="dxa"/>
          </w:tcPr>
          <w:p w14:paraId="69E73F17" w14:textId="77777777" w:rsidR="003B33FC" w:rsidRDefault="003B33FC" w:rsidP="00704203">
            <w:pPr>
              <w:pStyle w:val="TableParagraph"/>
              <w:ind w:left="65"/>
              <w:rPr>
                <w:sz w:val="24"/>
              </w:rPr>
            </w:pPr>
            <w:r>
              <w:rPr>
                <w:spacing w:val="-2"/>
                <w:sz w:val="24"/>
              </w:rPr>
              <w:t>410701.59</w:t>
            </w:r>
          </w:p>
        </w:tc>
        <w:tc>
          <w:tcPr>
            <w:tcW w:w="1276" w:type="dxa"/>
          </w:tcPr>
          <w:p w14:paraId="676C3F01" w14:textId="77777777" w:rsidR="003B33FC" w:rsidRDefault="003B33FC" w:rsidP="00704203">
            <w:pPr>
              <w:pStyle w:val="TableParagraph"/>
              <w:ind w:left="66" w:right="27"/>
              <w:rPr>
                <w:sz w:val="24"/>
              </w:rPr>
            </w:pPr>
            <w:r>
              <w:rPr>
                <w:spacing w:val="-2"/>
                <w:sz w:val="24"/>
              </w:rPr>
              <w:t>2160194.42</w:t>
            </w:r>
          </w:p>
        </w:tc>
        <w:tc>
          <w:tcPr>
            <w:tcW w:w="2490" w:type="dxa"/>
          </w:tcPr>
          <w:p w14:paraId="3EB9E78C"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7CF4CC0F" w14:textId="77777777" w:rsidR="003B33FC" w:rsidRDefault="003B33FC" w:rsidP="00704203">
            <w:pPr>
              <w:pStyle w:val="TableParagraph"/>
              <w:ind w:left="792" w:right="761"/>
              <w:rPr>
                <w:sz w:val="24"/>
              </w:rPr>
            </w:pPr>
            <w:r>
              <w:rPr>
                <w:spacing w:val="-4"/>
                <w:sz w:val="24"/>
              </w:rPr>
              <w:t>1.00</w:t>
            </w:r>
          </w:p>
        </w:tc>
        <w:tc>
          <w:tcPr>
            <w:tcW w:w="1575" w:type="dxa"/>
          </w:tcPr>
          <w:p w14:paraId="5645525C" w14:textId="77777777" w:rsidR="003B33FC" w:rsidRDefault="003B33FC" w:rsidP="00704203">
            <w:pPr>
              <w:pStyle w:val="TableParagraph"/>
              <w:ind w:right="710"/>
              <w:jc w:val="right"/>
              <w:rPr>
                <w:sz w:val="24"/>
              </w:rPr>
            </w:pPr>
            <w:r>
              <w:rPr>
                <w:w w:val="99"/>
                <w:sz w:val="24"/>
              </w:rPr>
              <w:t>-</w:t>
            </w:r>
          </w:p>
        </w:tc>
      </w:tr>
      <w:tr w:rsidR="003B33FC" w14:paraId="41B99D78" w14:textId="77777777" w:rsidTr="00704203">
        <w:trPr>
          <w:trHeight w:val="284"/>
        </w:trPr>
        <w:tc>
          <w:tcPr>
            <w:tcW w:w="1514" w:type="dxa"/>
          </w:tcPr>
          <w:p w14:paraId="0174636D" w14:textId="77777777" w:rsidR="003B33FC" w:rsidRDefault="003B33FC" w:rsidP="00704203">
            <w:pPr>
              <w:pStyle w:val="TableParagraph"/>
              <w:ind w:left="90" w:right="54"/>
              <w:rPr>
                <w:sz w:val="24"/>
              </w:rPr>
            </w:pPr>
            <w:r>
              <w:rPr>
                <w:spacing w:val="-5"/>
                <w:sz w:val="24"/>
              </w:rPr>
              <w:t>460</w:t>
            </w:r>
          </w:p>
        </w:tc>
        <w:tc>
          <w:tcPr>
            <w:tcW w:w="1276" w:type="dxa"/>
          </w:tcPr>
          <w:p w14:paraId="69170E9B" w14:textId="77777777" w:rsidR="003B33FC" w:rsidRDefault="003B33FC" w:rsidP="00704203">
            <w:pPr>
              <w:pStyle w:val="TableParagraph"/>
              <w:ind w:left="65"/>
              <w:rPr>
                <w:sz w:val="24"/>
              </w:rPr>
            </w:pPr>
            <w:r>
              <w:rPr>
                <w:spacing w:val="-2"/>
                <w:sz w:val="24"/>
              </w:rPr>
              <w:t>410752.62</w:t>
            </w:r>
          </w:p>
        </w:tc>
        <w:tc>
          <w:tcPr>
            <w:tcW w:w="1276" w:type="dxa"/>
          </w:tcPr>
          <w:p w14:paraId="3498517D" w14:textId="77777777" w:rsidR="003B33FC" w:rsidRDefault="003B33FC" w:rsidP="00704203">
            <w:pPr>
              <w:pStyle w:val="TableParagraph"/>
              <w:ind w:left="66" w:right="27"/>
              <w:rPr>
                <w:sz w:val="24"/>
              </w:rPr>
            </w:pPr>
            <w:r>
              <w:rPr>
                <w:spacing w:val="-2"/>
                <w:sz w:val="24"/>
              </w:rPr>
              <w:t>2160110.14</w:t>
            </w:r>
          </w:p>
        </w:tc>
        <w:tc>
          <w:tcPr>
            <w:tcW w:w="2490" w:type="dxa"/>
          </w:tcPr>
          <w:p w14:paraId="527AED0B"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50E4A785" w14:textId="77777777" w:rsidR="003B33FC" w:rsidRDefault="003B33FC" w:rsidP="00704203">
            <w:pPr>
              <w:pStyle w:val="TableParagraph"/>
              <w:ind w:left="792" w:right="761"/>
              <w:rPr>
                <w:sz w:val="24"/>
              </w:rPr>
            </w:pPr>
            <w:r>
              <w:rPr>
                <w:spacing w:val="-4"/>
                <w:sz w:val="24"/>
              </w:rPr>
              <w:t>1.00</w:t>
            </w:r>
          </w:p>
        </w:tc>
        <w:tc>
          <w:tcPr>
            <w:tcW w:w="1575" w:type="dxa"/>
          </w:tcPr>
          <w:p w14:paraId="6EFB8210" w14:textId="77777777" w:rsidR="003B33FC" w:rsidRDefault="003B33FC" w:rsidP="00704203">
            <w:pPr>
              <w:pStyle w:val="TableParagraph"/>
              <w:ind w:right="710"/>
              <w:jc w:val="right"/>
              <w:rPr>
                <w:sz w:val="24"/>
              </w:rPr>
            </w:pPr>
            <w:r>
              <w:rPr>
                <w:w w:val="99"/>
                <w:sz w:val="24"/>
              </w:rPr>
              <w:t>-</w:t>
            </w:r>
          </w:p>
        </w:tc>
      </w:tr>
      <w:tr w:rsidR="003B33FC" w14:paraId="2F8E3260" w14:textId="77777777" w:rsidTr="00704203">
        <w:trPr>
          <w:trHeight w:val="284"/>
        </w:trPr>
        <w:tc>
          <w:tcPr>
            <w:tcW w:w="1514" w:type="dxa"/>
          </w:tcPr>
          <w:p w14:paraId="08DACF9A" w14:textId="77777777" w:rsidR="003B33FC" w:rsidRDefault="003B33FC" w:rsidP="00704203">
            <w:pPr>
              <w:pStyle w:val="TableParagraph"/>
              <w:ind w:left="90" w:right="54"/>
              <w:rPr>
                <w:sz w:val="24"/>
              </w:rPr>
            </w:pPr>
            <w:r>
              <w:rPr>
                <w:spacing w:val="-5"/>
                <w:sz w:val="24"/>
              </w:rPr>
              <w:t>461</w:t>
            </w:r>
          </w:p>
        </w:tc>
        <w:tc>
          <w:tcPr>
            <w:tcW w:w="1276" w:type="dxa"/>
          </w:tcPr>
          <w:p w14:paraId="4D5AF39A" w14:textId="77777777" w:rsidR="003B33FC" w:rsidRDefault="003B33FC" w:rsidP="00704203">
            <w:pPr>
              <w:pStyle w:val="TableParagraph"/>
              <w:ind w:left="65"/>
              <w:rPr>
                <w:sz w:val="24"/>
              </w:rPr>
            </w:pPr>
            <w:r>
              <w:rPr>
                <w:spacing w:val="-2"/>
                <w:sz w:val="24"/>
              </w:rPr>
              <w:t>410756.87</w:t>
            </w:r>
          </w:p>
        </w:tc>
        <w:tc>
          <w:tcPr>
            <w:tcW w:w="1276" w:type="dxa"/>
          </w:tcPr>
          <w:p w14:paraId="35403EAD" w14:textId="77777777" w:rsidR="003B33FC" w:rsidRDefault="003B33FC" w:rsidP="00704203">
            <w:pPr>
              <w:pStyle w:val="TableParagraph"/>
              <w:ind w:left="66" w:right="27"/>
              <w:rPr>
                <w:sz w:val="24"/>
              </w:rPr>
            </w:pPr>
            <w:r>
              <w:rPr>
                <w:spacing w:val="-2"/>
                <w:sz w:val="24"/>
              </w:rPr>
              <w:t>2160085.29</w:t>
            </w:r>
          </w:p>
        </w:tc>
        <w:tc>
          <w:tcPr>
            <w:tcW w:w="2490" w:type="dxa"/>
          </w:tcPr>
          <w:p w14:paraId="7CB1439E"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377BFD42" w14:textId="77777777" w:rsidR="003B33FC" w:rsidRDefault="003B33FC" w:rsidP="00704203">
            <w:pPr>
              <w:pStyle w:val="TableParagraph"/>
              <w:ind w:left="792" w:right="761"/>
              <w:rPr>
                <w:sz w:val="24"/>
              </w:rPr>
            </w:pPr>
            <w:r>
              <w:rPr>
                <w:spacing w:val="-4"/>
                <w:sz w:val="24"/>
              </w:rPr>
              <w:t>1.00</w:t>
            </w:r>
          </w:p>
        </w:tc>
        <w:tc>
          <w:tcPr>
            <w:tcW w:w="1575" w:type="dxa"/>
          </w:tcPr>
          <w:p w14:paraId="2AAFA65E" w14:textId="77777777" w:rsidR="003B33FC" w:rsidRDefault="003B33FC" w:rsidP="00704203">
            <w:pPr>
              <w:pStyle w:val="TableParagraph"/>
              <w:ind w:right="710"/>
              <w:jc w:val="right"/>
              <w:rPr>
                <w:sz w:val="24"/>
              </w:rPr>
            </w:pPr>
            <w:r>
              <w:rPr>
                <w:w w:val="99"/>
                <w:sz w:val="24"/>
              </w:rPr>
              <w:t>-</w:t>
            </w:r>
          </w:p>
        </w:tc>
      </w:tr>
      <w:tr w:rsidR="003B33FC" w14:paraId="440051D1" w14:textId="77777777" w:rsidTr="00704203">
        <w:trPr>
          <w:trHeight w:val="284"/>
        </w:trPr>
        <w:tc>
          <w:tcPr>
            <w:tcW w:w="1514" w:type="dxa"/>
          </w:tcPr>
          <w:p w14:paraId="7D2F58A0" w14:textId="77777777" w:rsidR="003B33FC" w:rsidRDefault="003B33FC" w:rsidP="00704203">
            <w:pPr>
              <w:pStyle w:val="TableParagraph"/>
              <w:ind w:left="90" w:right="54"/>
              <w:rPr>
                <w:sz w:val="24"/>
              </w:rPr>
            </w:pPr>
            <w:r>
              <w:rPr>
                <w:spacing w:val="-5"/>
                <w:sz w:val="24"/>
              </w:rPr>
              <w:t>462</w:t>
            </w:r>
          </w:p>
        </w:tc>
        <w:tc>
          <w:tcPr>
            <w:tcW w:w="1276" w:type="dxa"/>
          </w:tcPr>
          <w:p w14:paraId="1C67E478" w14:textId="77777777" w:rsidR="003B33FC" w:rsidRDefault="003B33FC" w:rsidP="00704203">
            <w:pPr>
              <w:pStyle w:val="TableParagraph"/>
              <w:ind w:left="65"/>
              <w:rPr>
                <w:sz w:val="24"/>
              </w:rPr>
            </w:pPr>
            <w:r>
              <w:rPr>
                <w:spacing w:val="-2"/>
                <w:sz w:val="24"/>
              </w:rPr>
              <w:t>410795.80</w:t>
            </w:r>
          </w:p>
        </w:tc>
        <w:tc>
          <w:tcPr>
            <w:tcW w:w="1276" w:type="dxa"/>
          </w:tcPr>
          <w:p w14:paraId="58B48A43" w14:textId="77777777" w:rsidR="003B33FC" w:rsidRDefault="003B33FC" w:rsidP="00704203">
            <w:pPr>
              <w:pStyle w:val="TableParagraph"/>
              <w:ind w:left="66" w:right="27"/>
              <w:rPr>
                <w:sz w:val="24"/>
              </w:rPr>
            </w:pPr>
            <w:r>
              <w:rPr>
                <w:spacing w:val="-2"/>
                <w:sz w:val="24"/>
              </w:rPr>
              <w:t>2160037.09</w:t>
            </w:r>
          </w:p>
        </w:tc>
        <w:tc>
          <w:tcPr>
            <w:tcW w:w="2490" w:type="dxa"/>
          </w:tcPr>
          <w:p w14:paraId="21290ECC"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3F297583" w14:textId="77777777" w:rsidR="003B33FC" w:rsidRDefault="003B33FC" w:rsidP="00704203">
            <w:pPr>
              <w:pStyle w:val="TableParagraph"/>
              <w:ind w:left="792" w:right="761"/>
              <w:rPr>
                <w:sz w:val="24"/>
              </w:rPr>
            </w:pPr>
            <w:r>
              <w:rPr>
                <w:spacing w:val="-4"/>
                <w:sz w:val="24"/>
              </w:rPr>
              <w:t>0.30</w:t>
            </w:r>
          </w:p>
        </w:tc>
        <w:tc>
          <w:tcPr>
            <w:tcW w:w="1575" w:type="dxa"/>
          </w:tcPr>
          <w:p w14:paraId="348DEE6B" w14:textId="77777777" w:rsidR="003B33FC" w:rsidRDefault="003B33FC" w:rsidP="00704203">
            <w:pPr>
              <w:pStyle w:val="TableParagraph"/>
              <w:ind w:right="710"/>
              <w:jc w:val="right"/>
              <w:rPr>
                <w:sz w:val="24"/>
              </w:rPr>
            </w:pPr>
            <w:r>
              <w:rPr>
                <w:w w:val="99"/>
                <w:sz w:val="24"/>
              </w:rPr>
              <w:t>-</w:t>
            </w:r>
          </w:p>
        </w:tc>
      </w:tr>
      <w:tr w:rsidR="003B33FC" w14:paraId="10B5796A" w14:textId="77777777" w:rsidTr="00704203">
        <w:trPr>
          <w:trHeight w:val="284"/>
        </w:trPr>
        <w:tc>
          <w:tcPr>
            <w:tcW w:w="1514" w:type="dxa"/>
          </w:tcPr>
          <w:p w14:paraId="5B4F9BB0" w14:textId="77777777" w:rsidR="003B33FC" w:rsidRDefault="003B33FC" w:rsidP="00704203">
            <w:pPr>
              <w:pStyle w:val="TableParagraph"/>
              <w:ind w:left="90" w:right="54"/>
              <w:rPr>
                <w:sz w:val="24"/>
              </w:rPr>
            </w:pPr>
            <w:r>
              <w:rPr>
                <w:spacing w:val="-5"/>
                <w:sz w:val="24"/>
              </w:rPr>
              <w:t>463</w:t>
            </w:r>
          </w:p>
        </w:tc>
        <w:tc>
          <w:tcPr>
            <w:tcW w:w="1276" w:type="dxa"/>
          </w:tcPr>
          <w:p w14:paraId="181483D6" w14:textId="77777777" w:rsidR="003B33FC" w:rsidRDefault="003B33FC" w:rsidP="00704203">
            <w:pPr>
              <w:pStyle w:val="TableParagraph"/>
              <w:ind w:left="65"/>
              <w:rPr>
                <w:sz w:val="24"/>
              </w:rPr>
            </w:pPr>
            <w:r>
              <w:rPr>
                <w:spacing w:val="-2"/>
                <w:sz w:val="24"/>
              </w:rPr>
              <w:t>411035.14</w:t>
            </w:r>
          </w:p>
        </w:tc>
        <w:tc>
          <w:tcPr>
            <w:tcW w:w="1276" w:type="dxa"/>
          </w:tcPr>
          <w:p w14:paraId="66125480" w14:textId="77777777" w:rsidR="003B33FC" w:rsidRDefault="003B33FC" w:rsidP="00704203">
            <w:pPr>
              <w:pStyle w:val="TableParagraph"/>
              <w:ind w:left="66" w:right="27"/>
              <w:rPr>
                <w:sz w:val="24"/>
              </w:rPr>
            </w:pPr>
            <w:r>
              <w:rPr>
                <w:spacing w:val="-2"/>
                <w:sz w:val="24"/>
              </w:rPr>
              <w:t>2160022.35</w:t>
            </w:r>
          </w:p>
        </w:tc>
        <w:tc>
          <w:tcPr>
            <w:tcW w:w="2490" w:type="dxa"/>
          </w:tcPr>
          <w:p w14:paraId="68408F56"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0FC7B21C" w14:textId="77777777" w:rsidR="003B33FC" w:rsidRDefault="003B33FC" w:rsidP="00704203">
            <w:pPr>
              <w:pStyle w:val="TableParagraph"/>
              <w:ind w:left="792" w:right="761"/>
              <w:rPr>
                <w:sz w:val="24"/>
              </w:rPr>
            </w:pPr>
            <w:r>
              <w:rPr>
                <w:spacing w:val="-4"/>
                <w:sz w:val="24"/>
              </w:rPr>
              <w:t>0.30</w:t>
            </w:r>
          </w:p>
        </w:tc>
        <w:tc>
          <w:tcPr>
            <w:tcW w:w="1575" w:type="dxa"/>
          </w:tcPr>
          <w:p w14:paraId="7B0883CE" w14:textId="77777777" w:rsidR="003B33FC" w:rsidRDefault="003B33FC" w:rsidP="00704203">
            <w:pPr>
              <w:pStyle w:val="TableParagraph"/>
              <w:ind w:right="710"/>
              <w:jc w:val="right"/>
              <w:rPr>
                <w:sz w:val="24"/>
              </w:rPr>
            </w:pPr>
            <w:r>
              <w:rPr>
                <w:w w:val="99"/>
                <w:sz w:val="24"/>
              </w:rPr>
              <w:t>-</w:t>
            </w:r>
          </w:p>
        </w:tc>
      </w:tr>
      <w:tr w:rsidR="003B33FC" w14:paraId="090157C5" w14:textId="77777777" w:rsidTr="00704203">
        <w:trPr>
          <w:trHeight w:val="284"/>
        </w:trPr>
        <w:tc>
          <w:tcPr>
            <w:tcW w:w="1514" w:type="dxa"/>
          </w:tcPr>
          <w:p w14:paraId="1CFF897D" w14:textId="77777777" w:rsidR="003B33FC" w:rsidRDefault="003B33FC" w:rsidP="00704203">
            <w:pPr>
              <w:pStyle w:val="TableParagraph"/>
              <w:ind w:left="90" w:right="54"/>
              <w:rPr>
                <w:sz w:val="24"/>
              </w:rPr>
            </w:pPr>
            <w:r>
              <w:rPr>
                <w:spacing w:val="-5"/>
                <w:sz w:val="24"/>
              </w:rPr>
              <w:t>464</w:t>
            </w:r>
          </w:p>
        </w:tc>
        <w:tc>
          <w:tcPr>
            <w:tcW w:w="1276" w:type="dxa"/>
          </w:tcPr>
          <w:p w14:paraId="124A39CF" w14:textId="77777777" w:rsidR="003B33FC" w:rsidRDefault="003B33FC" w:rsidP="00704203">
            <w:pPr>
              <w:pStyle w:val="TableParagraph"/>
              <w:ind w:left="65"/>
              <w:rPr>
                <w:sz w:val="24"/>
              </w:rPr>
            </w:pPr>
            <w:r>
              <w:rPr>
                <w:spacing w:val="-2"/>
                <w:sz w:val="24"/>
              </w:rPr>
              <w:t>411068.91</w:t>
            </w:r>
          </w:p>
        </w:tc>
        <w:tc>
          <w:tcPr>
            <w:tcW w:w="1276" w:type="dxa"/>
          </w:tcPr>
          <w:p w14:paraId="449872EC" w14:textId="77777777" w:rsidR="003B33FC" w:rsidRDefault="003B33FC" w:rsidP="00704203">
            <w:pPr>
              <w:pStyle w:val="TableParagraph"/>
              <w:ind w:left="66" w:right="27"/>
              <w:rPr>
                <w:sz w:val="24"/>
              </w:rPr>
            </w:pPr>
            <w:r>
              <w:rPr>
                <w:spacing w:val="-2"/>
                <w:sz w:val="24"/>
              </w:rPr>
              <w:t>2160045.09</w:t>
            </w:r>
          </w:p>
        </w:tc>
        <w:tc>
          <w:tcPr>
            <w:tcW w:w="2490" w:type="dxa"/>
          </w:tcPr>
          <w:p w14:paraId="277D8E78"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16CF570E" w14:textId="77777777" w:rsidR="003B33FC" w:rsidRDefault="003B33FC" w:rsidP="00704203">
            <w:pPr>
              <w:pStyle w:val="TableParagraph"/>
              <w:ind w:left="792" w:right="761"/>
              <w:rPr>
                <w:sz w:val="24"/>
              </w:rPr>
            </w:pPr>
            <w:r>
              <w:rPr>
                <w:spacing w:val="-4"/>
                <w:sz w:val="24"/>
              </w:rPr>
              <w:t>1.00</w:t>
            </w:r>
          </w:p>
        </w:tc>
        <w:tc>
          <w:tcPr>
            <w:tcW w:w="1575" w:type="dxa"/>
          </w:tcPr>
          <w:p w14:paraId="2B4B762D" w14:textId="77777777" w:rsidR="003B33FC" w:rsidRDefault="003B33FC" w:rsidP="00704203">
            <w:pPr>
              <w:pStyle w:val="TableParagraph"/>
              <w:ind w:right="710"/>
              <w:jc w:val="right"/>
              <w:rPr>
                <w:sz w:val="24"/>
              </w:rPr>
            </w:pPr>
            <w:r>
              <w:rPr>
                <w:w w:val="99"/>
                <w:sz w:val="24"/>
              </w:rPr>
              <w:t>-</w:t>
            </w:r>
          </w:p>
        </w:tc>
      </w:tr>
      <w:tr w:rsidR="003B33FC" w14:paraId="47AB70A3" w14:textId="77777777" w:rsidTr="00704203">
        <w:trPr>
          <w:trHeight w:val="284"/>
        </w:trPr>
        <w:tc>
          <w:tcPr>
            <w:tcW w:w="1514" w:type="dxa"/>
          </w:tcPr>
          <w:p w14:paraId="1390D59E" w14:textId="77777777" w:rsidR="003B33FC" w:rsidRDefault="003B33FC" w:rsidP="00704203">
            <w:pPr>
              <w:pStyle w:val="TableParagraph"/>
              <w:ind w:left="90" w:right="54"/>
              <w:rPr>
                <w:sz w:val="24"/>
              </w:rPr>
            </w:pPr>
            <w:r>
              <w:rPr>
                <w:spacing w:val="-5"/>
                <w:sz w:val="24"/>
              </w:rPr>
              <w:t>465</w:t>
            </w:r>
          </w:p>
        </w:tc>
        <w:tc>
          <w:tcPr>
            <w:tcW w:w="1276" w:type="dxa"/>
          </w:tcPr>
          <w:p w14:paraId="365FD8F4" w14:textId="77777777" w:rsidR="003B33FC" w:rsidRDefault="003B33FC" w:rsidP="00704203">
            <w:pPr>
              <w:pStyle w:val="TableParagraph"/>
              <w:ind w:left="65"/>
              <w:rPr>
                <w:sz w:val="24"/>
              </w:rPr>
            </w:pPr>
            <w:r>
              <w:rPr>
                <w:spacing w:val="-2"/>
                <w:sz w:val="24"/>
              </w:rPr>
              <w:t>411173.83</w:t>
            </w:r>
          </w:p>
        </w:tc>
        <w:tc>
          <w:tcPr>
            <w:tcW w:w="1276" w:type="dxa"/>
          </w:tcPr>
          <w:p w14:paraId="1612D838" w14:textId="77777777" w:rsidR="003B33FC" w:rsidRDefault="003B33FC" w:rsidP="00704203">
            <w:pPr>
              <w:pStyle w:val="TableParagraph"/>
              <w:ind w:left="66" w:right="27"/>
              <w:rPr>
                <w:sz w:val="24"/>
              </w:rPr>
            </w:pPr>
            <w:r>
              <w:rPr>
                <w:spacing w:val="-2"/>
                <w:sz w:val="24"/>
              </w:rPr>
              <w:t>2160120.20</w:t>
            </w:r>
          </w:p>
        </w:tc>
        <w:tc>
          <w:tcPr>
            <w:tcW w:w="2490" w:type="dxa"/>
          </w:tcPr>
          <w:p w14:paraId="6BFD8C12"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78F3836D" w14:textId="77777777" w:rsidR="003B33FC" w:rsidRDefault="003B33FC" w:rsidP="00704203">
            <w:pPr>
              <w:pStyle w:val="TableParagraph"/>
              <w:ind w:left="792" w:right="761"/>
              <w:rPr>
                <w:sz w:val="24"/>
              </w:rPr>
            </w:pPr>
            <w:r>
              <w:rPr>
                <w:spacing w:val="-4"/>
                <w:sz w:val="24"/>
              </w:rPr>
              <w:t>1.00</w:t>
            </w:r>
          </w:p>
        </w:tc>
        <w:tc>
          <w:tcPr>
            <w:tcW w:w="1575" w:type="dxa"/>
          </w:tcPr>
          <w:p w14:paraId="3105D43A" w14:textId="77777777" w:rsidR="003B33FC" w:rsidRDefault="003B33FC" w:rsidP="00704203">
            <w:pPr>
              <w:pStyle w:val="TableParagraph"/>
              <w:ind w:right="710"/>
              <w:jc w:val="right"/>
              <w:rPr>
                <w:sz w:val="24"/>
              </w:rPr>
            </w:pPr>
            <w:r>
              <w:rPr>
                <w:w w:val="99"/>
                <w:sz w:val="24"/>
              </w:rPr>
              <w:t>-</w:t>
            </w:r>
          </w:p>
        </w:tc>
      </w:tr>
      <w:tr w:rsidR="003B33FC" w14:paraId="7CDFE895" w14:textId="77777777" w:rsidTr="00704203">
        <w:trPr>
          <w:trHeight w:val="284"/>
        </w:trPr>
        <w:tc>
          <w:tcPr>
            <w:tcW w:w="1514" w:type="dxa"/>
          </w:tcPr>
          <w:p w14:paraId="170D0691" w14:textId="77777777" w:rsidR="003B33FC" w:rsidRDefault="003B33FC" w:rsidP="00704203">
            <w:pPr>
              <w:pStyle w:val="TableParagraph"/>
              <w:ind w:left="90" w:right="54"/>
              <w:rPr>
                <w:sz w:val="24"/>
              </w:rPr>
            </w:pPr>
            <w:r>
              <w:rPr>
                <w:spacing w:val="-5"/>
                <w:sz w:val="24"/>
              </w:rPr>
              <w:t>466</w:t>
            </w:r>
          </w:p>
        </w:tc>
        <w:tc>
          <w:tcPr>
            <w:tcW w:w="1276" w:type="dxa"/>
          </w:tcPr>
          <w:p w14:paraId="69C1AAFC" w14:textId="77777777" w:rsidR="003B33FC" w:rsidRDefault="003B33FC" w:rsidP="00704203">
            <w:pPr>
              <w:pStyle w:val="TableParagraph"/>
              <w:ind w:left="65"/>
              <w:rPr>
                <w:sz w:val="24"/>
              </w:rPr>
            </w:pPr>
            <w:r>
              <w:rPr>
                <w:spacing w:val="-2"/>
                <w:sz w:val="24"/>
              </w:rPr>
              <w:t>411244.74</w:t>
            </w:r>
          </w:p>
        </w:tc>
        <w:tc>
          <w:tcPr>
            <w:tcW w:w="1276" w:type="dxa"/>
          </w:tcPr>
          <w:p w14:paraId="45C97C3C" w14:textId="77777777" w:rsidR="003B33FC" w:rsidRDefault="003B33FC" w:rsidP="00704203">
            <w:pPr>
              <w:pStyle w:val="TableParagraph"/>
              <w:ind w:left="66" w:right="27"/>
              <w:rPr>
                <w:sz w:val="24"/>
              </w:rPr>
            </w:pPr>
            <w:r>
              <w:rPr>
                <w:spacing w:val="-2"/>
                <w:sz w:val="24"/>
              </w:rPr>
              <w:t>2160176.15</w:t>
            </w:r>
          </w:p>
        </w:tc>
        <w:tc>
          <w:tcPr>
            <w:tcW w:w="2490" w:type="dxa"/>
          </w:tcPr>
          <w:p w14:paraId="5DAFD8D8"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3E1EC883" w14:textId="77777777" w:rsidR="003B33FC" w:rsidRDefault="003B33FC" w:rsidP="00704203">
            <w:pPr>
              <w:pStyle w:val="TableParagraph"/>
              <w:ind w:left="792" w:right="761"/>
              <w:rPr>
                <w:sz w:val="24"/>
              </w:rPr>
            </w:pPr>
            <w:r>
              <w:rPr>
                <w:spacing w:val="-4"/>
                <w:sz w:val="24"/>
              </w:rPr>
              <w:t>1.00</w:t>
            </w:r>
          </w:p>
        </w:tc>
        <w:tc>
          <w:tcPr>
            <w:tcW w:w="1575" w:type="dxa"/>
          </w:tcPr>
          <w:p w14:paraId="3DFF0E99" w14:textId="77777777" w:rsidR="003B33FC" w:rsidRDefault="003B33FC" w:rsidP="00704203">
            <w:pPr>
              <w:pStyle w:val="TableParagraph"/>
              <w:ind w:right="710"/>
              <w:jc w:val="right"/>
              <w:rPr>
                <w:sz w:val="24"/>
              </w:rPr>
            </w:pPr>
            <w:r>
              <w:rPr>
                <w:w w:val="99"/>
                <w:sz w:val="24"/>
              </w:rPr>
              <w:t>-</w:t>
            </w:r>
          </w:p>
        </w:tc>
      </w:tr>
      <w:tr w:rsidR="003B33FC" w14:paraId="282793CA" w14:textId="77777777" w:rsidTr="00704203">
        <w:trPr>
          <w:trHeight w:val="284"/>
        </w:trPr>
        <w:tc>
          <w:tcPr>
            <w:tcW w:w="1514" w:type="dxa"/>
          </w:tcPr>
          <w:p w14:paraId="34EA96A3" w14:textId="77777777" w:rsidR="003B33FC" w:rsidRDefault="003B33FC" w:rsidP="00704203">
            <w:pPr>
              <w:pStyle w:val="TableParagraph"/>
              <w:ind w:left="90" w:right="54"/>
              <w:rPr>
                <w:sz w:val="24"/>
              </w:rPr>
            </w:pPr>
            <w:r>
              <w:rPr>
                <w:spacing w:val="-5"/>
                <w:sz w:val="24"/>
              </w:rPr>
              <w:t>467</w:t>
            </w:r>
          </w:p>
        </w:tc>
        <w:tc>
          <w:tcPr>
            <w:tcW w:w="1276" w:type="dxa"/>
          </w:tcPr>
          <w:p w14:paraId="26A1C475" w14:textId="77777777" w:rsidR="003B33FC" w:rsidRDefault="003B33FC" w:rsidP="00704203">
            <w:pPr>
              <w:pStyle w:val="TableParagraph"/>
              <w:ind w:left="65"/>
              <w:rPr>
                <w:sz w:val="24"/>
              </w:rPr>
            </w:pPr>
            <w:r>
              <w:rPr>
                <w:spacing w:val="-2"/>
                <w:sz w:val="24"/>
              </w:rPr>
              <w:t>411274.34</w:t>
            </w:r>
          </w:p>
        </w:tc>
        <w:tc>
          <w:tcPr>
            <w:tcW w:w="1276" w:type="dxa"/>
          </w:tcPr>
          <w:p w14:paraId="26FA7CCB" w14:textId="77777777" w:rsidR="003B33FC" w:rsidRDefault="003B33FC" w:rsidP="00704203">
            <w:pPr>
              <w:pStyle w:val="TableParagraph"/>
              <w:ind w:left="66" w:right="27"/>
              <w:rPr>
                <w:sz w:val="24"/>
              </w:rPr>
            </w:pPr>
            <w:r>
              <w:rPr>
                <w:spacing w:val="-2"/>
                <w:sz w:val="24"/>
              </w:rPr>
              <w:t>2160213.64</w:t>
            </w:r>
          </w:p>
        </w:tc>
        <w:tc>
          <w:tcPr>
            <w:tcW w:w="2490" w:type="dxa"/>
          </w:tcPr>
          <w:p w14:paraId="72924BBD"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71708340" w14:textId="77777777" w:rsidR="003B33FC" w:rsidRDefault="003B33FC" w:rsidP="00704203">
            <w:pPr>
              <w:pStyle w:val="TableParagraph"/>
              <w:ind w:left="792" w:right="761"/>
              <w:rPr>
                <w:sz w:val="24"/>
              </w:rPr>
            </w:pPr>
            <w:r>
              <w:rPr>
                <w:spacing w:val="-4"/>
                <w:sz w:val="24"/>
              </w:rPr>
              <w:t>1.00</w:t>
            </w:r>
          </w:p>
        </w:tc>
        <w:tc>
          <w:tcPr>
            <w:tcW w:w="1575" w:type="dxa"/>
          </w:tcPr>
          <w:p w14:paraId="0468162E" w14:textId="77777777" w:rsidR="003B33FC" w:rsidRDefault="003B33FC" w:rsidP="00704203">
            <w:pPr>
              <w:pStyle w:val="TableParagraph"/>
              <w:ind w:right="710"/>
              <w:jc w:val="right"/>
              <w:rPr>
                <w:sz w:val="24"/>
              </w:rPr>
            </w:pPr>
            <w:r>
              <w:rPr>
                <w:w w:val="99"/>
                <w:sz w:val="24"/>
              </w:rPr>
              <w:t>-</w:t>
            </w:r>
          </w:p>
        </w:tc>
      </w:tr>
      <w:tr w:rsidR="003B33FC" w14:paraId="4292B1CE" w14:textId="77777777" w:rsidTr="00704203">
        <w:trPr>
          <w:trHeight w:val="284"/>
        </w:trPr>
        <w:tc>
          <w:tcPr>
            <w:tcW w:w="1514" w:type="dxa"/>
          </w:tcPr>
          <w:p w14:paraId="115D8540" w14:textId="77777777" w:rsidR="003B33FC" w:rsidRDefault="003B33FC" w:rsidP="00704203">
            <w:pPr>
              <w:pStyle w:val="TableParagraph"/>
              <w:ind w:left="90" w:right="54"/>
              <w:rPr>
                <w:sz w:val="24"/>
              </w:rPr>
            </w:pPr>
            <w:r>
              <w:rPr>
                <w:spacing w:val="-5"/>
                <w:sz w:val="24"/>
              </w:rPr>
              <w:t>468</w:t>
            </w:r>
          </w:p>
        </w:tc>
        <w:tc>
          <w:tcPr>
            <w:tcW w:w="1276" w:type="dxa"/>
          </w:tcPr>
          <w:p w14:paraId="4BCDAC0F" w14:textId="77777777" w:rsidR="003B33FC" w:rsidRDefault="003B33FC" w:rsidP="00704203">
            <w:pPr>
              <w:pStyle w:val="TableParagraph"/>
              <w:ind w:left="65"/>
              <w:rPr>
                <w:sz w:val="24"/>
              </w:rPr>
            </w:pPr>
            <w:r>
              <w:rPr>
                <w:spacing w:val="-2"/>
                <w:sz w:val="24"/>
              </w:rPr>
              <w:t>411294.09</w:t>
            </w:r>
          </w:p>
        </w:tc>
        <w:tc>
          <w:tcPr>
            <w:tcW w:w="1276" w:type="dxa"/>
          </w:tcPr>
          <w:p w14:paraId="2C4EA40D" w14:textId="77777777" w:rsidR="003B33FC" w:rsidRDefault="003B33FC" w:rsidP="00704203">
            <w:pPr>
              <w:pStyle w:val="TableParagraph"/>
              <w:ind w:left="66" w:right="27"/>
              <w:rPr>
                <w:sz w:val="24"/>
              </w:rPr>
            </w:pPr>
            <w:r>
              <w:rPr>
                <w:spacing w:val="-2"/>
                <w:sz w:val="24"/>
              </w:rPr>
              <w:t>2160254.18</w:t>
            </w:r>
          </w:p>
        </w:tc>
        <w:tc>
          <w:tcPr>
            <w:tcW w:w="2490" w:type="dxa"/>
          </w:tcPr>
          <w:p w14:paraId="5FF85013"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5424E26F" w14:textId="77777777" w:rsidR="003B33FC" w:rsidRDefault="003B33FC" w:rsidP="00704203">
            <w:pPr>
              <w:pStyle w:val="TableParagraph"/>
              <w:ind w:left="792" w:right="761"/>
              <w:rPr>
                <w:sz w:val="24"/>
              </w:rPr>
            </w:pPr>
            <w:r>
              <w:rPr>
                <w:spacing w:val="-4"/>
                <w:sz w:val="24"/>
              </w:rPr>
              <w:t>1.00</w:t>
            </w:r>
          </w:p>
        </w:tc>
        <w:tc>
          <w:tcPr>
            <w:tcW w:w="1575" w:type="dxa"/>
          </w:tcPr>
          <w:p w14:paraId="260FADFE" w14:textId="77777777" w:rsidR="003B33FC" w:rsidRDefault="003B33FC" w:rsidP="00704203">
            <w:pPr>
              <w:pStyle w:val="TableParagraph"/>
              <w:ind w:right="710"/>
              <w:jc w:val="right"/>
              <w:rPr>
                <w:sz w:val="24"/>
              </w:rPr>
            </w:pPr>
            <w:r>
              <w:rPr>
                <w:w w:val="99"/>
                <w:sz w:val="24"/>
              </w:rPr>
              <w:t>-</w:t>
            </w:r>
          </w:p>
        </w:tc>
      </w:tr>
      <w:tr w:rsidR="003B33FC" w14:paraId="128B18B3" w14:textId="77777777" w:rsidTr="00704203">
        <w:trPr>
          <w:trHeight w:val="284"/>
        </w:trPr>
        <w:tc>
          <w:tcPr>
            <w:tcW w:w="1514" w:type="dxa"/>
          </w:tcPr>
          <w:p w14:paraId="10BBFF16" w14:textId="77777777" w:rsidR="003B33FC" w:rsidRDefault="003B33FC" w:rsidP="00704203">
            <w:pPr>
              <w:pStyle w:val="TableParagraph"/>
              <w:ind w:left="90" w:right="54"/>
              <w:rPr>
                <w:sz w:val="24"/>
              </w:rPr>
            </w:pPr>
            <w:r>
              <w:rPr>
                <w:spacing w:val="-5"/>
                <w:sz w:val="24"/>
              </w:rPr>
              <w:t>469</w:t>
            </w:r>
          </w:p>
        </w:tc>
        <w:tc>
          <w:tcPr>
            <w:tcW w:w="1276" w:type="dxa"/>
          </w:tcPr>
          <w:p w14:paraId="17359AE7" w14:textId="77777777" w:rsidR="003B33FC" w:rsidRDefault="003B33FC" w:rsidP="00704203">
            <w:pPr>
              <w:pStyle w:val="TableParagraph"/>
              <w:ind w:left="65"/>
              <w:rPr>
                <w:sz w:val="24"/>
              </w:rPr>
            </w:pPr>
            <w:r>
              <w:rPr>
                <w:spacing w:val="-2"/>
                <w:sz w:val="24"/>
              </w:rPr>
              <w:t>411302.10</w:t>
            </w:r>
          </w:p>
        </w:tc>
        <w:tc>
          <w:tcPr>
            <w:tcW w:w="1276" w:type="dxa"/>
          </w:tcPr>
          <w:p w14:paraId="7E845453" w14:textId="77777777" w:rsidR="003B33FC" w:rsidRDefault="003B33FC" w:rsidP="00704203">
            <w:pPr>
              <w:pStyle w:val="TableParagraph"/>
              <w:ind w:left="66" w:right="27"/>
              <w:rPr>
                <w:sz w:val="24"/>
              </w:rPr>
            </w:pPr>
            <w:r>
              <w:rPr>
                <w:spacing w:val="-2"/>
                <w:sz w:val="24"/>
              </w:rPr>
              <w:t>2160302.64</w:t>
            </w:r>
          </w:p>
        </w:tc>
        <w:tc>
          <w:tcPr>
            <w:tcW w:w="2490" w:type="dxa"/>
          </w:tcPr>
          <w:p w14:paraId="35A3EE23"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CF38376" w14:textId="77777777" w:rsidR="003B33FC" w:rsidRDefault="003B33FC" w:rsidP="00704203">
            <w:pPr>
              <w:pStyle w:val="TableParagraph"/>
              <w:ind w:left="792" w:right="761"/>
              <w:rPr>
                <w:sz w:val="24"/>
              </w:rPr>
            </w:pPr>
            <w:r>
              <w:rPr>
                <w:spacing w:val="-4"/>
                <w:sz w:val="24"/>
              </w:rPr>
              <w:t>1.00</w:t>
            </w:r>
          </w:p>
        </w:tc>
        <w:tc>
          <w:tcPr>
            <w:tcW w:w="1575" w:type="dxa"/>
          </w:tcPr>
          <w:p w14:paraId="55074266" w14:textId="77777777" w:rsidR="003B33FC" w:rsidRDefault="003B33FC" w:rsidP="00704203">
            <w:pPr>
              <w:pStyle w:val="TableParagraph"/>
              <w:ind w:right="710"/>
              <w:jc w:val="right"/>
              <w:rPr>
                <w:sz w:val="24"/>
              </w:rPr>
            </w:pPr>
            <w:r>
              <w:rPr>
                <w:w w:val="99"/>
                <w:sz w:val="24"/>
              </w:rPr>
              <w:t>-</w:t>
            </w:r>
          </w:p>
        </w:tc>
      </w:tr>
    </w:tbl>
    <w:p w14:paraId="7D3F561A" w14:textId="77777777" w:rsidR="003B33FC" w:rsidRDefault="003B33FC" w:rsidP="003B33FC">
      <w:pPr>
        <w:jc w:val="right"/>
        <w:rPr>
          <w:sz w:val="24"/>
        </w:rPr>
        <w:sectPr w:rsidR="003B33FC">
          <w:pgSz w:w="11900" w:h="16840"/>
          <w:pgMar w:top="820" w:right="460" w:bottom="280" w:left="1020" w:header="720" w:footer="720" w:gutter="0"/>
          <w:cols w:space="720"/>
        </w:sectPr>
      </w:pPr>
    </w:p>
    <w:p w14:paraId="01D723CD" w14:textId="77777777" w:rsidR="003B33FC" w:rsidRDefault="003B33FC" w:rsidP="003B33FC">
      <w:pPr>
        <w:pStyle w:val="a0"/>
        <w:spacing w:before="6"/>
        <w:rPr>
          <w:sz w:val="2"/>
        </w:rPr>
      </w:pP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14"/>
        <w:gridCol w:w="1276"/>
        <w:gridCol w:w="1276"/>
        <w:gridCol w:w="2490"/>
        <w:gridCol w:w="2017"/>
        <w:gridCol w:w="1575"/>
      </w:tblGrid>
      <w:tr w:rsidR="003B33FC" w14:paraId="51ACB44E" w14:textId="77777777" w:rsidTr="00704203">
        <w:trPr>
          <w:trHeight w:val="284"/>
        </w:trPr>
        <w:tc>
          <w:tcPr>
            <w:tcW w:w="1514" w:type="dxa"/>
          </w:tcPr>
          <w:p w14:paraId="358528CB" w14:textId="77777777" w:rsidR="003B33FC" w:rsidRDefault="003B33FC" w:rsidP="00704203">
            <w:pPr>
              <w:pStyle w:val="TableParagraph"/>
              <w:spacing w:before="0" w:line="265" w:lineRule="exact"/>
              <w:ind w:left="36" w:right="0"/>
              <w:rPr>
                <w:sz w:val="24"/>
              </w:rPr>
            </w:pPr>
            <w:r>
              <w:rPr>
                <w:w w:val="99"/>
                <w:sz w:val="24"/>
              </w:rPr>
              <w:t>1</w:t>
            </w:r>
          </w:p>
        </w:tc>
        <w:tc>
          <w:tcPr>
            <w:tcW w:w="1276" w:type="dxa"/>
          </w:tcPr>
          <w:p w14:paraId="507ACBDD" w14:textId="77777777" w:rsidR="003B33FC" w:rsidRDefault="003B33FC" w:rsidP="00704203">
            <w:pPr>
              <w:pStyle w:val="TableParagraph"/>
              <w:spacing w:before="0" w:line="265" w:lineRule="exact"/>
              <w:ind w:left="39" w:right="0"/>
              <w:rPr>
                <w:sz w:val="24"/>
              </w:rPr>
            </w:pPr>
            <w:r>
              <w:rPr>
                <w:w w:val="99"/>
                <w:sz w:val="24"/>
              </w:rPr>
              <w:t>2</w:t>
            </w:r>
          </w:p>
        </w:tc>
        <w:tc>
          <w:tcPr>
            <w:tcW w:w="1276" w:type="dxa"/>
          </w:tcPr>
          <w:p w14:paraId="11EBBF25" w14:textId="77777777" w:rsidR="003B33FC" w:rsidRDefault="003B33FC" w:rsidP="00704203">
            <w:pPr>
              <w:pStyle w:val="TableParagraph"/>
              <w:spacing w:before="0" w:line="265" w:lineRule="exact"/>
              <w:ind w:left="41" w:right="0"/>
              <w:rPr>
                <w:sz w:val="24"/>
              </w:rPr>
            </w:pPr>
            <w:r>
              <w:rPr>
                <w:w w:val="99"/>
                <w:sz w:val="24"/>
              </w:rPr>
              <w:t>3</w:t>
            </w:r>
          </w:p>
        </w:tc>
        <w:tc>
          <w:tcPr>
            <w:tcW w:w="2490" w:type="dxa"/>
          </w:tcPr>
          <w:p w14:paraId="1C10AA76" w14:textId="77777777" w:rsidR="003B33FC" w:rsidRDefault="003B33FC" w:rsidP="00704203">
            <w:pPr>
              <w:pStyle w:val="TableParagraph"/>
              <w:spacing w:before="0" w:line="265" w:lineRule="exact"/>
              <w:ind w:left="43" w:right="0"/>
              <w:rPr>
                <w:sz w:val="24"/>
              </w:rPr>
            </w:pPr>
            <w:r>
              <w:rPr>
                <w:w w:val="99"/>
                <w:sz w:val="24"/>
              </w:rPr>
              <w:t>4</w:t>
            </w:r>
          </w:p>
        </w:tc>
        <w:tc>
          <w:tcPr>
            <w:tcW w:w="2017" w:type="dxa"/>
          </w:tcPr>
          <w:p w14:paraId="4668374D" w14:textId="77777777" w:rsidR="003B33FC" w:rsidRDefault="003B33FC" w:rsidP="00704203">
            <w:pPr>
              <w:pStyle w:val="TableParagraph"/>
              <w:ind w:left="43" w:right="0"/>
              <w:rPr>
                <w:sz w:val="24"/>
              </w:rPr>
            </w:pPr>
            <w:r>
              <w:rPr>
                <w:w w:val="99"/>
                <w:sz w:val="24"/>
              </w:rPr>
              <w:t>5</w:t>
            </w:r>
          </w:p>
        </w:tc>
        <w:tc>
          <w:tcPr>
            <w:tcW w:w="1575" w:type="dxa"/>
          </w:tcPr>
          <w:p w14:paraId="271E54EC" w14:textId="77777777" w:rsidR="003B33FC" w:rsidRDefault="003B33FC" w:rsidP="00704203">
            <w:pPr>
              <w:pStyle w:val="TableParagraph"/>
              <w:ind w:right="692"/>
              <w:jc w:val="right"/>
              <w:rPr>
                <w:sz w:val="24"/>
              </w:rPr>
            </w:pPr>
            <w:r>
              <w:rPr>
                <w:w w:val="99"/>
                <w:sz w:val="24"/>
              </w:rPr>
              <w:t>6</w:t>
            </w:r>
          </w:p>
        </w:tc>
      </w:tr>
      <w:tr w:rsidR="003B33FC" w14:paraId="3E8D67EC" w14:textId="77777777" w:rsidTr="00704203">
        <w:trPr>
          <w:trHeight w:val="284"/>
        </w:trPr>
        <w:tc>
          <w:tcPr>
            <w:tcW w:w="1514" w:type="dxa"/>
          </w:tcPr>
          <w:p w14:paraId="698DF49E" w14:textId="77777777" w:rsidR="003B33FC" w:rsidRDefault="003B33FC" w:rsidP="00704203">
            <w:pPr>
              <w:pStyle w:val="TableParagraph"/>
              <w:ind w:left="90" w:right="54"/>
              <w:rPr>
                <w:sz w:val="24"/>
              </w:rPr>
            </w:pPr>
            <w:r>
              <w:rPr>
                <w:spacing w:val="-5"/>
                <w:sz w:val="24"/>
              </w:rPr>
              <w:t>470</w:t>
            </w:r>
          </w:p>
        </w:tc>
        <w:tc>
          <w:tcPr>
            <w:tcW w:w="1276" w:type="dxa"/>
          </w:tcPr>
          <w:p w14:paraId="05EE3AE7" w14:textId="77777777" w:rsidR="003B33FC" w:rsidRDefault="003B33FC" w:rsidP="00704203">
            <w:pPr>
              <w:pStyle w:val="TableParagraph"/>
              <w:ind w:left="65"/>
              <w:rPr>
                <w:sz w:val="24"/>
              </w:rPr>
            </w:pPr>
            <w:r>
              <w:rPr>
                <w:spacing w:val="-2"/>
                <w:sz w:val="24"/>
              </w:rPr>
              <w:t>411288.51</w:t>
            </w:r>
          </w:p>
        </w:tc>
        <w:tc>
          <w:tcPr>
            <w:tcW w:w="1276" w:type="dxa"/>
          </w:tcPr>
          <w:p w14:paraId="1F5659CE" w14:textId="77777777" w:rsidR="003B33FC" w:rsidRDefault="003B33FC" w:rsidP="00704203">
            <w:pPr>
              <w:pStyle w:val="TableParagraph"/>
              <w:ind w:left="66" w:right="27"/>
              <w:rPr>
                <w:sz w:val="24"/>
              </w:rPr>
            </w:pPr>
            <w:r>
              <w:rPr>
                <w:spacing w:val="-2"/>
                <w:sz w:val="24"/>
              </w:rPr>
              <w:t>2160351.57</w:t>
            </w:r>
          </w:p>
        </w:tc>
        <w:tc>
          <w:tcPr>
            <w:tcW w:w="2490" w:type="dxa"/>
          </w:tcPr>
          <w:p w14:paraId="4EBFFBEB"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3630362C" w14:textId="77777777" w:rsidR="003B33FC" w:rsidRDefault="003B33FC" w:rsidP="00704203">
            <w:pPr>
              <w:pStyle w:val="TableParagraph"/>
              <w:ind w:left="792" w:right="761"/>
              <w:rPr>
                <w:sz w:val="24"/>
              </w:rPr>
            </w:pPr>
            <w:r>
              <w:rPr>
                <w:spacing w:val="-4"/>
                <w:sz w:val="24"/>
              </w:rPr>
              <w:t>1.00</w:t>
            </w:r>
          </w:p>
        </w:tc>
        <w:tc>
          <w:tcPr>
            <w:tcW w:w="1575" w:type="dxa"/>
          </w:tcPr>
          <w:p w14:paraId="729AFA9E" w14:textId="77777777" w:rsidR="003B33FC" w:rsidRDefault="003B33FC" w:rsidP="00704203">
            <w:pPr>
              <w:pStyle w:val="TableParagraph"/>
              <w:ind w:right="710"/>
              <w:jc w:val="right"/>
              <w:rPr>
                <w:sz w:val="24"/>
              </w:rPr>
            </w:pPr>
            <w:r>
              <w:rPr>
                <w:w w:val="99"/>
                <w:sz w:val="24"/>
              </w:rPr>
              <w:t>-</w:t>
            </w:r>
          </w:p>
        </w:tc>
      </w:tr>
      <w:tr w:rsidR="003B33FC" w14:paraId="58BCC0C3" w14:textId="77777777" w:rsidTr="00704203">
        <w:trPr>
          <w:trHeight w:val="284"/>
        </w:trPr>
        <w:tc>
          <w:tcPr>
            <w:tcW w:w="1514" w:type="dxa"/>
          </w:tcPr>
          <w:p w14:paraId="51D8B18F" w14:textId="77777777" w:rsidR="003B33FC" w:rsidRDefault="003B33FC" w:rsidP="00704203">
            <w:pPr>
              <w:pStyle w:val="TableParagraph"/>
              <w:ind w:left="90" w:right="54"/>
              <w:rPr>
                <w:sz w:val="24"/>
              </w:rPr>
            </w:pPr>
            <w:r>
              <w:rPr>
                <w:spacing w:val="-5"/>
                <w:sz w:val="24"/>
              </w:rPr>
              <w:t>471</w:t>
            </w:r>
          </w:p>
        </w:tc>
        <w:tc>
          <w:tcPr>
            <w:tcW w:w="1276" w:type="dxa"/>
          </w:tcPr>
          <w:p w14:paraId="01209937" w14:textId="77777777" w:rsidR="003B33FC" w:rsidRDefault="003B33FC" w:rsidP="00704203">
            <w:pPr>
              <w:pStyle w:val="TableParagraph"/>
              <w:ind w:left="65"/>
              <w:rPr>
                <w:sz w:val="24"/>
              </w:rPr>
            </w:pPr>
            <w:r>
              <w:rPr>
                <w:spacing w:val="-2"/>
                <w:sz w:val="24"/>
              </w:rPr>
              <w:t>411263.81</w:t>
            </w:r>
          </w:p>
        </w:tc>
        <w:tc>
          <w:tcPr>
            <w:tcW w:w="1276" w:type="dxa"/>
          </w:tcPr>
          <w:p w14:paraId="5AA2736C" w14:textId="77777777" w:rsidR="003B33FC" w:rsidRDefault="003B33FC" w:rsidP="00704203">
            <w:pPr>
              <w:pStyle w:val="TableParagraph"/>
              <w:ind w:left="66" w:right="27"/>
              <w:rPr>
                <w:sz w:val="24"/>
              </w:rPr>
            </w:pPr>
            <w:r>
              <w:rPr>
                <w:spacing w:val="-2"/>
                <w:sz w:val="24"/>
              </w:rPr>
              <w:t>2160387.75</w:t>
            </w:r>
          </w:p>
        </w:tc>
        <w:tc>
          <w:tcPr>
            <w:tcW w:w="2490" w:type="dxa"/>
          </w:tcPr>
          <w:p w14:paraId="2532E907"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2D227AF9" w14:textId="77777777" w:rsidR="003B33FC" w:rsidRDefault="003B33FC" w:rsidP="00704203">
            <w:pPr>
              <w:pStyle w:val="TableParagraph"/>
              <w:ind w:left="792" w:right="761"/>
              <w:rPr>
                <w:sz w:val="24"/>
              </w:rPr>
            </w:pPr>
            <w:r>
              <w:rPr>
                <w:spacing w:val="-4"/>
                <w:sz w:val="24"/>
              </w:rPr>
              <w:t>1.00</w:t>
            </w:r>
          </w:p>
        </w:tc>
        <w:tc>
          <w:tcPr>
            <w:tcW w:w="1575" w:type="dxa"/>
          </w:tcPr>
          <w:p w14:paraId="1ED47C99" w14:textId="77777777" w:rsidR="003B33FC" w:rsidRDefault="003B33FC" w:rsidP="00704203">
            <w:pPr>
              <w:pStyle w:val="TableParagraph"/>
              <w:ind w:right="710"/>
              <w:jc w:val="right"/>
              <w:rPr>
                <w:sz w:val="24"/>
              </w:rPr>
            </w:pPr>
            <w:r>
              <w:rPr>
                <w:w w:val="99"/>
                <w:sz w:val="24"/>
              </w:rPr>
              <w:t>-</w:t>
            </w:r>
          </w:p>
        </w:tc>
      </w:tr>
      <w:tr w:rsidR="003B33FC" w14:paraId="05A69592" w14:textId="77777777" w:rsidTr="00704203">
        <w:trPr>
          <w:trHeight w:val="284"/>
        </w:trPr>
        <w:tc>
          <w:tcPr>
            <w:tcW w:w="1514" w:type="dxa"/>
          </w:tcPr>
          <w:p w14:paraId="5C3BE81B" w14:textId="77777777" w:rsidR="003B33FC" w:rsidRDefault="003B33FC" w:rsidP="00704203">
            <w:pPr>
              <w:pStyle w:val="TableParagraph"/>
              <w:ind w:left="90" w:right="54"/>
              <w:rPr>
                <w:sz w:val="24"/>
              </w:rPr>
            </w:pPr>
            <w:r>
              <w:rPr>
                <w:spacing w:val="-5"/>
                <w:sz w:val="24"/>
              </w:rPr>
              <w:t>472</w:t>
            </w:r>
          </w:p>
        </w:tc>
        <w:tc>
          <w:tcPr>
            <w:tcW w:w="1276" w:type="dxa"/>
          </w:tcPr>
          <w:p w14:paraId="014449E6" w14:textId="77777777" w:rsidR="003B33FC" w:rsidRDefault="003B33FC" w:rsidP="00704203">
            <w:pPr>
              <w:pStyle w:val="TableParagraph"/>
              <w:ind w:left="65"/>
              <w:rPr>
                <w:sz w:val="24"/>
              </w:rPr>
            </w:pPr>
            <w:r>
              <w:rPr>
                <w:spacing w:val="-2"/>
                <w:sz w:val="24"/>
              </w:rPr>
              <w:t>411211.86</w:t>
            </w:r>
          </w:p>
        </w:tc>
        <w:tc>
          <w:tcPr>
            <w:tcW w:w="1276" w:type="dxa"/>
          </w:tcPr>
          <w:p w14:paraId="33D3BA39" w14:textId="77777777" w:rsidR="003B33FC" w:rsidRDefault="003B33FC" w:rsidP="00704203">
            <w:pPr>
              <w:pStyle w:val="TableParagraph"/>
              <w:ind w:left="66" w:right="27"/>
              <w:rPr>
                <w:sz w:val="24"/>
              </w:rPr>
            </w:pPr>
            <w:r>
              <w:rPr>
                <w:spacing w:val="-2"/>
                <w:sz w:val="24"/>
              </w:rPr>
              <w:t>2160445.35</w:t>
            </w:r>
          </w:p>
        </w:tc>
        <w:tc>
          <w:tcPr>
            <w:tcW w:w="2490" w:type="dxa"/>
          </w:tcPr>
          <w:p w14:paraId="5C9BE2FD"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35FF7C9" w14:textId="77777777" w:rsidR="003B33FC" w:rsidRDefault="003B33FC" w:rsidP="00704203">
            <w:pPr>
              <w:pStyle w:val="TableParagraph"/>
              <w:ind w:left="792" w:right="761"/>
              <w:rPr>
                <w:sz w:val="24"/>
              </w:rPr>
            </w:pPr>
            <w:r>
              <w:rPr>
                <w:spacing w:val="-4"/>
                <w:sz w:val="24"/>
              </w:rPr>
              <w:t>1.00</w:t>
            </w:r>
          </w:p>
        </w:tc>
        <w:tc>
          <w:tcPr>
            <w:tcW w:w="1575" w:type="dxa"/>
          </w:tcPr>
          <w:p w14:paraId="73B1C384" w14:textId="77777777" w:rsidR="003B33FC" w:rsidRDefault="003B33FC" w:rsidP="00704203">
            <w:pPr>
              <w:pStyle w:val="TableParagraph"/>
              <w:ind w:right="710"/>
              <w:jc w:val="right"/>
              <w:rPr>
                <w:sz w:val="24"/>
              </w:rPr>
            </w:pPr>
            <w:r>
              <w:rPr>
                <w:w w:val="99"/>
                <w:sz w:val="24"/>
              </w:rPr>
              <w:t>-</w:t>
            </w:r>
          </w:p>
        </w:tc>
      </w:tr>
      <w:tr w:rsidR="003B33FC" w14:paraId="2AF6DDB0" w14:textId="77777777" w:rsidTr="00704203">
        <w:trPr>
          <w:trHeight w:val="284"/>
        </w:trPr>
        <w:tc>
          <w:tcPr>
            <w:tcW w:w="1514" w:type="dxa"/>
          </w:tcPr>
          <w:p w14:paraId="62C4A3D4" w14:textId="77777777" w:rsidR="003B33FC" w:rsidRDefault="003B33FC" w:rsidP="00704203">
            <w:pPr>
              <w:pStyle w:val="TableParagraph"/>
              <w:ind w:left="90" w:right="54"/>
              <w:rPr>
                <w:sz w:val="24"/>
              </w:rPr>
            </w:pPr>
            <w:r>
              <w:rPr>
                <w:spacing w:val="-5"/>
                <w:sz w:val="24"/>
              </w:rPr>
              <w:t>473</w:t>
            </w:r>
          </w:p>
        </w:tc>
        <w:tc>
          <w:tcPr>
            <w:tcW w:w="1276" w:type="dxa"/>
          </w:tcPr>
          <w:p w14:paraId="2CCDF926" w14:textId="77777777" w:rsidR="003B33FC" w:rsidRDefault="003B33FC" w:rsidP="00704203">
            <w:pPr>
              <w:pStyle w:val="TableParagraph"/>
              <w:ind w:left="65"/>
              <w:rPr>
                <w:sz w:val="24"/>
              </w:rPr>
            </w:pPr>
            <w:r>
              <w:rPr>
                <w:spacing w:val="-2"/>
                <w:sz w:val="24"/>
              </w:rPr>
              <w:t>411193.62</w:t>
            </w:r>
          </w:p>
        </w:tc>
        <w:tc>
          <w:tcPr>
            <w:tcW w:w="1276" w:type="dxa"/>
          </w:tcPr>
          <w:p w14:paraId="74DBE751" w14:textId="77777777" w:rsidR="003B33FC" w:rsidRDefault="003B33FC" w:rsidP="00704203">
            <w:pPr>
              <w:pStyle w:val="TableParagraph"/>
              <w:ind w:left="66" w:right="27"/>
              <w:rPr>
                <w:sz w:val="24"/>
              </w:rPr>
            </w:pPr>
            <w:r>
              <w:rPr>
                <w:spacing w:val="-2"/>
                <w:sz w:val="24"/>
              </w:rPr>
              <w:t>2160470.25</w:t>
            </w:r>
          </w:p>
        </w:tc>
        <w:tc>
          <w:tcPr>
            <w:tcW w:w="2490" w:type="dxa"/>
          </w:tcPr>
          <w:p w14:paraId="3345F754"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1E2E1062" w14:textId="77777777" w:rsidR="003B33FC" w:rsidRDefault="003B33FC" w:rsidP="00704203">
            <w:pPr>
              <w:pStyle w:val="TableParagraph"/>
              <w:ind w:left="792" w:right="761"/>
              <w:rPr>
                <w:sz w:val="24"/>
              </w:rPr>
            </w:pPr>
            <w:r>
              <w:rPr>
                <w:spacing w:val="-4"/>
                <w:sz w:val="24"/>
              </w:rPr>
              <w:t>1.00</w:t>
            </w:r>
          </w:p>
        </w:tc>
        <w:tc>
          <w:tcPr>
            <w:tcW w:w="1575" w:type="dxa"/>
          </w:tcPr>
          <w:p w14:paraId="68374249" w14:textId="77777777" w:rsidR="003B33FC" w:rsidRDefault="003B33FC" w:rsidP="00704203">
            <w:pPr>
              <w:pStyle w:val="TableParagraph"/>
              <w:ind w:right="710"/>
              <w:jc w:val="right"/>
              <w:rPr>
                <w:sz w:val="24"/>
              </w:rPr>
            </w:pPr>
            <w:r>
              <w:rPr>
                <w:w w:val="99"/>
                <w:sz w:val="24"/>
              </w:rPr>
              <w:t>-</w:t>
            </w:r>
          </w:p>
        </w:tc>
      </w:tr>
      <w:tr w:rsidR="003B33FC" w14:paraId="79BF66D9" w14:textId="77777777" w:rsidTr="00704203">
        <w:trPr>
          <w:trHeight w:val="284"/>
        </w:trPr>
        <w:tc>
          <w:tcPr>
            <w:tcW w:w="1514" w:type="dxa"/>
          </w:tcPr>
          <w:p w14:paraId="5BA36361" w14:textId="77777777" w:rsidR="003B33FC" w:rsidRDefault="003B33FC" w:rsidP="00704203">
            <w:pPr>
              <w:pStyle w:val="TableParagraph"/>
              <w:ind w:left="90" w:right="54"/>
              <w:rPr>
                <w:sz w:val="24"/>
              </w:rPr>
            </w:pPr>
            <w:r>
              <w:rPr>
                <w:spacing w:val="-5"/>
                <w:sz w:val="24"/>
              </w:rPr>
              <w:t>474</w:t>
            </w:r>
          </w:p>
        </w:tc>
        <w:tc>
          <w:tcPr>
            <w:tcW w:w="1276" w:type="dxa"/>
          </w:tcPr>
          <w:p w14:paraId="26287427" w14:textId="77777777" w:rsidR="003B33FC" w:rsidRDefault="003B33FC" w:rsidP="00704203">
            <w:pPr>
              <w:pStyle w:val="TableParagraph"/>
              <w:ind w:left="65"/>
              <w:rPr>
                <w:sz w:val="24"/>
              </w:rPr>
            </w:pPr>
            <w:r>
              <w:rPr>
                <w:spacing w:val="-2"/>
                <w:sz w:val="24"/>
              </w:rPr>
              <w:t>411191.42</w:t>
            </w:r>
          </w:p>
        </w:tc>
        <w:tc>
          <w:tcPr>
            <w:tcW w:w="1276" w:type="dxa"/>
          </w:tcPr>
          <w:p w14:paraId="78FCD5EE" w14:textId="77777777" w:rsidR="003B33FC" w:rsidRDefault="003B33FC" w:rsidP="00704203">
            <w:pPr>
              <w:pStyle w:val="TableParagraph"/>
              <w:ind w:left="66" w:right="27"/>
              <w:rPr>
                <w:sz w:val="24"/>
              </w:rPr>
            </w:pPr>
            <w:r>
              <w:rPr>
                <w:spacing w:val="-2"/>
                <w:sz w:val="24"/>
              </w:rPr>
              <w:t>2160502.85</w:t>
            </w:r>
          </w:p>
        </w:tc>
        <w:tc>
          <w:tcPr>
            <w:tcW w:w="2490" w:type="dxa"/>
          </w:tcPr>
          <w:p w14:paraId="16A7FC88"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58FA4A1" w14:textId="77777777" w:rsidR="003B33FC" w:rsidRDefault="003B33FC" w:rsidP="00704203">
            <w:pPr>
              <w:pStyle w:val="TableParagraph"/>
              <w:ind w:left="792" w:right="761"/>
              <w:rPr>
                <w:sz w:val="24"/>
              </w:rPr>
            </w:pPr>
            <w:r>
              <w:rPr>
                <w:spacing w:val="-4"/>
                <w:sz w:val="24"/>
              </w:rPr>
              <w:t>1.00</w:t>
            </w:r>
          </w:p>
        </w:tc>
        <w:tc>
          <w:tcPr>
            <w:tcW w:w="1575" w:type="dxa"/>
          </w:tcPr>
          <w:p w14:paraId="32AB894F" w14:textId="77777777" w:rsidR="003B33FC" w:rsidRDefault="003B33FC" w:rsidP="00704203">
            <w:pPr>
              <w:pStyle w:val="TableParagraph"/>
              <w:ind w:right="710"/>
              <w:jc w:val="right"/>
              <w:rPr>
                <w:sz w:val="24"/>
              </w:rPr>
            </w:pPr>
            <w:r>
              <w:rPr>
                <w:w w:val="99"/>
                <w:sz w:val="24"/>
              </w:rPr>
              <w:t>-</w:t>
            </w:r>
          </w:p>
        </w:tc>
      </w:tr>
      <w:tr w:rsidR="003B33FC" w14:paraId="63B6889C" w14:textId="77777777" w:rsidTr="00704203">
        <w:trPr>
          <w:trHeight w:val="284"/>
        </w:trPr>
        <w:tc>
          <w:tcPr>
            <w:tcW w:w="1514" w:type="dxa"/>
          </w:tcPr>
          <w:p w14:paraId="3ED99A27" w14:textId="77777777" w:rsidR="003B33FC" w:rsidRDefault="003B33FC" w:rsidP="00704203">
            <w:pPr>
              <w:pStyle w:val="TableParagraph"/>
              <w:ind w:left="90" w:right="54"/>
              <w:rPr>
                <w:sz w:val="24"/>
              </w:rPr>
            </w:pPr>
            <w:r>
              <w:rPr>
                <w:spacing w:val="-5"/>
                <w:sz w:val="24"/>
              </w:rPr>
              <w:t>475</w:t>
            </w:r>
          </w:p>
        </w:tc>
        <w:tc>
          <w:tcPr>
            <w:tcW w:w="1276" w:type="dxa"/>
          </w:tcPr>
          <w:p w14:paraId="3CFBA5CE" w14:textId="77777777" w:rsidR="003B33FC" w:rsidRDefault="003B33FC" w:rsidP="00704203">
            <w:pPr>
              <w:pStyle w:val="TableParagraph"/>
              <w:ind w:left="65"/>
              <w:rPr>
                <w:sz w:val="24"/>
              </w:rPr>
            </w:pPr>
            <w:r>
              <w:rPr>
                <w:spacing w:val="-2"/>
                <w:sz w:val="24"/>
              </w:rPr>
              <w:t>411194.23</w:t>
            </w:r>
          </w:p>
        </w:tc>
        <w:tc>
          <w:tcPr>
            <w:tcW w:w="1276" w:type="dxa"/>
          </w:tcPr>
          <w:p w14:paraId="1D14AF4C" w14:textId="77777777" w:rsidR="003B33FC" w:rsidRDefault="003B33FC" w:rsidP="00704203">
            <w:pPr>
              <w:pStyle w:val="TableParagraph"/>
              <w:ind w:left="66" w:right="27"/>
              <w:rPr>
                <w:sz w:val="24"/>
              </w:rPr>
            </w:pPr>
            <w:r>
              <w:rPr>
                <w:spacing w:val="-2"/>
                <w:sz w:val="24"/>
              </w:rPr>
              <w:t>2160534.69</w:t>
            </w:r>
          </w:p>
        </w:tc>
        <w:tc>
          <w:tcPr>
            <w:tcW w:w="2490" w:type="dxa"/>
          </w:tcPr>
          <w:p w14:paraId="3D95B9D2"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34068482" w14:textId="77777777" w:rsidR="003B33FC" w:rsidRDefault="003B33FC" w:rsidP="00704203">
            <w:pPr>
              <w:pStyle w:val="TableParagraph"/>
              <w:ind w:left="792" w:right="761"/>
              <w:rPr>
                <w:sz w:val="24"/>
              </w:rPr>
            </w:pPr>
            <w:r>
              <w:rPr>
                <w:spacing w:val="-4"/>
                <w:sz w:val="24"/>
              </w:rPr>
              <w:t>1.00</w:t>
            </w:r>
          </w:p>
        </w:tc>
        <w:tc>
          <w:tcPr>
            <w:tcW w:w="1575" w:type="dxa"/>
          </w:tcPr>
          <w:p w14:paraId="7916332F" w14:textId="77777777" w:rsidR="003B33FC" w:rsidRDefault="003B33FC" w:rsidP="00704203">
            <w:pPr>
              <w:pStyle w:val="TableParagraph"/>
              <w:ind w:right="710"/>
              <w:jc w:val="right"/>
              <w:rPr>
                <w:sz w:val="24"/>
              </w:rPr>
            </w:pPr>
            <w:r>
              <w:rPr>
                <w:w w:val="99"/>
                <w:sz w:val="24"/>
              </w:rPr>
              <w:t>-</w:t>
            </w:r>
          </w:p>
        </w:tc>
      </w:tr>
      <w:tr w:rsidR="003B33FC" w14:paraId="15859A7F" w14:textId="77777777" w:rsidTr="00704203">
        <w:trPr>
          <w:trHeight w:val="284"/>
        </w:trPr>
        <w:tc>
          <w:tcPr>
            <w:tcW w:w="1514" w:type="dxa"/>
          </w:tcPr>
          <w:p w14:paraId="6CA3B04C" w14:textId="77777777" w:rsidR="003B33FC" w:rsidRDefault="003B33FC" w:rsidP="00704203">
            <w:pPr>
              <w:pStyle w:val="TableParagraph"/>
              <w:ind w:left="90" w:right="54"/>
              <w:rPr>
                <w:sz w:val="24"/>
              </w:rPr>
            </w:pPr>
            <w:r>
              <w:rPr>
                <w:spacing w:val="-5"/>
                <w:sz w:val="24"/>
              </w:rPr>
              <w:t>476</w:t>
            </w:r>
          </w:p>
        </w:tc>
        <w:tc>
          <w:tcPr>
            <w:tcW w:w="1276" w:type="dxa"/>
          </w:tcPr>
          <w:p w14:paraId="5EAF3577" w14:textId="77777777" w:rsidR="003B33FC" w:rsidRDefault="003B33FC" w:rsidP="00704203">
            <w:pPr>
              <w:pStyle w:val="TableParagraph"/>
              <w:ind w:left="65"/>
              <w:rPr>
                <w:sz w:val="24"/>
              </w:rPr>
            </w:pPr>
            <w:r>
              <w:rPr>
                <w:spacing w:val="-2"/>
                <w:sz w:val="24"/>
              </w:rPr>
              <w:t>411205.34</w:t>
            </w:r>
          </w:p>
        </w:tc>
        <w:tc>
          <w:tcPr>
            <w:tcW w:w="1276" w:type="dxa"/>
          </w:tcPr>
          <w:p w14:paraId="02A2F8C4" w14:textId="77777777" w:rsidR="003B33FC" w:rsidRDefault="003B33FC" w:rsidP="00704203">
            <w:pPr>
              <w:pStyle w:val="TableParagraph"/>
              <w:ind w:left="66" w:right="27"/>
              <w:rPr>
                <w:sz w:val="24"/>
              </w:rPr>
            </w:pPr>
            <w:r>
              <w:rPr>
                <w:spacing w:val="-2"/>
                <w:sz w:val="24"/>
              </w:rPr>
              <w:t>2160598.05</w:t>
            </w:r>
          </w:p>
        </w:tc>
        <w:tc>
          <w:tcPr>
            <w:tcW w:w="2490" w:type="dxa"/>
          </w:tcPr>
          <w:p w14:paraId="412E2536"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22565054" w14:textId="77777777" w:rsidR="003B33FC" w:rsidRDefault="003B33FC" w:rsidP="00704203">
            <w:pPr>
              <w:pStyle w:val="TableParagraph"/>
              <w:ind w:left="792" w:right="761"/>
              <w:rPr>
                <w:sz w:val="24"/>
              </w:rPr>
            </w:pPr>
            <w:r>
              <w:rPr>
                <w:spacing w:val="-4"/>
                <w:sz w:val="24"/>
              </w:rPr>
              <w:t>1.00</w:t>
            </w:r>
          </w:p>
        </w:tc>
        <w:tc>
          <w:tcPr>
            <w:tcW w:w="1575" w:type="dxa"/>
          </w:tcPr>
          <w:p w14:paraId="64546A79" w14:textId="77777777" w:rsidR="003B33FC" w:rsidRDefault="003B33FC" w:rsidP="00704203">
            <w:pPr>
              <w:pStyle w:val="TableParagraph"/>
              <w:ind w:right="710"/>
              <w:jc w:val="right"/>
              <w:rPr>
                <w:sz w:val="24"/>
              </w:rPr>
            </w:pPr>
            <w:r>
              <w:rPr>
                <w:w w:val="99"/>
                <w:sz w:val="24"/>
              </w:rPr>
              <w:t>-</w:t>
            </w:r>
          </w:p>
        </w:tc>
      </w:tr>
      <w:tr w:rsidR="003B33FC" w14:paraId="2E2928B1" w14:textId="77777777" w:rsidTr="00704203">
        <w:trPr>
          <w:trHeight w:val="284"/>
        </w:trPr>
        <w:tc>
          <w:tcPr>
            <w:tcW w:w="1514" w:type="dxa"/>
          </w:tcPr>
          <w:p w14:paraId="4184BB40" w14:textId="77777777" w:rsidR="003B33FC" w:rsidRDefault="003B33FC" w:rsidP="00704203">
            <w:pPr>
              <w:pStyle w:val="TableParagraph"/>
              <w:ind w:left="90" w:right="54"/>
              <w:rPr>
                <w:sz w:val="24"/>
              </w:rPr>
            </w:pPr>
            <w:r>
              <w:rPr>
                <w:spacing w:val="-5"/>
                <w:sz w:val="24"/>
              </w:rPr>
              <w:t>477</w:t>
            </w:r>
          </w:p>
        </w:tc>
        <w:tc>
          <w:tcPr>
            <w:tcW w:w="1276" w:type="dxa"/>
          </w:tcPr>
          <w:p w14:paraId="1C105A2C" w14:textId="77777777" w:rsidR="003B33FC" w:rsidRDefault="003B33FC" w:rsidP="00704203">
            <w:pPr>
              <w:pStyle w:val="TableParagraph"/>
              <w:ind w:left="65"/>
              <w:rPr>
                <w:sz w:val="24"/>
              </w:rPr>
            </w:pPr>
            <w:r>
              <w:rPr>
                <w:spacing w:val="-2"/>
                <w:sz w:val="24"/>
              </w:rPr>
              <w:t>411196.24</w:t>
            </w:r>
          </w:p>
        </w:tc>
        <w:tc>
          <w:tcPr>
            <w:tcW w:w="1276" w:type="dxa"/>
          </w:tcPr>
          <w:p w14:paraId="3A600E3F" w14:textId="77777777" w:rsidR="003B33FC" w:rsidRDefault="003B33FC" w:rsidP="00704203">
            <w:pPr>
              <w:pStyle w:val="TableParagraph"/>
              <w:ind w:left="66" w:right="27"/>
              <w:rPr>
                <w:sz w:val="24"/>
              </w:rPr>
            </w:pPr>
            <w:r>
              <w:rPr>
                <w:spacing w:val="-2"/>
                <w:sz w:val="24"/>
              </w:rPr>
              <w:t>2160597.88</w:t>
            </w:r>
          </w:p>
        </w:tc>
        <w:tc>
          <w:tcPr>
            <w:tcW w:w="2490" w:type="dxa"/>
          </w:tcPr>
          <w:p w14:paraId="120F4C93"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6FF95407" w14:textId="77777777" w:rsidR="003B33FC" w:rsidRDefault="003B33FC" w:rsidP="00704203">
            <w:pPr>
              <w:pStyle w:val="TableParagraph"/>
              <w:ind w:left="792" w:right="761"/>
              <w:rPr>
                <w:sz w:val="24"/>
              </w:rPr>
            </w:pPr>
            <w:r>
              <w:rPr>
                <w:spacing w:val="-4"/>
                <w:sz w:val="24"/>
              </w:rPr>
              <w:t>0.30</w:t>
            </w:r>
          </w:p>
        </w:tc>
        <w:tc>
          <w:tcPr>
            <w:tcW w:w="1575" w:type="dxa"/>
          </w:tcPr>
          <w:p w14:paraId="4B198C53" w14:textId="77777777" w:rsidR="003B33FC" w:rsidRDefault="003B33FC" w:rsidP="00704203">
            <w:pPr>
              <w:pStyle w:val="TableParagraph"/>
              <w:ind w:right="710"/>
              <w:jc w:val="right"/>
              <w:rPr>
                <w:sz w:val="24"/>
              </w:rPr>
            </w:pPr>
            <w:r>
              <w:rPr>
                <w:w w:val="99"/>
                <w:sz w:val="24"/>
              </w:rPr>
              <w:t>-</w:t>
            </w:r>
          </w:p>
        </w:tc>
      </w:tr>
      <w:tr w:rsidR="003B33FC" w14:paraId="17DED5D8" w14:textId="77777777" w:rsidTr="00704203">
        <w:trPr>
          <w:trHeight w:val="284"/>
        </w:trPr>
        <w:tc>
          <w:tcPr>
            <w:tcW w:w="1514" w:type="dxa"/>
          </w:tcPr>
          <w:p w14:paraId="7C0ACE49" w14:textId="77777777" w:rsidR="003B33FC" w:rsidRDefault="003B33FC" w:rsidP="00704203">
            <w:pPr>
              <w:pStyle w:val="TableParagraph"/>
              <w:ind w:left="90" w:right="54"/>
              <w:rPr>
                <w:sz w:val="24"/>
              </w:rPr>
            </w:pPr>
            <w:r>
              <w:rPr>
                <w:spacing w:val="-5"/>
                <w:sz w:val="24"/>
              </w:rPr>
              <w:t>478</w:t>
            </w:r>
          </w:p>
        </w:tc>
        <w:tc>
          <w:tcPr>
            <w:tcW w:w="1276" w:type="dxa"/>
          </w:tcPr>
          <w:p w14:paraId="4598CB5E" w14:textId="77777777" w:rsidR="003B33FC" w:rsidRDefault="003B33FC" w:rsidP="00704203">
            <w:pPr>
              <w:pStyle w:val="TableParagraph"/>
              <w:ind w:left="65"/>
              <w:rPr>
                <w:sz w:val="24"/>
              </w:rPr>
            </w:pPr>
            <w:r>
              <w:rPr>
                <w:spacing w:val="-2"/>
                <w:sz w:val="24"/>
              </w:rPr>
              <w:t>411192.23</w:t>
            </w:r>
          </w:p>
        </w:tc>
        <w:tc>
          <w:tcPr>
            <w:tcW w:w="1276" w:type="dxa"/>
          </w:tcPr>
          <w:p w14:paraId="11BEB0F0" w14:textId="77777777" w:rsidR="003B33FC" w:rsidRDefault="003B33FC" w:rsidP="00704203">
            <w:pPr>
              <w:pStyle w:val="TableParagraph"/>
              <w:ind w:left="66" w:right="27"/>
              <w:rPr>
                <w:sz w:val="24"/>
              </w:rPr>
            </w:pPr>
            <w:r>
              <w:rPr>
                <w:spacing w:val="-2"/>
                <w:sz w:val="24"/>
              </w:rPr>
              <w:t>2160597.81</w:t>
            </w:r>
          </w:p>
        </w:tc>
        <w:tc>
          <w:tcPr>
            <w:tcW w:w="2490" w:type="dxa"/>
          </w:tcPr>
          <w:p w14:paraId="5B96AE38"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3EA67BAD" w14:textId="77777777" w:rsidR="003B33FC" w:rsidRDefault="003B33FC" w:rsidP="00704203">
            <w:pPr>
              <w:pStyle w:val="TableParagraph"/>
              <w:ind w:left="792" w:right="761"/>
              <w:rPr>
                <w:sz w:val="24"/>
              </w:rPr>
            </w:pPr>
            <w:r>
              <w:rPr>
                <w:spacing w:val="-4"/>
                <w:sz w:val="24"/>
              </w:rPr>
              <w:t>0.30</w:t>
            </w:r>
          </w:p>
        </w:tc>
        <w:tc>
          <w:tcPr>
            <w:tcW w:w="1575" w:type="dxa"/>
          </w:tcPr>
          <w:p w14:paraId="13E373D1" w14:textId="77777777" w:rsidR="003B33FC" w:rsidRDefault="003B33FC" w:rsidP="00704203">
            <w:pPr>
              <w:pStyle w:val="TableParagraph"/>
              <w:ind w:right="710"/>
              <w:jc w:val="right"/>
              <w:rPr>
                <w:sz w:val="24"/>
              </w:rPr>
            </w:pPr>
            <w:r>
              <w:rPr>
                <w:w w:val="99"/>
                <w:sz w:val="24"/>
              </w:rPr>
              <w:t>-</w:t>
            </w:r>
          </w:p>
        </w:tc>
      </w:tr>
      <w:tr w:rsidR="003B33FC" w14:paraId="3481D72B" w14:textId="77777777" w:rsidTr="00704203">
        <w:trPr>
          <w:trHeight w:val="284"/>
        </w:trPr>
        <w:tc>
          <w:tcPr>
            <w:tcW w:w="1514" w:type="dxa"/>
          </w:tcPr>
          <w:p w14:paraId="5ABE8CCB" w14:textId="77777777" w:rsidR="003B33FC" w:rsidRDefault="003B33FC" w:rsidP="00704203">
            <w:pPr>
              <w:pStyle w:val="TableParagraph"/>
              <w:ind w:left="90" w:right="54"/>
              <w:rPr>
                <w:sz w:val="24"/>
              </w:rPr>
            </w:pPr>
            <w:r>
              <w:rPr>
                <w:spacing w:val="-5"/>
                <w:sz w:val="24"/>
              </w:rPr>
              <w:t>479</w:t>
            </w:r>
          </w:p>
        </w:tc>
        <w:tc>
          <w:tcPr>
            <w:tcW w:w="1276" w:type="dxa"/>
          </w:tcPr>
          <w:p w14:paraId="5B2C32F8" w14:textId="77777777" w:rsidR="003B33FC" w:rsidRDefault="003B33FC" w:rsidP="00704203">
            <w:pPr>
              <w:pStyle w:val="TableParagraph"/>
              <w:ind w:left="65"/>
              <w:rPr>
                <w:sz w:val="24"/>
              </w:rPr>
            </w:pPr>
            <w:r>
              <w:rPr>
                <w:spacing w:val="-2"/>
                <w:sz w:val="24"/>
              </w:rPr>
              <w:t>411180.80</w:t>
            </w:r>
          </w:p>
        </w:tc>
        <w:tc>
          <w:tcPr>
            <w:tcW w:w="1276" w:type="dxa"/>
          </w:tcPr>
          <w:p w14:paraId="49AC2B29" w14:textId="77777777" w:rsidR="003B33FC" w:rsidRDefault="003B33FC" w:rsidP="00704203">
            <w:pPr>
              <w:pStyle w:val="TableParagraph"/>
              <w:ind w:left="66" w:right="27"/>
              <w:rPr>
                <w:sz w:val="24"/>
              </w:rPr>
            </w:pPr>
            <w:r>
              <w:rPr>
                <w:spacing w:val="-2"/>
                <w:sz w:val="24"/>
              </w:rPr>
              <w:t>2160599.48</w:t>
            </w:r>
          </w:p>
        </w:tc>
        <w:tc>
          <w:tcPr>
            <w:tcW w:w="2490" w:type="dxa"/>
          </w:tcPr>
          <w:p w14:paraId="6D00A047"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4C11C292" w14:textId="77777777" w:rsidR="003B33FC" w:rsidRDefault="003B33FC" w:rsidP="00704203">
            <w:pPr>
              <w:pStyle w:val="TableParagraph"/>
              <w:ind w:left="792" w:right="761"/>
              <w:rPr>
                <w:sz w:val="24"/>
              </w:rPr>
            </w:pPr>
            <w:r>
              <w:rPr>
                <w:spacing w:val="-4"/>
                <w:sz w:val="24"/>
              </w:rPr>
              <w:t>0.30</w:t>
            </w:r>
          </w:p>
        </w:tc>
        <w:tc>
          <w:tcPr>
            <w:tcW w:w="1575" w:type="dxa"/>
          </w:tcPr>
          <w:p w14:paraId="606241C4" w14:textId="77777777" w:rsidR="003B33FC" w:rsidRDefault="003B33FC" w:rsidP="00704203">
            <w:pPr>
              <w:pStyle w:val="TableParagraph"/>
              <w:ind w:right="710"/>
              <w:jc w:val="right"/>
              <w:rPr>
                <w:sz w:val="24"/>
              </w:rPr>
            </w:pPr>
            <w:r>
              <w:rPr>
                <w:w w:val="99"/>
                <w:sz w:val="24"/>
              </w:rPr>
              <w:t>-</w:t>
            </w:r>
          </w:p>
        </w:tc>
      </w:tr>
      <w:tr w:rsidR="003B33FC" w14:paraId="449EF6CF" w14:textId="77777777" w:rsidTr="00704203">
        <w:trPr>
          <w:trHeight w:val="284"/>
        </w:trPr>
        <w:tc>
          <w:tcPr>
            <w:tcW w:w="1514" w:type="dxa"/>
          </w:tcPr>
          <w:p w14:paraId="742853BA" w14:textId="77777777" w:rsidR="003B33FC" w:rsidRDefault="003B33FC" w:rsidP="00704203">
            <w:pPr>
              <w:pStyle w:val="TableParagraph"/>
              <w:ind w:left="90" w:right="54"/>
              <w:rPr>
                <w:sz w:val="24"/>
              </w:rPr>
            </w:pPr>
            <w:r>
              <w:rPr>
                <w:spacing w:val="-5"/>
                <w:sz w:val="24"/>
              </w:rPr>
              <w:t>480</w:t>
            </w:r>
          </w:p>
        </w:tc>
        <w:tc>
          <w:tcPr>
            <w:tcW w:w="1276" w:type="dxa"/>
          </w:tcPr>
          <w:p w14:paraId="4A20EEDF" w14:textId="77777777" w:rsidR="003B33FC" w:rsidRDefault="003B33FC" w:rsidP="00704203">
            <w:pPr>
              <w:pStyle w:val="TableParagraph"/>
              <w:ind w:left="65"/>
              <w:rPr>
                <w:sz w:val="24"/>
              </w:rPr>
            </w:pPr>
            <w:r>
              <w:rPr>
                <w:spacing w:val="-2"/>
                <w:sz w:val="24"/>
              </w:rPr>
              <w:t>411142.14</w:t>
            </w:r>
          </w:p>
        </w:tc>
        <w:tc>
          <w:tcPr>
            <w:tcW w:w="1276" w:type="dxa"/>
          </w:tcPr>
          <w:p w14:paraId="6C78B4DB" w14:textId="77777777" w:rsidR="003B33FC" w:rsidRDefault="003B33FC" w:rsidP="00704203">
            <w:pPr>
              <w:pStyle w:val="TableParagraph"/>
              <w:ind w:left="66" w:right="27"/>
              <w:rPr>
                <w:sz w:val="24"/>
              </w:rPr>
            </w:pPr>
            <w:r>
              <w:rPr>
                <w:spacing w:val="-2"/>
                <w:sz w:val="24"/>
              </w:rPr>
              <w:t>2160605.12</w:t>
            </w:r>
          </w:p>
        </w:tc>
        <w:tc>
          <w:tcPr>
            <w:tcW w:w="2490" w:type="dxa"/>
          </w:tcPr>
          <w:p w14:paraId="6DBF1936"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57371CEF" w14:textId="77777777" w:rsidR="003B33FC" w:rsidRDefault="003B33FC" w:rsidP="00704203">
            <w:pPr>
              <w:pStyle w:val="TableParagraph"/>
              <w:ind w:left="792" w:right="761"/>
              <w:rPr>
                <w:sz w:val="24"/>
              </w:rPr>
            </w:pPr>
            <w:r>
              <w:rPr>
                <w:spacing w:val="-4"/>
                <w:sz w:val="24"/>
              </w:rPr>
              <w:t>0.30</w:t>
            </w:r>
          </w:p>
        </w:tc>
        <w:tc>
          <w:tcPr>
            <w:tcW w:w="1575" w:type="dxa"/>
          </w:tcPr>
          <w:p w14:paraId="785DE173" w14:textId="77777777" w:rsidR="003B33FC" w:rsidRDefault="003B33FC" w:rsidP="00704203">
            <w:pPr>
              <w:pStyle w:val="TableParagraph"/>
              <w:ind w:right="710"/>
              <w:jc w:val="right"/>
              <w:rPr>
                <w:sz w:val="24"/>
              </w:rPr>
            </w:pPr>
            <w:r>
              <w:rPr>
                <w:w w:val="99"/>
                <w:sz w:val="24"/>
              </w:rPr>
              <w:t>-</w:t>
            </w:r>
          </w:p>
        </w:tc>
      </w:tr>
      <w:tr w:rsidR="003B33FC" w14:paraId="2FB2F8B0" w14:textId="77777777" w:rsidTr="00704203">
        <w:trPr>
          <w:trHeight w:val="284"/>
        </w:trPr>
        <w:tc>
          <w:tcPr>
            <w:tcW w:w="1514" w:type="dxa"/>
          </w:tcPr>
          <w:p w14:paraId="216F2AC2" w14:textId="77777777" w:rsidR="003B33FC" w:rsidRDefault="003B33FC" w:rsidP="00704203">
            <w:pPr>
              <w:pStyle w:val="TableParagraph"/>
              <w:ind w:left="90" w:right="54"/>
              <w:rPr>
                <w:sz w:val="24"/>
              </w:rPr>
            </w:pPr>
            <w:r>
              <w:rPr>
                <w:spacing w:val="-5"/>
                <w:sz w:val="24"/>
              </w:rPr>
              <w:t>481</w:t>
            </w:r>
          </w:p>
        </w:tc>
        <w:tc>
          <w:tcPr>
            <w:tcW w:w="1276" w:type="dxa"/>
          </w:tcPr>
          <w:p w14:paraId="40C819DC" w14:textId="77777777" w:rsidR="003B33FC" w:rsidRDefault="003B33FC" w:rsidP="00704203">
            <w:pPr>
              <w:pStyle w:val="TableParagraph"/>
              <w:ind w:left="65"/>
              <w:rPr>
                <w:sz w:val="24"/>
              </w:rPr>
            </w:pPr>
            <w:r>
              <w:rPr>
                <w:spacing w:val="-2"/>
                <w:sz w:val="24"/>
              </w:rPr>
              <w:t>411118.10</w:t>
            </w:r>
          </w:p>
        </w:tc>
        <w:tc>
          <w:tcPr>
            <w:tcW w:w="1276" w:type="dxa"/>
          </w:tcPr>
          <w:p w14:paraId="5794EE67" w14:textId="77777777" w:rsidR="003B33FC" w:rsidRDefault="003B33FC" w:rsidP="00704203">
            <w:pPr>
              <w:pStyle w:val="TableParagraph"/>
              <w:ind w:left="66" w:right="27"/>
              <w:rPr>
                <w:sz w:val="24"/>
              </w:rPr>
            </w:pPr>
            <w:r>
              <w:rPr>
                <w:spacing w:val="-2"/>
                <w:sz w:val="24"/>
              </w:rPr>
              <w:t>2160603.27</w:t>
            </w:r>
          </w:p>
        </w:tc>
        <w:tc>
          <w:tcPr>
            <w:tcW w:w="2490" w:type="dxa"/>
          </w:tcPr>
          <w:p w14:paraId="078ACB53"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72A6E3D3" w14:textId="77777777" w:rsidR="003B33FC" w:rsidRDefault="003B33FC" w:rsidP="00704203">
            <w:pPr>
              <w:pStyle w:val="TableParagraph"/>
              <w:ind w:left="792" w:right="761"/>
              <w:rPr>
                <w:sz w:val="24"/>
              </w:rPr>
            </w:pPr>
            <w:r>
              <w:rPr>
                <w:spacing w:val="-4"/>
                <w:sz w:val="24"/>
              </w:rPr>
              <w:t>0.30</w:t>
            </w:r>
          </w:p>
        </w:tc>
        <w:tc>
          <w:tcPr>
            <w:tcW w:w="1575" w:type="dxa"/>
          </w:tcPr>
          <w:p w14:paraId="077F0A18" w14:textId="77777777" w:rsidR="003B33FC" w:rsidRDefault="003B33FC" w:rsidP="00704203">
            <w:pPr>
              <w:pStyle w:val="TableParagraph"/>
              <w:ind w:right="710"/>
              <w:jc w:val="right"/>
              <w:rPr>
                <w:sz w:val="24"/>
              </w:rPr>
            </w:pPr>
            <w:r>
              <w:rPr>
                <w:w w:val="99"/>
                <w:sz w:val="24"/>
              </w:rPr>
              <w:t>-</w:t>
            </w:r>
          </w:p>
        </w:tc>
      </w:tr>
      <w:tr w:rsidR="003B33FC" w14:paraId="29528E1D" w14:textId="77777777" w:rsidTr="00704203">
        <w:trPr>
          <w:trHeight w:val="284"/>
        </w:trPr>
        <w:tc>
          <w:tcPr>
            <w:tcW w:w="1514" w:type="dxa"/>
          </w:tcPr>
          <w:p w14:paraId="7FFB33BA" w14:textId="77777777" w:rsidR="003B33FC" w:rsidRDefault="003B33FC" w:rsidP="00704203">
            <w:pPr>
              <w:pStyle w:val="TableParagraph"/>
              <w:ind w:left="90" w:right="54"/>
              <w:rPr>
                <w:sz w:val="24"/>
              </w:rPr>
            </w:pPr>
            <w:r>
              <w:rPr>
                <w:spacing w:val="-5"/>
                <w:sz w:val="24"/>
              </w:rPr>
              <w:t>482</w:t>
            </w:r>
          </w:p>
        </w:tc>
        <w:tc>
          <w:tcPr>
            <w:tcW w:w="1276" w:type="dxa"/>
          </w:tcPr>
          <w:p w14:paraId="62FC64D3" w14:textId="77777777" w:rsidR="003B33FC" w:rsidRDefault="003B33FC" w:rsidP="00704203">
            <w:pPr>
              <w:pStyle w:val="TableParagraph"/>
              <w:ind w:left="65"/>
              <w:rPr>
                <w:sz w:val="24"/>
              </w:rPr>
            </w:pPr>
            <w:r>
              <w:rPr>
                <w:spacing w:val="-2"/>
                <w:sz w:val="24"/>
              </w:rPr>
              <w:t>411001.92</w:t>
            </w:r>
          </w:p>
        </w:tc>
        <w:tc>
          <w:tcPr>
            <w:tcW w:w="1276" w:type="dxa"/>
          </w:tcPr>
          <w:p w14:paraId="07B4CF0B" w14:textId="77777777" w:rsidR="003B33FC" w:rsidRDefault="003B33FC" w:rsidP="00704203">
            <w:pPr>
              <w:pStyle w:val="TableParagraph"/>
              <w:ind w:left="66" w:right="27"/>
              <w:rPr>
                <w:sz w:val="24"/>
              </w:rPr>
            </w:pPr>
            <w:r>
              <w:rPr>
                <w:spacing w:val="-2"/>
                <w:sz w:val="24"/>
              </w:rPr>
              <w:t>2160593.99</w:t>
            </w:r>
          </w:p>
        </w:tc>
        <w:tc>
          <w:tcPr>
            <w:tcW w:w="2490" w:type="dxa"/>
          </w:tcPr>
          <w:p w14:paraId="3E778B0C"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0B1E3217" w14:textId="77777777" w:rsidR="003B33FC" w:rsidRDefault="003B33FC" w:rsidP="00704203">
            <w:pPr>
              <w:pStyle w:val="TableParagraph"/>
              <w:ind w:left="792" w:right="761"/>
              <w:rPr>
                <w:sz w:val="24"/>
              </w:rPr>
            </w:pPr>
            <w:r>
              <w:rPr>
                <w:spacing w:val="-4"/>
                <w:sz w:val="24"/>
              </w:rPr>
              <w:t>0.30</w:t>
            </w:r>
          </w:p>
        </w:tc>
        <w:tc>
          <w:tcPr>
            <w:tcW w:w="1575" w:type="dxa"/>
          </w:tcPr>
          <w:p w14:paraId="207450F5" w14:textId="77777777" w:rsidR="003B33FC" w:rsidRDefault="003B33FC" w:rsidP="00704203">
            <w:pPr>
              <w:pStyle w:val="TableParagraph"/>
              <w:ind w:right="710"/>
              <w:jc w:val="right"/>
              <w:rPr>
                <w:sz w:val="24"/>
              </w:rPr>
            </w:pPr>
            <w:r>
              <w:rPr>
                <w:w w:val="99"/>
                <w:sz w:val="24"/>
              </w:rPr>
              <w:t>-</w:t>
            </w:r>
          </w:p>
        </w:tc>
      </w:tr>
      <w:tr w:rsidR="003B33FC" w14:paraId="740B2859" w14:textId="77777777" w:rsidTr="00704203">
        <w:trPr>
          <w:trHeight w:val="284"/>
        </w:trPr>
        <w:tc>
          <w:tcPr>
            <w:tcW w:w="1514" w:type="dxa"/>
          </w:tcPr>
          <w:p w14:paraId="5F22B078" w14:textId="77777777" w:rsidR="003B33FC" w:rsidRDefault="003B33FC" w:rsidP="00704203">
            <w:pPr>
              <w:pStyle w:val="TableParagraph"/>
              <w:ind w:left="90" w:right="54"/>
              <w:rPr>
                <w:sz w:val="24"/>
              </w:rPr>
            </w:pPr>
            <w:r>
              <w:rPr>
                <w:spacing w:val="-5"/>
                <w:sz w:val="24"/>
              </w:rPr>
              <w:t>483</w:t>
            </w:r>
          </w:p>
        </w:tc>
        <w:tc>
          <w:tcPr>
            <w:tcW w:w="1276" w:type="dxa"/>
          </w:tcPr>
          <w:p w14:paraId="50D8E5CD" w14:textId="77777777" w:rsidR="003B33FC" w:rsidRDefault="003B33FC" w:rsidP="00704203">
            <w:pPr>
              <w:pStyle w:val="TableParagraph"/>
              <w:ind w:left="65"/>
              <w:rPr>
                <w:sz w:val="24"/>
              </w:rPr>
            </w:pPr>
            <w:r>
              <w:rPr>
                <w:spacing w:val="-2"/>
                <w:sz w:val="24"/>
              </w:rPr>
              <w:t>410958.27</w:t>
            </w:r>
          </w:p>
        </w:tc>
        <w:tc>
          <w:tcPr>
            <w:tcW w:w="1276" w:type="dxa"/>
          </w:tcPr>
          <w:p w14:paraId="2BF4CD21" w14:textId="77777777" w:rsidR="003B33FC" w:rsidRDefault="003B33FC" w:rsidP="00704203">
            <w:pPr>
              <w:pStyle w:val="TableParagraph"/>
              <w:ind w:left="66" w:right="27"/>
              <w:rPr>
                <w:sz w:val="24"/>
              </w:rPr>
            </w:pPr>
            <w:r>
              <w:rPr>
                <w:spacing w:val="-2"/>
                <w:sz w:val="24"/>
              </w:rPr>
              <w:t>2160597.87</w:t>
            </w:r>
          </w:p>
        </w:tc>
        <w:tc>
          <w:tcPr>
            <w:tcW w:w="2490" w:type="dxa"/>
          </w:tcPr>
          <w:p w14:paraId="696E34CA"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43EC265D" w14:textId="77777777" w:rsidR="003B33FC" w:rsidRDefault="003B33FC" w:rsidP="00704203">
            <w:pPr>
              <w:pStyle w:val="TableParagraph"/>
              <w:ind w:left="792" w:right="761"/>
              <w:rPr>
                <w:sz w:val="24"/>
              </w:rPr>
            </w:pPr>
            <w:r>
              <w:rPr>
                <w:spacing w:val="-4"/>
                <w:sz w:val="24"/>
              </w:rPr>
              <w:t>0.30</w:t>
            </w:r>
          </w:p>
        </w:tc>
        <w:tc>
          <w:tcPr>
            <w:tcW w:w="1575" w:type="dxa"/>
          </w:tcPr>
          <w:p w14:paraId="558896B9" w14:textId="77777777" w:rsidR="003B33FC" w:rsidRDefault="003B33FC" w:rsidP="00704203">
            <w:pPr>
              <w:pStyle w:val="TableParagraph"/>
              <w:ind w:right="710"/>
              <w:jc w:val="right"/>
              <w:rPr>
                <w:sz w:val="24"/>
              </w:rPr>
            </w:pPr>
            <w:r>
              <w:rPr>
                <w:w w:val="99"/>
                <w:sz w:val="24"/>
              </w:rPr>
              <w:t>-</w:t>
            </w:r>
          </w:p>
        </w:tc>
      </w:tr>
      <w:tr w:rsidR="003B33FC" w14:paraId="3A2D74E7" w14:textId="77777777" w:rsidTr="00704203">
        <w:trPr>
          <w:trHeight w:val="284"/>
        </w:trPr>
        <w:tc>
          <w:tcPr>
            <w:tcW w:w="1514" w:type="dxa"/>
          </w:tcPr>
          <w:p w14:paraId="6B17C2CF" w14:textId="77777777" w:rsidR="003B33FC" w:rsidRDefault="003B33FC" w:rsidP="00704203">
            <w:pPr>
              <w:pStyle w:val="TableParagraph"/>
              <w:ind w:left="90" w:right="54"/>
              <w:rPr>
                <w:sz w:val="24"/>
              </w:rPr>
            </w:pPr>
            <w:r>
              <w:rPr>
                <w:spacing w:val="-5"/>
                <w:sz w:val="24"/>
              </w:rPr>
              <w:t>484</w:t>
            </w:r>
          </w:p>
        </w:tc>
        <w:tc>
          <w:tcPr>
            <w:tcW w:w="1276" w:type="dxa"/>
          </w:tcPr>
          <w:p w14:paraId="09996F5F" w14:textId="77777777" w:rsidR="003B33FC" w:rsidRDefault="003B33FC" w:rsidP="00704203">
            <w:pPr>
              <w:pStyle w:val="TableParagraph"/>
              <w:ind w:left="65"/>
              <w:rPr>
                <w:sz w:val="24"/>
              </w:rPr>
            </w:pPr>
            <w:r>
              <w:rPr>
                <w:spacing w:val="-2"/>
                <w:sz w:val="24"/>
              </w:rPr>
              <w:t>410914.46</w:t>
            </w:r>
          </w:p>
        </w:tc>
        <w:tc>
          <w:tcPr>
            <w:tcW w:w="1276" w:type="dxa"/>
          </w:tcPr>
          <w:p w14:paraId="5E523FD7" w14:textId="77777777" w:rsidR="003B33FC" w:rsidRDefault="003B33FC" w:rsidP="00704203">
            <w:pPr>
              <w:pStyle w:val="TableParagraph"/>
              <w:ind w:left="66" w:right="27"/>
              <w:rPr>
                <w:sz w:val="24"/>
              </w:rPr>
            </w:pPr>
            <w:r>
              <w:rPr>
                <w:spacing w:val="-2"/>
                <w:sz w:val="24"/>
              </w:rPr>
              <w:t>2160610.65</w:t>
            </w:r>
          </w:p>
        </w:tc>
        <w:tc>
          <w:tcPr>
            <w:tcW w:w="2490" w:type="dxa"/>
          </w:tcPr>
          <w:p w14:paraId="1467FB04"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74158F1C" w14:textId="77777777" w:rsidR="003B33FC" w:rsidRDefault="003B33FC" w:rsidP="00704203">
            <w:pPr>
              <w:pStyle w:val="TableParagraph"/>
              <w:ind w:left="792" w:right="761"/>
              <w:rPr>
                <w:sz w:val="24"/>
              </w:rPr>
            </w:pPr>
            <w:r>
              <w:rPr>
                <w:spacing w:val="-4"/>
                <w:sz w:val="24"/>
              </w:rPr>
              <w:t>0.30</w:t>
            </w:r>
          </w:p>
        </w:tc>
        <w:tc>
          <w:tcPr>
            <w:tcW w:w="1575" w:type="dxa"/>
          </w:tcPr>
          <w:p w14:paraId="7A200A06" w14:textId="77777777" w:rsidR="003B33FC" w:rsidRDefault="003B33FC" w:rsidP="00704203">
            <w:pPr>
              <w:pStyle w:val="TableParagraph"/>
              <w:ind w:right="710"/>
              <w:jc w:val="right"/>
              <w:rPr>
                <w:sz w:val="24"/>
              </w:rPr>
            </w:pPr>
            <w:r>
              <w:rPr>
                <w:w w:val="99"/>
                <w:sz w:val="24"/>
              </w:rPr>
              <w:t>-</w:t>
            </w:r>
          </w:p>
        </w:tc>
      </w:tr>
      <w:tr w:rsidR="003B33FC" w14:paraId="5C2D6A54" w14:textId="77777777" w:rsidTr="00704203">
        <w:trPr>
          <w:trHeight w:val="284"/>
        </w:trPr>
        <w:tc>
          <w:tcPr>
            <w:tcW w:w="1514" w:type="dxa"/>
          </w:tcPr>
          <w:p w14:paraId="7CEA8AF8" w14:textId="77777777" w:rsidR="003B33FC" w:rsidRDefault="003B33FC" w:rsidP="00704203">
            <w:pPr>
              <w:pStyle w:val="TableParagraph"/>
              <w:ind w:left="90" w:right="54"/>
              <w:rPr>
                <w:sz w:val="24"/>
              </w:rPr>
            </w:pPr>
            <w:r>
              <w:rPr>
                <w:spacing w:val="-5"/>
                <w:sz w:val="24"/>
              </w:rPr>
              <w:t>485</w:t>
            </w:r>
          </w:p>
        </w:tc>
        <w:tc>
          <w:tcPr>
            <w:tcW w:w="1276" w:type="dxa"/>
          </w:tcPr>
          <w:p w14:paraId="4CE2501E" w14:textId="77777777" w:rsidR="003B33FC" w:rsidRDefault="003B33FC" w:rsidP="00704203">
            <w:pPr>
              <w:pStyle w:val="TableParagraph"/>
              <w:ind w:left="65"/>
              <w:rPr>
                <w:sz w:val="24"/>
              </w:rPr>
            </w:pPr>
            <w:r>
              <w:rPr>
                <w:spacing w:val="-2"/>
                <w:sz w:val="24"/>
              </w:rPr>
              <w:t>410852.19</w:t>
            </w:r>
          </w:p>
        </w:tc>
        <w:tc>
          <w:tcPr>
            <w:tcW w:w="1276" w:type="dxa"/>
          </w:tcPr>
          <w:p w14:paraId="21286AD6" w14:textId="77777777" w:rsidR="003B33FC" w:rsidRDefault="003B33FC" w:rsidP="00704203">
            <w:pPr>
              <w:pStyle w:val="TableParagraph"/>
              <w:ind w:left="66" w:right="27"/>
              <w:rPr>
                <w:sz w:val="24"/>
              </w:rPr>
            </w:pPr>
            <w:r>
              <w:rPr>
                <w:spacing w:val="-2"/>
                <w:sz w:val="24"/>
              </w:rPr>
              <w:t>2160637.94</w:t>
            </w:r>
          </w:p>
        </w:tc>
        <w:tc>
          <w:tcPr>
            <w:tcW w:w="2490" w:type="dxa"/>
          </w:tcPr>
          <w:p w14:paraId="269768B6"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1998E736" w14:textId="77777777" w:rsidR="003B33FC" w:rsidRDefault="003B33FC" w:rsidP="00704203">
            <w:pPr>
              <w:pStyle w:val="TableParagraph"/>
              <w:ind w:left="792" w:right="761"/>
              <w:rPr>
                <w:sz w:val="24"/>
              </w:rPr>
            </w:pPr>
            <w:r>
              <w:rPr>
                <w:spacing w:val="-4"/>
                <w:sz w:val="24"/>
              </w:rPr>
              <w:t>0.30</w:t>
            </w:r>
          </w:p>
        </w:tc>
        <w:tc>
          <w:tcPr>
            <w:tcW w:w="1575" w:type="dxa"/>
          </w:tcPr>
          <w:p w14:paraId="19EAB4F9" w14:textId="77777777" w:rsidR="003B33FC" w:rsidRDefault="003B33FC" w:rsidP="00704203">
            <w:pPr>
              <w:pStyle w:val="TableParagraph"/>
              <w:ind w:right="710"/>
              <w:jc w:val="right"/>
              <w:rPr>
                <w:sz w:val="24"/>
              </w:rPr>
            </w:pPr>
            <w:r>
              <w:rPr>
                <w:w w:val="99"/>
                <w:sz w:val="24"/>
              </w:rPr>
              <w:t>-</w:t>
            </w:r>
          </w:p>
        </w:tc>
      </w:tr>
      <w:tr w:rsidR="003B33FC" w14:paraId="0D3212A1" w14:textId="77777777" w:rsidTr="00704203">
        <w:trPr>
          <w:trHeight w:val="284"/>
        </w:trPr>
        <w:tc>
          <w:tcPr>
            <w:tcW w:w="1514" w:type="dxa"/>
          </w:tcPr>
          <w:p w14:paraId="5555095B" w14:textId="77777777" w:rsidR="003B33FC" w:rsidRDefault="003B33FC" w:rsidP="00704203">
            <w:pPr>
              <w:pStyle w:val="TableParagraph"/>
              <w:ind w:left="90" w:right="54"/>
              <w:rPr>
                <w:sz w:val="24"/>
              </w:rPr>
            </w:pPr>
            <w:r>
              <w:rPr>
                <w:spacing w:val="-5"/>
                <w:sz w:val="24"/>
              </w:rPr>
              <w:t>486</w:t>
            </w:r>
          </w:p>
        </w:tc>
        <w:tc>
          <w:tcPr>
            <w:tcW w:w="1276" w:type="dxa"/>
          </w:tcPr>
          <w:p w14:paraId="3A54D707" w14:textId="77777777" w:rsidR="003B33FC" w:rsidRDefault="003B33FC" w:rsidP="00704203">
            <w:pPr>
              <w:pStyle w:val="TableParagraph"/>
              <w:ind w:left="65"/>
              <w:rPr>
                <w:sz w:val="24"/>
              </w:rPr>
            </w:pPr>
            <w:r>
              <w:rPr>
                <w:spacing w:val="-2"/>
                <w:sz w:val="24"/>
              </w:rPr>
              <w:t>410725.90</w:t>
            </w:r>
          </w:p>
        </w:tc>
        <w:tc>
          <w:tcPr>
            <w:tcW w:w="1276" w:type="dxa"/>
          </w:tcPr>
          <w:p w14:paraId="63CA01C1" w14:textId="77777777" w:rsidR="003B33FC" w:rsidRDefault="003B33FC" w:rsidP="00704203">
            <w:pPr>
              <w:pStyle w:val="TableParagraph"/>
              <w:ind w:left="66" w:right="27"/>
              <w:rPr>
                <w:sz w:val="24"/>
              </w:rPr>
            </w:pPr>
            <w:r>
              <w:rPr>
                <w:spacing w:val="-2"/>
                <w:sz w:val="24"/>
              </w:rPr>
              <w:t>2160696.30</w:t>
            </w:r>
          </w:p>
        </w:tc>
        <w:tc>
          <w:tcPr>
            <w:tcW w:w="2490" w:type="dxa"/>
          </w:tcPr>
          <w:p w14:paraId="57B23DA0"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6BF30E45" w14:textId="77777777" w:rsidR="003B33FC" w:rsidRDefault="003B33FC" w:rsidP="00704203">
            <w:pPr>
              <w:pStyle w:val="TableParagraph"/>
              <w:ind w:left="792" w:right="761"/>
              <w:rPr>
                <w:sz w:val="24"/>
              </w:rPr>
            </w:pPr>
            <w:r>
              <w:rPr>
                <w:spacing w:val="-4"/>
                <w:sz w:val="24"/>
              </w:rPr>
              <w:t>0.30</w:t>
            </w:r>
          </w:p>
        </w:tc>
        <w:tc>
          <w:tcPr>
            <w:tcW w:w="1575" w:type="dxa"/>
          </w:tcPr>
          <w:p w14:paraId="66776387" w14:textId="77777777" w:rsidR="003B33FC" w:rsidRDefault="003B33FC" w:rsidP="00704203">
            <w:pPr>
              <w:pStyle w:val="TableParagraph"/>
              <w:ind w:right="710"/>
              <w:jc w:val="right"/>
              <w:rPr>
                <w:sz w:val="24"/>
              </w:rPr>
            </w:pPr>
            <w:r>
              <w:rPr>
                <w:w w:val="99"/>
                <w:sz w:val="24"/>
              </w:rPr>
              <w:t>-</w:t>
            </w:r>
          </w:p>
        </w:tc>
      </w:tr>
      <w:tr w:rsidR="003B33FC" w14:paraId="6738B006" w14:textId="77777777" w:rsidTr="00704203">
        <w:trPr>
          <w:trHeight w:val="284"/>
        </w:trPr>
        <w:tc>
          <w:tcPr>
            <w:tcW w:w="1514" w:type="dxa"/>
          </w:tcPr>
          <w:p w14:paraId="55016322" w14:textId="77777777" w:rsidR="003B33FC" w:rsidRDefault="003B33FC" w:rsidP="00704203">
            <w:pPr>
              <w:pStyle w:val="TableParagraph"/>
              <w:ind w:left="90" w:right="54"/>
              <w:rPr>
                <w:sz w:val="24"/>
              </w:rPr>
            </w:pPr>
            <w:r>
              <w:rPr>
                <w:spacing w:val="-5"/>
                <w:sz w:val="24"/>
              </w:rPr>
              <w:t>487</w:t>
            </w:r>
          </w:p>
        </w:tc>
        <w:tc>
          <w:tcPr>
            <w:tcW w:w="1276" w:type="dxa"/>
          </w:tcPr>
          <w:p w14:paraId="3144F57B" w14:textId="77777777" w:rsidR="003B33FC" w:rsidRDefault="003B33FC" w:rsidP="00704203">
            <w:pPr>
              <w:pStyle w:val="TableParagraph"/>
              <w:ind w:left="65"/>
              <w:rPr>
                <w:sz w:val="24"/>
              </w:rPr>
            </w:pPr>
            <w:r>
              <w:rPr>
                <w:spacing w:val="-2"/>
                <w:sz w:val="24"/>
              </w:rPr>
              <w:t>410570.74</w:t>
            </w:r>
          </w:p>
        </w:tc>
        <w:tc>
          <w:tcPr>
            <w:tcW w:w="1276" w:type="dxa"/>
          </w:tcPr>
          <w:p w14:paraId="3D8A3943" w14:textId="77777777" w:rsidR="003B33FC" w:rsidRDefault="003B33FC" w:rsidP="00704203">
            <w:pPr>
              <w:pStyle w:val="TableParagraph"/>
              <w:ind w:left="66" w:right="27"/>
              <w:rPr>
                <w:sz w:val="24"/>
              </w:rPr>
            </w:pPr>
            <w:r>
              <w:rPr>
                <w:spacing w:val="-2"/>
                <w:sz w:val="24"/>
              </w:rPr>
              <w:t>2160768.09</w:t>
            </w:r>
          </w:p>
        </w:tc>
        <w:tc>
          <w:tcPr>
            <w:tcW w:w="2490" w:type="dxa"/>
          </w:tcPr>
          <w:p w14:paraId="7AC3A769"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3EFA72D0" w14:textId="77777777" w:rsidR="003B33FC" w:rsidRDefault="003B33FC" w:rsidP="00704203">
            <w:pPr>
              <w:pStyle w:val="TableParagraph"/>
              <w:ind w:left="792" w:right="761"/>
              <w:rPr>
                <w:sz w:val="24"/>
              </w:rPr>
            </w:pPr>
            <w:r>
              <w:rPr>
                <w:spacing w:val="-4"/>
                <w:sz w:val="24"/>
              </w:rPr>
              <w:t>0.30</w:t>
            </w:r>
          </w:p>
        </w:tc>
        <w:tc>
          <w:tcPr>
            <w:tcW w:w="1575" w:type="dxa"/>
          </w:tcPr>
          <w:p w14:paraId="29135F38" w14:textId="77777777" w:rsidR="003B33FC" w:rsidRDefault="003B33FC" w:rsidP="00704203">
            <w:pPr>
              <w:pStyle w:val="TableParagraph"/>
              <w:ind w:right="710"/>
              <w:jc w:val="right"/>
              <w:rPr>
                <w:sz w:val="24"/>
              </w:rPr>
            </w:pPr>
            <w:r>
              <w:rPr>
                <w:w w:val="99"/>
                <w:sz w:val="24"/>
              </w:rPr>
              <w:t>-</w:t>
            </w:r>
          </w:p>
        </w:tc>
      </w:tr>
      <w:tr w:rsidR="003B33FC" w14:paraId="4EB2B7BE" w14:textId="77777777" w:rsidTr="00704203">
        <w:trPr>
          <w:trHeight w:val="284"/>
        </w:trPr>
        <w:tc>
          <w:tcPr>
            <w:tcW w:w="1514" w:type="dxa"/>
          </w:tcPr>
          <w:p w14:paraId="04C5B75E" w14:textId="77777777" w:rsidR="003B33FC" w:rsidRDefault="003B33FC" w:rsidP="00704203">
            <w:pPr>
              <w:pStyle w:val="TableParagraph"/>
              <w:ind w:left="90" w:right="54"/>
              <w:rPr>
                <w:sz w:val="24"/>
              </w:rPr>
            </w:pPr>
            <w:r>
              <w:rPr>
                <w:spacing w:val="-5"/>
                <w:sz w:val="24"/>
              </w:rPr>
              <w:t>488</w:t>
            </w:r>
          </w:p>
        </w:tc>
        <w:tc>
          <w:tcPr>
            <w:tcW w:w="1276" w:type="dxa"/>
          </w:tcPr>
          <w:p w14:paraId="301834D1" w14:textId="77777777" w:rsidR="003B33FC" w:rsidRDefault="003B33FC" w:rsidP="00704203">
            <w:pPr>
              <w:pStyle w:val="TableParagraph"/>
              <w:ind w:left="65"/>
              <w:rPr>
                <w:sz w:val="24"/>
              </w:rPr>
            </w:pPr>
            <w:r>
              <w:rPr>
                <w:spacing w:val="-2"/>
                <w:sz w:val="24"/>
              </w:rPr>
              <w:t>410569.29</w:t>
            </w:r>
          </w:p>
        </w:tc>
        <w:tc>
          <w:tcPr>
            <w:tcW w:w="1276" w:type="dxa"/>
          </w:tcPr>
          <w:p w14:paraId="2BAEFB16" w14:textId="77777777" w:rsidR="003B33FC" w:rsidRDefault="003B33FC" w:rsidP="00704203">
            <w:pPr>
              <w:pStyle w:val="TableParagraph"/>
              <w:ind w:left="66" w:right="27"/>
              <w:rPr>
                <w:sz w:val="24"/>
              </w:rPr>
            </w:pPr>
            <w:r>
              <w:rPr>
                <w:spacing w:val="-2"/>
                <w:sz w:val="24"/>
              </w:rPr>
              <w:t>2160769.80</w:t>
            </w:r>
          </w:p>
        </w:tc>
        <w:tc>
          <w:tcPr>
            <w:tcW w:w="2490" w:type="dxa"/>
          </w:tcPr>
          <w:p w14:paraId="72E34791"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143D77F2" w14:textId="77777777" w:rsidR="003B33FC" w:rsidRDefault="003B33FC" w:rsidP="00704203">
            <w:pPr>
              <w:pStyle w:val="TableParagraph"/>
              <w:ind w:left="792" w:right="761"/>
              <w:rPr>
                <w:sz w:val="24"/>
              </w:rPr>
            </w:pPr>
            <w:r>
              <w:rPr>
                <w:spacing w:val="-4"/>
                <w:sz w:val="24"/>
              </w:rPr>
              <w:t>0.30</w:t>
            </w:r>
          </w:p>
        </w:tc>
        <w:tc>
          <w:tcPr>
            <w:tcW w:w="1575" w:type="dxa"/>
          </w:tcPr>
          <w:p w14:paraId="152F328B" w14:textId="77777777" w:rsidR="003B33FC" w:rsidRDefault="003B33FC" w:rsidP="00704203">
            <w:pPr>
              <w:pStyle w:val="TableParagraph"/>
              <w:ind w:right="710"/>
              <w:jc w:val="right"/>
              <w:rPr>
                <w:sz w:val="24"/>
              </w:rPr>
            </w:pPr>
            <w:r>
              <w:rPr>
                <w:w w:val="99"/>
                <w:sz w:val="24"/>
              </w:rPr>
              <w:t>-</w:t>
            </w:r>
          </w:p>
        </w:tc>
      </w:tr>
      <w:tr w:rsidR="003B33FC" w14:paraId="64BBA0E9" w14:textId="77777777" w:rsidTr="00704203">
        <w:trPr>
          <w:trHeight w:val="284"/>
        </w:trPr>
        <w:tc>
          <w:tcPr>
            <w:tcW w:w="1514" w:type="dxa"/>
          </w:tcPr>
          <w:p w14:paraId="393FC52C" w14:textId="77777777" w:rsidR="003B33FC" w:rsidRDefault="003B33FC" w:rsidP="00704203">
            <w:pPr>
              <w:pStyle w:val="TableParagraph"/>
              <w:ind w:left="90" w:right="54"/>
              <w:rPr>
                <w:sz w:val="24"/>
              </w:rPr>
            </w:pPr>
            <w:r>
              <w:rPr>
                <w:spacing w:val="-5"/>
                <w:sz w:val="24"/>
              </w:rPr>
              <w:t>489</w:t>
            </w:r>
          </w:p>
        </w:tc>
        <w:tc>
          <w:tcPr>
            <w:tcW w:w="1276" w:type="dxa"/>
          </w:tcPr>
          <w:p w14:paraId="5E7BF7F5" w14:textId="77777777" w:rsidR="003B33FC" w:rsidRDefault="003B33FC" w:rsidP="00704203">
            <w:pPr>
              <w:pStyle w:val="TableParagraph"/>
              <w:ind w:left="65"/>
              <w:rPr>
                <w:sz w:val="24"/>
              </w:rPr>
            </w:pPr>
            <w:r>
              <w:rPr>
                <w:spacing w:val="-2"/>
                <w:sz w:val="24"/>
              </w:rPr>
              <w:t>410553.26</w:t>
            </w:r>
          </w:p>
        </w:tc>
        <w:tc>
          <w:tcPr>
            <w:tcW w:w="1276" w:type="dxa"/>
          </w:tcPr>
          <w:p w14:paraId="54E45D13" w14:textId="77777777" w:rsidR="003B33FC" w:rsidRDefault="003B33FC" w:rsidP="00704203">
            <w:pPr>
              <w:pStyle w:val="TableParagraph"/>
              <w:ind w:left="66" w:right="27"/>
              <w:rPr>
                <w:sz w:val="24"/>
              </w:rPr>
            </w:pPr>
            <w:r>
              <w:rPr>
                <w:spacing w:val="-2"/>
                <w:sz w:val="24"/>
              </w:rPr>
              <w:t>2160788.80</w:t>
            </w:r>
          </w:p>
        </w:tc>
        <w:tc>
          <w:tcPr>
            <w:tcW w:w="2490" w:type="dxa"/>
          </w:tcPr>
          <w:p w14:paraId="57D39165"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6A7DB451" w14:textId="77777777" w:rsidR="003B33FC" w:rsidRDefault="003B33FC" w:rsidP="00704203">
            <w:pPr>
              <w:pStyle w:val="TableParagraph"/>
              <w:ind w:left="792" w:right="761"/>
              <w:rPr>
                <w:sz w:val="24"/>
              </w:rPr>
            </w:pPr>
            <w:r>
              <w:rPr>
                <w:spacing w:val="-4"/>
                <w:sz w:val="24"/>
              </w:rPr>
              <w:t>0.30</w:t>
            </w:r>
          </w:p>
        </w:tc>
        <w:tc>
          <w:tcPr>
            <w:tcW w:w="1575" w:type="dxa"/>
          </w:tcPr>
          <w:p w14:paraId="737B8574" w14:textId="77777777" w:rsidR="003B33FC" w:rsidRDefault="003B33FC" w:rsidP="00704203">
            <w:pPr>
              <w:pStyle w:val="TableParagraph"/>
              <w:ind w:right="710"/>
              <w:jc w:val="right"/>
              <w:rPr>
                <w:sz w:val="24"/>
              </w:rPr>
            </w:pPr>
            <w:r>
              <w:rPr>
                <w:w w:val="99"/>
                <w:sz w:val="24"/>
              </w:rPr>
              <w:t>-</w:t>
            </w:r>
          </w:p>
        </w:tc>
      </w:tr>
      <w:tr w:rsidR="003B33FC" w14:paraId="27B2A0B3" w14:textId="77777777" w:rsidTr="00704203">
        <w:trPr>
          <w:trHeight w:val="284"/>
        </w:trPr>
        <w:tc>
          <w:tcPr>
            <w:tcW w:w="1514" w:type="dxa"/>
          </w:tcPr>
          <w:p w14:paraId="0D18E888" w14:textId="77777777" w:rsidR="003B33FC" w:rsidRDefault="003B33FC" w:rsidP="00704203">
            <w:pPr>
              <w:pStyle w:val="TableParagraph"/>
              <w:ind w:left="90" w:right="54"/>
              <w:rPr>
                <w:sz w:val="24"/>
              </w:rPr>
            </w:pPr>
            <w:r>
              <w:rPr>
                <w:spacing w:val="-5"/>
                <w:sz w:val="24"/>
              </w:rPr>
              <w:t>490</w:t>
            </w:r>
          </w:p>
        </w:tc>
        <w:tc>
          <w:tcPr>
            <w:tcW w:w="1276" w:type="dxa"/>
          </w:tcPr>
          <w:p w14:paraId="0F9D73BD" w14:textId="77777777" w:rsidR="003B33FC" w:rsidRDefault="003B33FC" w:rsidP="00704203">
            <w:pPr>
              <w:pStyle w:val="TableParagraph"/>
              <w:ind w:left="65"/>
              <w:rPr>
                <w:sz w:val="24"/>
              </w:rPr>
            </w:pPr>
            <w:r>
              <w:rPr>
                <w:spacing w:val="-2"/>
                <w:sz w:val="24"/>
              </w:rPr>
              <w:t>410547.39</w:t>
            </w:r>
          </w:p>
        </w:tc>
        <w:tc>
          <w:tcPr>
            <w:tcW w:w="1276" w:type="dxa"/>
          </w:tcPr>
          <w:p w14:paraId="266DD455" w14:textId="77777777" w:rsidR="003B33FC" w:rsidRDefault="003B33FC" w:rsidP="00704203">
            <w:pPr>
              <w:pStyle w:val="TableParagraph"/>
              <w:ind w:left="66" w:right="27"/>
              <w:rPr>
                <w:sz w:val="24"/>
              </w:rPr>
            </w:pPr>
            <w:r>
              <w:rPr>
                <w:spacing w:val="-2"/>
                <w:sz w:val="24"/>
              </w:rPr>
              <w:t>2160811.37</w:t>
            </w:r>
          </w:p>
        </w:tc>
        <w:tc>
          <w:tcPr>
            <w:tcW w:w="2490" w:type="dxa"/>
          </w:tcPr>
          <w:p w14:paraId="5E777CF8"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290229DC" w14:textId="77777777" w:rsidR="003B33FC" w:rsidRDefault="003B33FC" w:rsidP="00704203">
            <w:pPr>
              <w:pStyle w:val="TableParagraph"/>
              <w:ind w:left="792" w:right="761"/>
              <w:rPr>
                <w:sz w:val="24"/>
              </w:rPr>
            </w:pPr>
            <w:r>
              <w:rPr>
                <w:spacing w:val="-4"/>
                <w:sz w:val="24"/>
              </w:rPr>
              <w:t>0.30</w:t>
            </w:r>
          </w:p>
        </w:tc>
        <w:tc>
          <w:tcPr>
            <w:tcW w:w="1575" w:type="dxa"/>
          </w:tcPr>
          <w:p w14:paraId="530CA8C0" w14:textId="77777777" w:rsidR="003B33FC" w:rsidRDefault="003B33FC" w:rsidP="00704203">
            <w:pPr>
              <w:pStyle w:val="TableParagraph"/>
              <w:ind w:right="710"/>
              <w:jc w:val="right"/>
              <w:rPr>
                <w:sz w:val="24"/>
              </w:rPr>
            </w:pPr>
            <w:r>
              <w:rPr>
                <w:w w:val="99"/>
                <w:sz w:val="24"/>
              </w:rPr>
              <w:t>-</w:t>
            </w:r>
          </w:p>
        </w:tc>
      </w:tr>
      <w:tr w:rsidR="003B33FC" w14:paraId="3E33209C" w14:textId="77777777" w:rsidTr="00704203">
        <w:trPr>
          <w:trHeight w:val="284"/>
        </w:trPr>
        <w:tc>
          <w:tcPr>
            <w:tcW w:w="1514" w:type="dxa"/>
          </w:tcPr>
          <w:p w14:paraId="0ACBA96E" w14:textId="77777777" w:rsidR="003B33FC" w:rsidRDefault="003B33FC" w:rsidP="00704203">
            <w:pPr>
              <w:pStyle w:val="TableParagraph"/>
              <w:ind w:left="90" w:right="54"/>
              <w:rPr>
                <w:sz w:val="24"/>
              </w:rPr>
            </w:pPr>
            <w:r>
              <w:rPr>
                <w:spacing w:val="-5"/>
                <w:sz w:val="24"/>
              </w:rPr>
              <w:t>491</w:t>
            </w:r>
          </w:p>
        </w:tc>
        <w:tc>
          <w:tcPr>
            <w:tcW w:w="1276" w:type="dxa"/>
          </w:tcPr>
          <w:p w14:paraId="422F8F7E" w14:textId="77777777" w:rsidR="003B33FC" w:rsidRDefault="003B33FC" w:rsidP="00704203">
            <w:pPr>
              <w:pStyle w:val="TableParagraph"/>
              <w:ind w:left="65"/>
              <w:rPr>
                <w:sz w:val="24"/>
              </w:rPr>
            </w:pPr>
            <w:r>
              <w:rPr>
                <w:spacing w:val="-2"/>
                <w:sz w:val="24"/>
              </w:rPr>
              <w:t>410562.78</w:t>
            </w:r>
          </w:p>
        </w:tc>
        <w:tc>
          <w:tcPr>
            <w:tcW w:w="1276" w:type="dxa"/>
          </w:tcPr>
          <w:p w14:paraId="35A0A6E5" w14:textId="77777777" w:rsidR="003B33FC" w:rsidRDefault="003B33FC" w:rsidP="00704203">
            <w:pPr>
              <w:pStyle w:val="TableParagraph"/>
              <w:ind w:left="66" w:right="27"/>
              <w:rPr>
                <w:sz w:val="24"/>
              </w:rPr>
            </w:pPr>
            <w:r>
              <w:rPr>
                <w:spacing w:val="-2"/>
                <w:sz w:val="24"/>
              </w:rPr>
              <w:t>2160918.88</w:t>
            </w:r>
          </w:p>
        </w:tc>
        <w:tc>
          <w:tcPr>
            <w:tcW w:w="2490" w:type="dxa"/>
          </w:tcPr>
          <w:p w14:paraId="6F2F7C06"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0BB5F469" w14:textId="77777777" w:rsidR="003B33FC" w:rsidRDefault="003B33FC" w:rsidP="00704203">
            <w:pPr>
              <w:pStyle w:val="TableParagraph"/>
              <w:ind w:left="792" w:right="761"/>
              <w:rPr>
                <w:sz w:val="24"/>
              </w:rPr>
            </w:pPr>
            <w:r>
              <w:rPr>
                <w:spacing w:val="-4"/>
                <w:sz w:val="24"/>
              </w:rPr>
              <w:t>0.30</w:t>
            </w:r>
          </w:p>
        </w:tc>
        <w:tc>
          <w:tcPr>
            <w:tcW w:w="1575" w:type="dxa"/>
          </w:tcPr>
          <w:p w14:paraId="5E6E07EE" w14:textId="77777777" w:rsidR="003B33FC" w:rsidRDefault="003B33FC" w:rsidP="00704203">
            <w:pPr>
              <w:pStyle w:val="TableParagraph"/>
              <w:ind w:right="710"/>
              <w:jc w:val="right"/>
              <w:rPr>
                <w:sz w:val="24"/>
              </w:rPr>
            </w:pPr>
            <w:r>
              <w:rPr>
                <w:w w:val="99"/>
                <w:sz w:val="24"/>
              </w:rPr>
              <w:t>-</w:t>
            </w:r>
          </w:p>
        </w:tc>
      </w:tr>
      <w:tr w:rsidR="003B33FC" w14:paraId="6C7E3AF5" w14:textId="77777777" w:rsidTr="00704203">
        <w:trPr>
          <w:trHeight w:val="284"/>
        </w:trPr>
        <w:tc>
          <w:tcPr>
            <w:tcW w:w="1514" w:type="dxa"/>
          </w:tcPr>
          <w:p w14:paraId="4A76D0C5" w14:textId="77777777" w:rsidR="003B33FC" w:rsidRDefault="003B33FC" w:rsidP="00704203">
            <w:pPr>
              <w:pStyle w:val="TableParagraph"/>
              <w:ind w:left="90" w:right="54"/>
              <w:rPr>
                <w:sz w:val="24"/>
              </w:rPr>
            </w:pPr>
            <w:r>
              <w:rPr>
                <w:spacing w:val="-5"/>
                <w:sz w:val="24"/>
              </w:rPr>
              <w:t>492</w:t>
            </w:r>
          </w:p>
        </w:tc>
        <w:tc>
          <w:tcPr>
            <w:tcW w:w="1276" w:type="dxa"/>
          </w:tcPr>
          <w:p w14:paraId="4B33F613" w14:textId="77777777" w:rsidR="003B33FC" w:rsidRDefault="003B33FC" w:rsidP="00704203">
            <w:pPr>
              <w:pStyle w:val="TableParagraph"/>
              <w:ind w:left="65"/>
              <w:rPr>
                <w:sz w:val="24"/>
              </w:rPr>
            </w:pPr>
            <w:r>
              <w:rPr>
                <w:spacing w:val="-2"/>
                <w:sz w:val="24"/>
              </w:rPr>
              <w:t>410570.99</w:t>
            </w:r>
          </w:p>
        </w:tc>
        <w:tc>
          <w:tcPr>
            <w:tcW w:w="1276" w:type="dxa"/>
          </w:tcPr>
          <w:p w14:paraId="23740EF2" w14:textId="77777777" w:rsidR="003B33FC" w:rsidRDefault="003B33FC" w:rsidP="00704203">
            <w:pPr>
              <w:pStyle w:val="TableParagraph"/>
              <w:ind w:left="66" w:right="27"/>
              <w:rPr>
                <w:sz w:val="24"/>
              </w:rPr>
            </w:pPr>
            <w:r>
              <w:rPr>
                <w:spacing w:val="-2"/>
                <w:sz w:val="24"/>
              </w:rPr>
              <w:t>2160955.91</w:t>
            </w:r>
          </w:p>
        </w:tc>
        <w:tc>
          <w:tcPr>
            <w:tcW w:w="2490" w:type="dxa"/>
          </w:tcPr>
          <w:p w14:paraId="366E1DCD"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397A0AAE" w14:textId="77777777" w:rsidR="003B33FC" w:rsidRDefault="003B33FC" w:rsidP="00704203">
            <w:pPr>
              <w:pStyle w:val="TableParagraph"/>
              <w:ind w:left="792" w:right="761"/>
              <w:rPr>
                <w:sz w:val="24"/>
              </w:rPr>
            </w:pPr>
            <w:r>
              <w:rPr>
                <w:spacing w:val="-4"/>
                <w:sz w:val="24"/>
              </w:rPr>
              <w:t>0.30</w:t>
            </w:r>
          </w:p>
        </w:tc>
        <w:tc>
          <w:tcPr>
            <w:tcW w:w="1575" w:type="dxa"/>
          </w:tcPr>
          <w:p w14:paraId="19F87A73" w14:textId="77777777" w:rsidR="003B33FC" w:rsidRDefault="003B33FC" w:rsidP="00704203">
            <w:pPr>
              <w:pStyle w:val="TableParagraph"/>
              <w:ind w:right="710"/>
              <w:jc w:val="right"/>
              <w:rPr>
                <w:sz w:val="24"/>
              </w:rPr>
            </w:pPr>
            <w:r>
              <w:rPr>
                <w:w w:val="99"/>
                <w:sz w:val="24"/>
              </w:rPr>
              <w:t>-</w:t>
            </w:r>
          </w:p>
        </w:tc>
      </w:tr>
      <w:tr w:rsidR="003B33FC" w14:paraId="17ABA849" w14:textId="77777777" w:rsidTr="00704203">
        <w:trPr>
          <w:trHeight w:val="284"/>
        </w:trPr>
        <w:tc>
          <w:tcPr>
            <w:tcW w:w="1514" w:type="dxa"/>
          </w:tcPr>
          <w:p w14:paraId="41A8B726" w14:textId="77777777" w:rsidR="003B33FC" w:rsidRDefault="003B33FC" w:rsidP="00704203">
            <w:pPr>
              <w:pStyle w:val="TableParagraph"/>
              <w:ind w:left="90" w:right="54"/>
              <w:rPr>
                <w:sz w:val="24"/>
              </w:rPr>
            </w:pPr>
            <w:r>
              <w:rPr>
                <w:spacing w:val="-5"/>
                <w:sz w:val="24"/>
              </w:rPr>
              <w:t>493</w:t>
            </w:r>
          </w:p>
        </w:tc>
        <w:tc>
          <w:tcPr>
            <w:tcW w:w="1276" w:type="dxa"/>
          </w:tcPr>
          <w:p w14:paraId="0087073F" w14:textId="77777777" w:rsidR="003B33FC" w:rsidRDefault="003B33FC" w:rsidP="00704203">
            <w:pPr>
              <w:pStyle w:val="TableParagraph"/>
              <w:ind w:left="65"/>
              <w:rPr>
                <w:sz w:val="24"/>
              </w:rPr>
            </w:pPr>
            <w:r>
              <w:rPr>
                <w:spacing w:val="-2"/>
                <w:sz w:val="24"/>
              </w:rPr>
              <w:t>410620.68</w:t>
            </w:r>
          </w:p>
        </w:tc>
        <w:tc>
          <w:tcPr>
            <w:tcW w:w="1276" w:type="dxa"/>
          </w:tcPr>
          <w:p w14:paraId="572DB894" w14:textId="77777777" w:rsidR="003B33FC" w:rsidRDefault="003B33FC" w:rsidP="00704203">
            <w:pPr>
              <w:pStyle w:val="TableParagraph"/>
              <w:ind w:left="66" w:right="27"/>
              <w:rPr>
                <w:sz w:val="24"/>
              </w:rPr>
            </w:pPr>
            <w:r>
              <w:rPr>
                <w:spacing w:val="-2"/>
                <w:sz w:val="24"/>
              </w:rPr>
              <w:t>2161062.35</w:t>
            </w:r>
          </w:p>
        </w:tc>
        <w:tc>
          <w:tcPr>
            <w:tcW w:w="2490" w:type="dxa"/>
          </w:tcPr>
          <w:p w14:paraId="100EE48E"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2662D1E9" w14:textId="77777777" w:rsidR="003B33FC" w:rsidRDefault="003B33FC" w:rsidP="00704203">
            <w:pPr>
              <w:pStyle w:val="TableParagraph"/>
              <w:ind w:left="792" w:right="761"/>
              <w:rPr>
                <w:sz w:val="24"/>
              </w:rPr>
            </w:pPr>
            <w:r>
              <w:rPr>
                <w:spacing w:val="-4"/>
                <w:sz w:val="24"/>
              </w:rPr>
              <w:t>1.00</w:t>
            </w:r>
          </w:p>
        </w:tc>
        <w:tc>
          <w:tcPr>
            <w:tcW w:w="1575" w:type="dxa"/>
          </w:tcPr>
          <w:p w14:paraId="381BA592" w14:textId="77777777" w:rsidR="003B33FC" w:rsidRDefault="003B33FC" w:rsidP="00704203">
            <w:pPr>
              <w:pStyle w:val="TableParagraph"/>
              <w:ind w:right="710"/>
              <w:jc w:val="right"/>
              <w:rPr>
                <w:sz w:val="24"/>
              </w:rPr>
            </w:pPr>
            <w:r>
              <w:rPr>
                <w:w w:val="99"/>
                <w:sz w:val="24"/>
              </w:rPr>
              <w:t>-</w:t>
            </w:r>
          </w:p>
        </w:tc>
      </w:tr>
      <w:tr w:rsidR="003B33FC" w14:paraId="2F11C1DA" w14:textId="77777777" w:rsidTr="00704203">
        <w:trPr>
          <w:trHeight w:val="284"/>
        </w:trPr>
        <w:tc>
          <w:tcPr>
            <w:tcW w:w="1514" w:type="dxa"/>
          </w:tcPr>
          <w:p w14:paraId="2F63AE9E" w14:textId="77777777" w:rsidR="003B33FC" w:rsidRDefault="003B33FC" w:rsidP="00704203">
            <w:pPr>
              <w:pStyle w:val="TableParagraph"/>
              <w:ind w:left="90" w:right="54"/>
              <w:rPr>
                <w:sz w:val="24"/>
              </w:rPr>
            </w:pPr>
            <w:r>
              <w:rPr>
                <w:spacing w:val="-5"/>
                <w:sz w:val="24"/>
              </w:rPr>
              <w:t>494</w:t>
            </w:r>
          </w:p>
        </w:tc>
        <w:tc>
          <w:tcPr>
            <w:tcW w:w="1276" w:type="dxa"/>
          </w:tcPr>
          <w:p w14:paraId="1E2EC2C9" w14:textId="77777777" w:rsidR="003B33FC" w:rsidRDefault="003B33FC" w:rsidP="00704203">
            <w:pPr>
              <w:pStyle w:val="TableParagraph"/>
              <w:ind w:left="65"/>
              <w:rPr>
                <w:sz w:val="24"/>
              </w:rPr>
            </w:pPr>
            <w:r>
              <w:rPr>
                <w:spacing w:val="-2"/>
                <w:sz w:val="24"/>
              </w:rPr>
              <w:t>410605.64</w:t>
            </w:r>
          </w:p>
        </w:tc>
        <w:tc>
          <w:tcPr>
            <w:tcW w:w="1276" w:type="dxa"/>
          </w:tcPr>
          <w:p w14:paraId="02F35544" w14:textId="77777777" w:rsidR="003B33FC" w:rsidRDefault="003B33FC" w:rsidP="00704203">
            <w:pPr>
              <w:pStyle w:val="TableParagraph"/>
              <w:ind w:left="66" w:right="27"/>
              <w:rPr>
                <w:sz w:val="24"/>
              </w:rPr>
            </w:pPr>
            <w:r>
              <w:rPr>
                <w:spacing w:val="-2"/>
                <w:sz w:val="24"/>
              </w:rPr>
              <w:t>2161206.96</w:t>
            </w:r>
          </w:p>
        </w:tc>
        <w:tc>
          <w:tcPr>
            <w:tcW w:w="2490" w:type="dxa"/>
          </w:tcPr>
          <w:p w14:paraId="4C1AC6AD"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3A44C4CD" w14:textId="77777777" w:rsidR="003B33FC" w:rsidRDefault="003B33FC" w:rsidP="00704203">
            <w:pPr>
              <w:pStyle w:val="TableParagraph"/>
              <w:ind w:left="792" w:right="761"/>
              <w:rPr>
                <w:sz w:val="24"/>
              </w:rPr>
            </w:pPr>
            <w:r>
              <w:rPr>
                <w:spacing w:val="-4"/>
                <w:sz w:val="24"/>
              </w:rPr>
              <w:t>1.00</w:t>
            </w:r>
          </w:p>
        </w:tc>
        <w:tc>
          <w:tcPr>
            <w:tcW w:w="1575" w:type="dxa"/>
          </w:tcPr>
          <w:p w14:paraId="7B3EB0CE" w14:textId="77777777" w:rsidR="003B33FC" w:rsidRDefault="003B33FC" w:rsidP="00704203">
            <w:pPr>
              <w:pStyle w:val="TableParagraph"/>
              <w:ind w:right="710"/>
              <w:jc w:val="right"/>
              <w:rPr>
                <w:sz w:val="24"/>
              </w:rPr>
            </w:pPr>
            <w:r>
              <w:rPr>
                <w:w w:val="99"/>
                <w:sz w:val="24"/>
              </w:rPr>
              <w:t>-</w:t>
            </w:r>
          </w:p>
        </w:tc>
      </w:tr>
      <w:tr w:rsidR="003B33FC" w14:paraId="349833E9" w14:textId="77777777" w:rsidTr="00704203">
        <w:trPr>
          <w:trHeight w:val="284"/>
        </w:trPr>
        <w:tc>
          <w:tcPr>
            <w:tcW w:w="1514" w:type="dxa"/>
          </w:tcPr>
          <w:p w14:paraId="57469B24" w14:textId="77777777" w:rsidR="003B33FC" w:rsidRDefault="003B33FC" w:rsidP="00704203">
            <w:pPr>
              <w:pStyle w:val="TableParagraph"/>
              <w:ind w:left="90" w:right="54"/>
              <w:rPr>
                <w:sz w:val="24"/>
              </w:rPr>
            </w:pPr>
            <w:r>
              <w:rPr>
                <w:spacing w:val="-5"/>
                <w:sz w:val="24"/>
              </w:rPr>
              <w:t>495</w:t>
            </w:r>
          </w:p>
        </w:tc>
        <w:tc>
          <w:tcPr>
            <w:tcW w:w="1276" w:type="dxa"/>
          </w:tcPr>
          <w:p w14:paraId="4ABA90D7" w14:textId="77777777" w:rsidR="003B33FC" w:rsidRDefault="003B33FC" w:rsidP="00704203">
            <w:pPr>
              <w:pStyle w:val="TableParagraph"/>
              <w:ind w:left="65"/>
              <w:rPr>
                <w:sz w:val="24"/>
              </w:rPr>
            </w:pPr>
            <w:r>
              <w:rPr>
                <w:spacing w:val="-2"/>
                <w:sz w:val="24"/>
              </w:rPr>
              <w:t>410614.74</w:t>
            </w:r>
          </w:p>
        </w:tc>
        <w:tc>
          <w:tcPr>
            <w:tcW w:w="1276" w:type="dxa"/>
          </w:tcPr>
          <w:p w14:paraId="72535CFF" w14:textId="77777777" w:rsidR="003B33FC" w:rsidRDefault="003B33FC" w:rsidP="00704203">
            <w:pPr>
              <w:pStyle w:val="TableParagraph"/>
              <w:ind w:left="66" w:right="27"/>
              <w:rPr>
                <w:sz w:val="24"/>
              </w:rPr>
            </w:pPr>
            <w:r>
              <w:rPr>
                <w:spacing w:val="-2"/>
                <w:sz w:val="24"/>
              </w:rPr>
              <w:t>2161257.92</w:t>
            </w:r>
          </w:p>
        </w:tc>
        <w:tc>
          <w:tcPr>
            <w:tcW w:w="2490" w:type="dxa"/>
          </w:tcPr>
          <w:p w14:paraId="03239B20"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0802D11A" w14:textId="77777777" w:rsidR="003B33FC" w:rsidRDefault="003B33FC" w:rsidP="00704203">
            <w:pPr>
              <w:pStyle w:val="TableParagraph"/>
              <w:ind w:left="792" w:right="761"/>
              <w:rPr>
                <w:sz w:val="24"/>
              </w:rPr>
            </w:pPr>
            <w:r>
              <w:rPr>
                <w:spacing w:val="-4"/>
                <w:sz w:val="24"/>
              </w:rPr>
              <w:t>1.00</w:t>
            </w:r>
          </w:p>
        </w:tc>
        <w:tc>
          <w:tcPr>
            <w:tcW w:w="1575" w:type="dxa"/>
          </w:tcPr>
          <w:p w14:paraId="6F1C87F2" w14:textId="77777777" w:rsidR="003B33FC" w:rsidRDefault="003B33FC" w:rsidP="00704203">
            <w:pPr>
              <w:pStyle w:val="TableParagraph"/>
              <w:ind w:right="710"/>
              <w:jc w:val="right"/>
              <w:rPr>
                <w:sz w:val="24"/>
              </w:rPr>
            </w:pPr>
            <w:r>
              <w:rPr>
                <w:w w:val="99"/>
                <w:sz w:val="24"/>
              </w:rPr>
              <w:t>-</w:t>
            </w:r>
          </w:p>
        </w:tc>
      </w:tr>
      <w:tr w:rsidR="003B33FC" w14:paraId="273E7C6B" w14:textId="77777777" w:rsidTr="00704203">
        <w:trPr>
          <w:trHeight w:val="284"/>
        </w:trPr>
        <w:tc>
          <w:tcPr>
            <w:tcW w:w="1514" w:type="dxa"/>
          </w:tcPr>
          <w:p w14:paraId="4E0C36A7" w14:textId="77777777" w:rsidR="003B33FC" w:rsidRDefault="003B33FC" w:rsidP="00704203">
            <w:pPr>
              <w:pStyle w:val="TableParagraph"/>
              <w:ind w:left="90" w:right="54"/>
              <w:rPr>
                <w:sz w:val="24"/>
              </w:rPr>
            </w:pPr>
            <w:r>
              <w:rPr>
                <w:spacing w:val="-5"/>
                <w:sz w:val="24"/>
              </w:rPr>
              <w:t>496</w:t>
            </w:r>
          </w:p>
        </w:tc>
        <w:tc>
          <w:tcPr>
            <w:tcW w:w="1276" w:type="dxa"/>
          </w:tcPr>
          <w:p w14:paraId="459989AC" w14:textId="77777777" w:rsidR="003B33FC" w:rsidRDefault="003B33FC" w:rsidP="00704203">
            <w:pPr>
              <w:pStyle w:val="TableParagraph"/>
              <w:ind w:left="65"/>
              <w:rPr>
                <w:sz w:val="24"/>
              </w:rPr>
            </w:pPr>
            <w:r>
              <w:rPr>
                <w:spacing w:val="-2"/>
                <w:sz w:val="24"/>
              </w:rPr>
              <w:t>410622.96</w:t>
            </w:r>
          </w:p>
        </w:tc>
        <w:tc>
          <w:tcPr>
            <w:tcW w:w="1276" w:type="dxa"/>
          </w:tcPr>
          <w:p w14:paraId="2E435FA1" w14:textId="77777777" w:rsidR="003B33FC" w:rsidRDefault="003B33FC" w:rsidP="00704203">
            <w:pPr>
              <w:pStyle w:val="TableParagraph"/>
              <w:ind w:left="66" w:right="27"/>
              <w:rPr>
                <w:sz w:val="24"/>
              </w:rPr>
            </w:pPr>
            <w:r>
              <w:rPr>
                <w:spacing w:val="-2"/>
                <w:sz w:val="24"/>
              </w:rPr>
              <w:t>2161310.64</w:t>
            </w:r>
          </w:p>
        </w:tc>
        <w:tc>
          <w:tcPr>
            <w:tcW w:w="2490" w:type="dxa"/>
          </w:tcPr>
          <w:p w14:paraId="69B87CA7"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592F259" w14:textId="77777777" w:rsidR="003B33FC" w:rsidRDefault="003B33FC" w:rsidP="00704203">
            <w:pPr>
              <w:pStyle w:val="TableParagraph"/>
              <w:ind w:left="792" w:right="761"/>
              <w:rPr>
                <w:sz w:val="24"/>
              </w:rPr>
            </w:pPr>
            <w:r>
              <w:rPr>
                <w:spacing w:val="-4"/>
                <w:sz w:val="24"/>
              </w:rPr>
              <w:t>1.00</w:t>
            </w:r>
          </w:p>
        </w:tc>
        <w:tc>
          <w:tcPr>
            <w:tcW w:w="1575" w:type="dxa"/>
          </w:tcPr>
          <w:p w14:paraId="51683ECF" w14:textId="77777777" w:rsidR="003B33FC" w:rsidRDefault="003B33FC" w:rsidP="00704203">
            <w:pPr>
              <w:pStyle w:val="TableParagraph"/>
              <w:ind w:right="710"/>
              <w:jc w:val="right"/>
              <w:rPr>
                <w:sz w:val="24"/>
              </w:rPr>
            </w:pPr>
            <w:r>
              <w:rPr>
                <w:w w:val="99"/>
                <w:sz w:val="24"/>
              </w:rPr>
              <w:t>-</w:t>
            </w:r>
          </w:p>
        </w:tc>
      </w:tr>
      <w:tr w:rsidR="003B33FC" w14:paraId="6D5D0D0C" w14:textId="77777777" w:rsidTr="00704203">
        <w:trPr>
          <w:trHeight w:val="284"/>
        </w:trPr>
        <w:tc>
          <w:tcPr>
            <w:tcW w:w="1514" w:type="dxa"/>
          </w:tcPr>
          <w:p w14:paraId="2337D9F5" w14:textId="77777777" w:rsidR="003B33FC" w:rsidRDefault="003B33FC" w:rsidP="00704203">
            <w:pPr>
              <w:pStyle w:val="TableParagraph"/>
              <w:ind w:left="90" w:right="54"/>
              <w:rPr>
                <w:sz w:val="24"/>
              </w:rPr>
            </w:pPr>
            <w:r>
              <w:rPr>
                <w:spacing w:val="-5"/>
                <w:sz w:val="24"/>
              </w:rPr>
              <w:t>497</w:t>
            </w:r>
          </w:p>
        </w:tc>
        <w:tc>
          <w:tcPr>
            <w:tcW w:w="1276" w:type="dxa"/>
          </w:tcPr>
          <w:p w14:paraId="30B1519D" w14:textId="77777777" w:rsidR="003B33FC" w:rsidRDefault="003B33FC" w:rsidP="00704203">
            <w:pPr>
              <w:pStyle w:val="TableParagraph"/>
              <w:ind w:left="65"/>
              <w:rPr>
                <w:sz w:val="24"/>
              </w:rPr>
            </w:pPr>
            <w:r>
              <w:rPr>
                <w:spacing w:val="-2"/>
                <w:sz w:val="24"/>
              </w:rPr>
              <w:t>410683.57</w:t>
            </w:r>
          </w:p>
        </w:tc>
        <w:tc>
          <w:tcPr>
            <w:tcW w:w="1276" w:type="dxa"/>
          </w:tcPr>
          <w:p w14:paraId="1D94C410" w14:textId="77777777" w:rsidR="003B33FC" w:rsidRDefault="003B33FC" w:rsidP="00704203">
            <w:pPr>
              <w:pStyle w:val="TableParagraph"/>
              <w:ind w:left="66" w:right="27"/>
              <w:rPr>
                <w:sz w:val="24"/>
              </w:rPr>
            </w:pPr>
            <w:r>
              <w:rPr>
                <w:spacing w:val="-2"/>
                <w:sz w:val="24"/>
              </w:rPr>
              <w:t>2161295.70</w:t>
            </w:r>
          </w:p>
        </w:tc>
        <w:tc>
          <w:tcPr>
            <w:tcW w:w="2490" w:type="dxa"/>
          </w:tcPr>
          <w:p w14:paraId="6F324CFC"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77C06212" w14:textId="77777777" w:rsidR="003B33FC" w:rsidRDefault="003B33FC" w:rsidP="00704203">
            <w:pPr>
              <w:pStyle w:val="TableParagraph"/>
              <w:ind w:left="792" w:right="761"/>
              <w:rPr>
                <w:sz w:val="24"/>
              </w:rPr>
            </w:pPr>
            <w:r>
              <w:rPr>
                <w:spacing w:val="-4"/>
                <w:sz w:val="24"/>
              </w:rPr>
              <w:t>1.00</w:t>
            </w:r>
          </w:p>
        </w:tc>
        <w:tc>
          <w:tcPr>
            <w:tcW w:w="1575" w:type="dxa"/>
          </w:tcPr>
          <w:p w14:paraId="2A7F3690" w14:textId="77777777" w:rsidR="003B33FC" w:rsidRDefault="003B33FC" w:rsidP="00704203">
            <w:pPr>
              <w:pStyle w:val="TableParagraph"/>
              <w:ind w:right="710"/>
              <w:jc w:val="right"/>
              <w:rPr>
                <w:sz w:val="24"/>
              </w:rPr>
            </w:pPr>
            <w:r>
              <w:rPr>
                <w:w w:val="99"/>
                <w:sz w:val="24"/>
              </w:rPr>
              <w:t>-</w:t>
            </w:r>
          </w:p>
        </w:tc>
      </w:tr>
      <w:tr w:rsidR="003B33FC" w14:paraId="715AD67E" w14:textId="77777777" w:rsidTr="00704203">
        <w:trPr>
          <w:trHeight w:val="284"/>
        </w:trPr>
        <w:tc>
          <w:tcPr>
            <w:tcW w:w="1514" w:type="dxa"/>
          </w:tcPr>
          <w:p w14:paraId="25CA844A" w14:textId="77777777" w:rsidR="003B33FC" w:rsidRDefault="003B33FC" w:rsidP="00704203">
            <w:pPr>
              <w:pStyle w:val="TableParagraph"/>
              <w:ind w:left="90" w:right="54"/>
              <w:rPr>
                <w:sz w:val="24"/>
              </w:rPr>
            </w:pPr>
            <w:r>
              <w:rPr>
                <w:spacing w:val="-5"/>
                <w:sz w:val="24"/>
              </w:rPr>
              <w:t>498</w:t>
            </w:r>
          </w:p>
        </w:tc>
        <w:tc>
          <w:tcPr>
            <w:tcW w:w="1276" w:type="dxa"/>
          </w:tcPr>
          <w:p w14:paraId="6541D955" w14:textId="77777777" w:rsidR="003B33FC" w:rsidRDefault="003B33FC" w:rsidP="00704203">
            <w:pPr>
              <w:pStyle w:val="TableParagraph"/>
              <w:ind w:left="65"/>
              <w:rPr>
                <w:sz w:val="24"/>
              </w:rPr>
            </w:pPr>
            <w:r>
              <w:rPr>
                <w:spacing w:val="-2"/>
                <w:sz w:val="24"/>
              </w:rPr>
              <w:t>410934.98</w:t>
            </w:r>
          </w:p>
        </w:tc>
        <w:tc>
          <w:tcPr>
            <w:tcW w:w="1276" w:type="dxa"/>
          </w:tcPr>
          <w:p w14:paraId="2A3B728A" w14:textId="77777777" w:rsidR="003B33FC" w:rsidRDefault="003B33FC" w:rsidP="00704203">
            <w:pPr>
              <w:pStyle w:val="TableParagraph"/>
              <w:ind w:left="66" w:right="27"/>
              <w:rPr>
                <w:sz w:val="24"/>
              </w:rPr>
            </w:pPr>
            <w:r>
              <w:rPr>
                <w:spacing w:val="-2"/>
                <w:sz w:val="24"/>
              </w:rPr>
              <w:t>2161227.75</w:t>
            </w:r>
          </w:p>
        </w:tc>
        <w:tc>
          <w:tcPr>
            <w:tcW w:w="2490" w:type="dxa"/>
          </w:tcPr>
          <w:p w14:paraId="45A5D7BF"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06529C66" w14:textId="77777777" w:rsidR="003B33FC" w:rsidRDefault="003B33FC" w:rsidP="00704203">
            <w:pPr>
              <w:pStyle w:val="TableParagraph"/>
              <w:ind w:left="792" w:right="761"/>
              <w:rPr>
                <w:sz w:val="24"/>
              </w:rPr>
            </w:pPr>
            <w:r>
              <w:rPr>
                <w:spacing w:val="-4"/>
                <w:sz w:val="24"/>
              </w:rPr>
              <w:t>1.00</w:t>
            </w:r>
          </w:p>
        </w:tc>
        <w:tc>
          <w:tcPr>
            <w:tcW w:w="1575" w:type="dxa"/>
          </w:tcPr>
          <w:p w14:paraId="2A4698A6" w14:textId="77777777" w:rsidR="003B33FC" w:rsidRDefault="003B33FC" w:rsidP="00704203">
            <w:pPr>
              <w:pStyle w:val="TableParagraph"/>
              <w:ind w:right="710"/>
              <w:jc w:val="right"/>
              <w:rPr>
                <w:sz w:val="24"/>
              </w:rPr>
            </w:pPr>
            <w:r>
              <w:rPr>
                <w:w w:val="99"/>
                <w:sz w:val="24"/>
              </w:rPr>
              <w:t>-</w:t>
            </w:r>
          </w:p>
        </w:tc>
      </w:tr>
      <w:tr w:rsidR="003B33FC" w14:paraId="4D733777" w14:textId="77777777" w:rsidTr="00704203">
        <w:trPr>
          <w:trHeight w:val="284"/>
        </w:trPr>
        <w:tc>
          <w:tcPr>
            <w:tcW w:w="1514" w:type="dxa"/>
          </w:tcPr>
          <w:p w14:paraId="44E396D6" w14:textId="77777777" w:rsidR="003B33FC" w:rsidRDefault="003B33FC" w:rsidP="00704203">
            <w:pPr>
              <w:pStyle w:val="TableParagraph"/>
              <w:ind w:left="90" w:right="54"/>
              <w:rPr>
                <w:sz w:val="24"/>
              </w:rPr>
            </w:pPr>
            <w:r>
              <w:rPr>
                <w:spacing w:val="-5"/>
                <w:sz w:val="24"/>
              </w:rPr>
              <w:t>499</w:t>
            </w:r>
          </w:p>
        </w:tc>
        <w:tc>
          <w:tcPr>
            <w:tcW w:w="1276" w:type="dxa"/>
          </w:tcPr>
          <w:p w14:paraId="6A1E5B58" w14:textId="77777777" w:rsidR="003B33FC" w:rsidRDefault="003B33FC" w:rsidP="00704203">
            <w:pPr>
              <w:pStyle w:val="TableParagraph"/>
              <w:ind w:left="65"/>
              <w:rPr>
                <w:sz w:val="24"/>
              </w:rPr>
            </w:pPr>
            <w:r>
              <w:rPr>
                <w:spacing w:val="-2"/>
                <w:sz w:val="24"/>
              </w:rPr>
              <w:t>411079.52</w:t>
            </w:r>
          </w:p>
        </w:tc>
        <w:tc>
          <w:tcPr>
            <w:tcW w:w="1276" w:type="dxa"/>
          </w:tcPr>
          <w:p w14:paraId="29A32360" w14:textId="77777777" w:rsidR="003B33FC" w:rsidRDefault="003B33FC" w:rsidP="00704203">
            <w:pPr>
              <w:pStyle w:val="TableParagraph"/>
              <w:ind w:left="66" w:right="27"/>
              <w:rPr>
                <w:sz w:val="24"/>
              </w:rPr>
            </w:pPr>
            <w:r>
              <w:rPr>
                <w:spacing w:val="-2"/>
                <w:sz w:val="24"/>
              </w:rPr>
              <w:t>2161185.59</w:t>
            </w:r>
          </w:p>
        </w:tc>
        <w:tc>
          <w:tcPr>
            <w:tcW w:w="2490" w:type="dxa"/>
          </w:tcPr>
          <w:p w14:paraId="7290DCA2"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3A6D2CFC" w14:textId="77777777" w:rsidR="003B33FC" w:rsidRDefault="003B33FC" w:rsidP="00704203">
            <w:pPr>
              <w:pStyle w:val="TableParagraph"/>
              <w:ind w:left="792" w:right="761"/>
              <w:rPr>
                <w:sz w:val="24"/>
              </w:rPr>
            </w:pPr>
            <w:r>
              <w:rPr>
                <w:spacing w:val="-4"/>
                <w:sz w:val="24"/>
              </w:rPr>
              <w:t>1.00</w:t>
            </w:r>
          </w:p>
        </w:tc>
        <w:tc>
          <w:tcPr>
            <w:tcW w:w="1575" w:type="dxa"/>
          </w:tcPr>
          <w:p w14:paraId="09639C63" w14:textId="77777777" w:rsidR="003B33FC" w:rsidRDefault="003B33FC" w:rsidP="00704203">
            <w:pPr>
              <w:pStyle w:val="TableParagraph"/>
              <w:ind w:right="710"/>
              <w:jc w:val="right"/>
              <w:rPr>
                <w:sz w:val="24"/>
              </w:rPr>
            </w:pPr>
            <w:r>
              <w:rPr>
                <w:w w:val="99"/>
                <w:sz w:val="24"/>
              </w:rPr>
              <w:t>-</w:t>
            </w:r>
          </w:p>
        </w:tc>
      </w:tr>
      <w:tr w:rsidR="003B33FC" w14:paraId="7E08AB98" w14:textId="77777777" w:rsidTr="00704203">
        <w:trPr>
          <w:trHeight w:val="284"/>
        </w:trPr>
        <w:tc>
          <w:tcPr>
            <w:tcW w:w="1514" w:type="dxa"/>
          </w:tcPr>
          <w:p w14:paraId="58239E3B" w14:textId="77777777" w:rsidR="003B33FC" w:rsidRDefault="003B33FC" w:rsidP="00704203">
            <w:pPr>
              <w:pStyle w:val="TableParagraph"/>
              <w:ind w:left="90" w:right="54"/>
              <w:rPr>
                <w:sz w:val="24"/>
              </w:rPr>
            </w:pPr>
            <w:r>
              <w:rPr>
                <w:spacing w:val="-5"/>
                <w:sz w:val="24"/>
              </w:rPr>
              <w:t>500</w:t>
            </w:r>
          </w:p>
        </w:tc>
        <w:tc>
          <w:tcPr>
            <w:tcW w:w="1276" w:type="dxa"/>
          </w:tcPr>
          <w:p w14:paraId="697A1AA4" w14:textId="77777777" w:rsidR="003B33FC" w:rsidRDefault="003B33FC" w:rsidP="00704203">
            <w:pPr>
              <w:pStyle w:val="TableParagraph"/>
              <w:ind w:left="65"/>
              <w:rPr>
                <w:sz w:val="24"/>
              </w:rPr>
            </w:pPr>
            <w:r>
              <w:rPr>
                <w:spacing w:val="-2"/>
                <w:sz w:val="24"/>
              </w:rPr>
              <w:t>411214.82</w:t>
            </w:r>
          </w:p>
        </w:tc>
        <w:tc>
          <w:tcPr>
            <w:tcW w:w="1276" w:type="dxa"/>
          </w:tcPr>
          <w:p w14:paraId="0C5D0449" w14:textId="77777777" w:rsidR="003B33FC" w:rsidRDefault="003B33FC" w:rsidP="00704203">
            <w:pPr>
              <w:pStyle w:val="TableParagraph"/>
              <w:ind w:left="66" w:right="27"/>
              <w:rPr>
                <w:sz w:val="24"/>
              </w:rPr>
            </w:pPr>
            <w:r>
              <w:rPr>
                <w:spacing w:val="-2"/>
                <w:sz w:val="24"/>
              </w:rPr>
              <w:t>2161142.69</w:t>
            </w:r>
          </w:p>
        </w:tc>
        <w:tc>
          <w:tcPr>
            <w:tcW w:w="2490" w:type="dxa"/>
          </w:tcPr>
          <w:p w14:paraId="677A1DEA"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52DA7917" w14:textId="77777777" w:rsidR="003B33FC" w:rsidRDefault="003B33FC" w:rsidP="00704203">
            <w:pPr>
              <w:pStyle w:val="TableParagraph"/>
              <w:ind w:left="792" w:right="761"/>
              <w:rPr>
                <w:sz w:val="24"/>
              </w:rPr>
            </w:pPr>
            <w:r>
              <w:rPr>
                <w:spacing w:val="-4"/>
                <w:sz w:val="24"/>
              </w:rPr>
              <w:t>1.00</w:t>
            </w:r>
          </w:p>
        </w:tc>
        <w:tc>
          <w:tcPr>
            <w:tcW w:w="1575" w:type="dxa"/>
          </w:tcPr>
          <w:p w14:paraId="22645474" w14:textId="77777777" w:rsidR="003B33FC" w:rsidRDefault="003B33FC" w:rsidP="00704203">
            <w:pPr>
              <w:pStyle w:val="TableParagraph"/>
              <w:ind w:right="710"/>
              <w:jc w:val="right"/>
              <w:rPr>
                <w:sz w:val="24"/>
              </w:rPr>
            </w:pPr>
            <w:r>
              <w:rPr>
                <w:w w:val="99"/>
                <w:sz w:val="24"/>
              </w:rPr>
              <w:t>-</w:t>
            </w:r>
          </w:p>
        </w:tc>
      </w:tr>
      <w:tr w:rsidR="003B33FC" w14:paraId="648B2CB9" w14:textId="77777777" w:rsidTr="00704203">
        <w:trPr>
          <w:trHeight w:val="284"/>
        </w:trPr>
        <w:tc>
          <w:tcPr>
            <w:tcW w:w="1514" w:type="dxa"/>
          </w:tcPr>
          <w:p w14:paraId="2DABF509" w14:textId="77777777" w:rsidR="003B33FC" w:rsidRDefault="003B33FC" w:rsidP="00704203">
            <w:pPr>
              <w:pStyle w:val="TableParagraph"/>
              <w:ind w:left="90" w:right="54"/>
              <w:rPr>
                <w:sz w:val="24"/>
              </w:rPr>
            </w:pPr>
            <w:r>
              <w:rPr>
                <w:spacing w:val="-5"/>
                <w:sz w:val="24"/>
              </w:rPr>
              <w:t>501</w:t>
            </w:r>
          </w:p>
        </w:tc>
        <w:tc>
          <w:tcPr>
            <w:tcW w:w="1276" w:type="dxa"/>
          </w:tcPr>
          <w:p w14:paraId="38E415D7" w14:textId="77777777" w:rsidR="003B33FC" w:rsidRDefault="003B33FC" w:rsidP="00704203">
            <w:pPr>
              <w:pStyle w:val="TableParagraph"/>
              <w:ind w:left="65"/>
              <w:rPr>
                <w:sz w:val="24"/>
              </w:rPr>
            </w:pPr>
            <w:r>
              <w:rPr>
                <w:spacing w:val="-2"/>
                <w:sz w:val="24"/>
              </w:rPr>
              <w:t>411579.51</w:t>
            </w:r>
          </w:p>
        </w:tc>
        <w:tc>
          <w:tcPr>
            <w:tcW w:w="1276" w:type="dxa"/>
          </w:tcPr>
          <w:p w14:paraId="21269C18" w14:textId="77777777" w:rsidR="003B33FC" w:rsidRDefault="003B33FC" w:rsidP="00704203">
            <w:pPr>
              <w:pStyle w:val="TableParagraph"/>
              <w:ind w:left="66" w:right="27"/>
              <w:rPr>
                <w:sz w:val="24"/>
              </w:rPr>
            </w:pPr>
            <w:r>
              <w:rPr>
                <w:spacing w:val="-2"/>
                <w:sz w:val="24"/>
              </w:rPr>
              <w:t>2161031.99</w:t>
            </w:r>
          </w:p>
        </w:tc>
        <w:tc>
          <w:tcPr>
            <w:tcW w:w="2490" w:type="dxa"/>
          </w:tcPr>
          <w:p w14:paraId="613F0707"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9FD8E3B" w14:textId="77777777" w:rsidR="003B33FC" w:rsidRDefault="003B33FC" w:rsidP="00704203">
            <w:pPr>
              <w:pStyle w:val="TableParagraph"/>
              <w:ind w:left="792" w:right="761"/>
              <w:rPr>
                <w:sz w:val="24"/>
              </w:rPr>
            </w:pPr>
            <w:r>
              <w:rPr>
                <w:spacing w:val="-4"/>
                <w:sz w:val="24"/>
              </w:rPr>
              <w:t>1.00</w:t>
            </w:r>
          </w:p>
        </w:tc>
        <w:tc>
          <w:tcPr>
            <w:tcW w:w="1575" w:type="dxa"/>
          </w:tcPr>
          <w:p w14:paraId="1F463C7C" w14:textId="77777777" w:rsidR="003B33FC" w:rsidRDefault="003B33FC" w:rsidP="00704203">
            <w:pPr>
              <w:pStyle w:val="TableParagraph"/>
              <w:ind w:right="710"/>
              <w:jc w:val="right"/>
              <w:rPr>
                <w:sz w:val="24"/>
              </w:rPr>
            </w:pPr>
            <w:r>
              <w:rPr>
                <w:w w:val="99"/>
                <w:sz w:val="24"/>
              </w:rPr>
              <w:t>-</w:t>
            </w:r>
          </w:p>
        </w:tc>
      </w:tr>
      <w:tr w:rsidR="003B33FC" w14:paraId="7278446E" w14:textId="77777777" w:rsidTr="00704203">
        <w:trPr>
          <w:trHeight w:val="284"/>
        </w:trPr>
        <w:tc>
          <w:tcPr>
            <w:tcW w:w="1514" w:type="dxa"/>
          </w:tcPr>
          <w:p w14:paraId="4A3FA094" w14:textId="77777777" w:rsidR="003B33FC" w:rsidRDefault="003B33FC" w:rsidP="00704203">
            <w:pPr>
              <w:pStyle w:val="TableParagraph"/>
              <w:ind w:left="90" w:right="54"/>
              <w:rPr>
                <w:sz w:val="24"/>
              </w:rPr>
            </w:pPr>
            <w:r>
              <w:rPr>
                <w:spacing w:val="-5"/>
                <w:sz w:val="24"/>
              </w:rPr>
              <w:t>502</w:t>
            </w:r>
          </w:p>
        </w:tc>
        <w:tc>
          <w:tcPr>
            <w:tcW w:w="1276" w:type="dxa"/>
          </w:tcPr>
          <w:p w14:paraId="060032C6" w14:textId="77777777" w:rsidR="003B33FC" w:rsidRDefault="003B33FC" w:rsidP="00704203">
            <w:pPr>
              <w:pStyle w:val="TableParagraph"/>
              <w:ind w:left="65"/>
              <w:rPr>
                <w:sz w:val="24"/>
              </w:rPr>
            </w:pPr>
            <w:r>
              <w:rPr>
                <w:spacing w:val="-2"/>
                <w:sz w:val="24"/>
              </w:rPr>
              <w:t>411773.71</w:t>
            </w:r>
          </w:p>
        </w:tc>
        <w:tc>
          <w:tcPr>
            <w:tcW w:w="1276" w:type="dxa"/>
          </w:tcPr>
          <w:p w14:paraId="50A883B6" w14:textId="77777777" w:rsidR="003B33FC" w:rsidRDefault="003B33FC" w:rsidP="00704203">
            <w:pPr>
              <w:pStyle w:val="TableParagraph"/>
              <w:ind w:left="66" w:right="27"/>
              <w:rPr>
                <w:sz w:val="24"/>
              </w:rPr>
            </w:pPr>
            <w:r>
              <w:rPr>
                <w:spacing w:val="-2"/>
                <w:sz w:val="24"/>
              </w:rPr>
              <w:t>2160969.50</w:t>
            </w:r>
          </w:p>
        </w:tc>
        <w:tc>
          <w:tcPr>
            <w:tcW w:w="2490" w:type="dxa"/>
          </w:tcPr>
          <w:p w14:paraId="6BD1B648"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674AC7D6" w14:textId="77777777" w:rsidR="003B33FC" w:rsidRDefault="003B33FC" w:rsidP="00704203">
            <w:pPr>
              <w:pStyle w:val="TableParagraph"/>
              <w:ind w:left="792" w:right="761"/>
              <w:rPr>
                <w:sz w:val="24"/>
              </w:rPr>
            </w:pPr>
            <w:r>
              <w:rPr>
                <w:spacing w:val="-4"/>
                <w:sz w:val="24"/>
              </w:rPr>
              <w:t>1.00</w:t>
            </w:r>
          </w:p>
        </w:tc>
        <w:tc>
          <w:tcPr>
            <w:tcW w:w="1575" w:type="dxa"/>
          </w:tcPr>
          <w:p w14:paraId="3AE15B4C" w14:textId="77777777" w:rsidR="003B33FC" w:rsidRDefault="003B33FC" w:rsidP="00704203">
            <w:pPr>
              <w:pStyle w:val="TableParagraph"/>
              <w:ind w:right="710"/>
              <w:jc w:val="right"/>
              <w:rPr>
                <w:sz w:val="24"/>
              </w:rPr>
            </w:pPr>
            <w:r>
              <w:rPr>
                <w:w w:val="99"/>
                <w:sz w:val="24"/>
              </w:rPr>
              <w:t>-</w:t>
            </w:r>
          </w:p>
        </w:tc>
      </w:tr>
      <w:tr w:rsidR="003B33FC" w14:paraId="6ABEEBF9" w14:textId="77777777" w:rsidTr="00704203">
        <w:trPr>
          <w:trHeight w:val="284"/>
        </w:trPr>
        <w:tc>
          <w:tcPr>
            <w:tcW w:w="1514" w:type="dxa"/>
          </w:tcPr>
          <w:p w14:paraId="0AE6174A" w14:textId="77777777" w:rsidR="003B33FC" w:rsidRDefault="003B33FC" w:rsidP="00704203">
            <w:pPr>
              <w:pStyle w:val="TableParagraph"/>
              <w:ind w:left="90" w:right="54"/>
              <w:rPr>
                <w:sz w:val="24"/>
              </w:rPr>
            </w:pPr>
            <w:r>
              <w:rPr>
                <w:spacing w:val="-5"/>
                <w:sz w:val="24"/>
              </w:rPr>
              <w:t>503</w:t>
            </w:r>
          </w:p>
        </w:tc>
        <w:tc>
          <w:tcPr>
            <w:tcW w:w="1276" w:type="dxa"/>
          </w:tcPr>
          <w:p w14:paraId="381837F1" w14:textId="77777777" w:rsidR="003B33FC" w:rsidRDefault="003B33FC" w:rsidP="00704203">
            <w:pPr>
              <w:pStyle w:val="TableParagraph"/>
              <w:ind w:left="65"/>
              <w:rPr>
                <w:sz w:val="24"/>
              </w:rPr>
            </w:pPr>
            <w:r>
              <w:rPr>
                <w:spacing w:val="-2"/>
                <w:sz w:val="24"/>
              </w:rPr>
              <w:t>411836.55</w:t>
            </w:r>
          </w:p>
        </w:tc>
        <w:tc>
          <w:tcPr>
            <w:tcW w:w="1276" w:type="dxa"/>
          </w:tcPr>
          <w:p w14:paraId="1426EC06" w14:textId="77777777" w:rsidR="003B33FC" w:rsidRDefault="003B33FC" w:rsidP="00704203">
            <w:pPr>
              <w:pStyle w:val="TableParagraph"/>
              <w:ind w:left="66" w:right="27"/>
              <w:rPr>
                <w:sz w:val="24"/>
              </w:rPr>
            </w:pPr>
            <w:r>
              <w:rPr>
                <w:spacing w:val="-2"/>
                <w:sz w:val="24"/>
              </w:rPr>
              <w:t>2160949.27</w:t>
            </w:r>
          </w:p>
        </w:tc>
        <w:tc>
          <w:tcPr>
            <w:tcW w:w="2490" w:type="dxa"/>
          </w:tcPr>
          <w:p w14:paraId="343962FE"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189788B0" w14:textId="77777777" w:rsidR="003B33FC" w:rsidRDefault="003B33FC" w:rsidP="00704203">
            <w:pPr>
              <w:pStyle w:val="TableParagraph"/>
              <w:ind w:left="792" w:right="761"/>
              <w:rPr>
                <w:sz w:val="24"/>
              </w:rPr>
            </w:pPr>
            <w:r>
              <w:rPr>
                <w:spacing w:val="-4"/>
                <w:sz w:val="24"/>
              </w:rPr>
              <w:t>1.00</w:t>
            </w:r>
          </w:p>
        </w:tc>
        <w:tc>
          <w:tcPr>
            <w:tcW w:w="1575" w:type="dxa"/>
          </w:tcPr>
          <w:p w14:paraId="08637652" w14:textId="77777777" w:rsidR="003B33FC" w:rsidRDefault="003B33FC" w:rsidP="00704203">
            <w:pPr>
              <w:pStyle w:val="TableParagraph"/>
              <w:ind w:right="710"/>
              <w:jc w:val="right"/>
              <w:rPr>
                <w:sz w:val="24"/>
              </w:rPr>
            </w:pPr>
            <w:r>
              <w:rPr>
                <w:w w:val="99"/>
                <w:sz w:val="24"/>
              </w:rPr>
              <w:t>-</w:t>
            </w:r>
          </w:p>
        </w:tc>
      </w:tr>
      <w:tr w:rsidR="003B33FC" w14:paraId="69E9C7D5" w14:textId="77777777" w:rsidTr="00704203">
        <w:trPr>
          <w:trHeight w:val="284"/>
        </w:trPr>
        <w:tc>
          <w:tcPr>
            <w:tcW w:w="1514" w:type="dxa"/>
          </w:tcPr>
          <w:p w14:paraId="396F9489" w14:textId="77777777" w:rsidR="003B33FC" w:rsidRDefault="003B33FC" w:rsidP="00704203">
            <w:pPr>
              <w:pStyle w:val="TableParagraph"/>
              <w:ind w:left="90" w:right="54"/>
              <w:rPr>
                <w:sz w:val="24"/>
              </w:rPr>
            </w:pPr>
            <w:r>
              <w:rPr>
                <w:spacing w:val="-5"/>
                <w:sz w:val="24"/>
              </w:rPr>
              <w:t>504</w:t>
            </w:r>
          </w:p>
        </w:tc>
        <w:tc>
          <w:tcPr>
            <w:tcW w:w="1276" w:type="dxa"/>
          </w:tcPr>
          <w:p w14:paraId="08A226E3" w14:textId="77777777" w:rsidR="003B33FC" w:rsidRDefault="003B33FC" w:rsidP="00704203">
            <w:pPr>
              <w:pStyle w:val="TableParagraph"/>
              <w:ind w:left="65"/>
              <w:rPr>
                <w:sz w:val="24"/>
              </w:rPr>
            </w:pPr>
            <w:r>
              <w:rPr>
                <w:spacing w:val="-2"/>
                <w:sz w:val="24"/>
              </w:rPr>
              <w:t>411906.41</w:t>
            </w:r>
          </w:p>
        </w:tc>
        <w:tc>
          <w:tcPr>
            <w:tcW w:w="1276" w:type="dxa"/>
          </w:tcPr>
          <w:p w14:paraId="4FBA8125" w14:textId="77777777" w:rsidR="003B33FC" w:rsidRDefault="003B33FC" w:rsidP="00704203">
            <w:pPr>
              <w:pStyle w:val="TableParagraph"/>
              <w:ind w:left="66" w:right="27"/>
              <w:rPr>
                <w:sz w:val="24"/>
              </w:rPr>
            </w:pPr>
            <w:r>
              <w:rPr>
                <w:spacing w:val="-2"/>
                <w:sz w:val="24"/>
              </w:rPr>
              <w:t>2160923.27</w:t>
            </w:r>
          </w:p>
        </w:tc>
        <w:tc>
          <w:tcPr>
            <w:tcW w:w="2490" w:type="dxa"/>
          </w:tcPr>
          <w:p w14:paraId="40F94880"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365F2B18" w14:textId="77777777" w:rsidR="003B33FC" w:rsidRDefault="003B33FC" w:rsidP="00704203">
            <w:pPr>
              <w:pStyle w:val="TableParagraph"/>
              <w:ind w:left="792" w:right="761"/>
              <w:rPr>
                <w:sz w:val="24"/>
              </w:rPr>
            </w:pPr>
            <w:r>
              <w:rPr>
                <w:spacing w:val="-4"/>
                <w:sz w:val="24"/>
              </w:rPr>
              <w:t>1.00</w:t>
            </w:r>
          </w:p>
        </w:tc>
        <w:tc>
          <w:tcPr>
            <w:tcW w:w="1575" w:type="dxa"/>
          </w:tcPr>
          <w:p w14:paraId="7C051454" w14:textId="77777777" w:rsidR="003B33FC" w:rsidRDefault="003B33FC" w:rsidP="00704203">
            <w:pPr>
              <w:pStyle w:val="TableParagraph"/>
              <w:ind w:right="710"/>
              <w:jc w:val="right"/>
              <w:rPr>
                <w:sz w:val="24"/>
              </w:rPr>
            </w:pPr>
            <w:r>
              <w:rPr>
                <w:w w:val="99"/>
                <w:sz w:val="24"/>
              </w:rPr>
              <w:t>-</w:t>
            </w:r>
          </w:p>
        </w:tc>
      </w:tr>
      <w:tr w:rsidR="003B33FC" w14:paraId="20446E09" w14:textId="77777777" w:rsidTr="00704203">
        <w:trPr>
          <w:trHeight w:val="284"/>
        </w:trPr>
        <w:tc>
          <w:tcPr>
            <w:tcW w:w="1514" w:type="dxa"/>
          </w:tcPr>
          <w:p w14:paraId="48A4372E" w14:textId="77777777" w:rsidR="003B33FC" w:rsidRDefault="003B33FC" w:rsidP="00704203">
            <w:pPr>
              <w:pStyle w:val="TableParagraph"/>
              <w:ind w:left="90" w:right="54"/>
              <w:rPr>
                <w:sz w:val="24"/>
              </w:rPr>
            </w:pPr>
            <w:r>
              <w:rPr>
                <w:spacing w:val="-5"/>
                <w:sz w:val="24"/>
              </w:rPr>
              <w:t>505</w:t>
            </w:r>
          </w:p>
        </w:tc>
        <w:tc>
          <w:tcPr>
            <w:tcW w:w="1276" w:type="dxa"/>
          </w:tcPr>
          <w:p w14:paraId="5EE5C2C4" w14:textId="77777777" w:rsidR="003B33FC" w:rsidRDefault="003B33FC" w:rsidP="00704203">
            <w:pPr>
              <w:pStyle w:val="TableParagraph"/>
              <w:ind w:left="65"/>
              <w:rPr>
                <w:sz w:val="24"/>
              </w:rPr>
            </w:pPr>
            <w:r>
              <w:rPr>
                <w:spacing w:val="-2"/>
                <w:sz w:val="24"/>
              </w:rPr>
              <w:t>411989.22</w:t>
            </w:r>
          </w:p>
        </w:tc>
        <w:tc>
          <w:tcPr>
            <w:tcW w:w="1276" w:type="dxa"/>
          </w:tcPr>
          <w:p w14:paraId="2F6DB7FD" w14:textId="77777777" w:rsidR="003B33FC" w:rsidRDefault="003B33FC" w:rsidP="00704203">
            <w:pPr>
              <w:pStyle w:val="TableParagraph"/>
              <w:ind w:left="66" w:right="27"/>
              <w:rPr>
                <w:sz w:val="24"/>
              </w:rPr>
            </w:pPr>
            <w:r>
              <w:rPr>
                <w:spacing w:val="-2"/>
                <w:sz w:val="24"/>
              </w:rPr>
              <w:t>2160888.74</w:t>
            </w:r>
          </w:p>
        </w:tc>
        <w:tc>
          <w:tcPr>
            <w:tcW w:w="2490" w:type="dxa"/>
          </w:tcPr>
          <w:p w14:paraId="1F383622" w14:textId="77777777" w:rsidR="003B33FC" w:rsidRDefault="003B33FC" w:rsidP="00704203">
            <w:pPr>
              <w:pStyle w:val="TableParagraph"/>
              <w:ind w:left="277" w:right="253"/>
              <w:rPr>
                <w:sz w:val="24"/>
              </w:rPr>
            </w:pPr>
            <w:r>
              <w:rPr>
                <w:spacing w:val="-2"/>
                <w:sz w:val="24"/>
              </w:rPr>
              <w:t>Картометрический</w:t>
            </w:r>
          </w:p>
        </w:tc>
        <w:tc>
          <w:tcPr>
            <w:tcW w:w="2017" w:type="dxa"/>
          </w:tcPr>
          <w:p w14:paraId="4A818C4B" w14:textId="77777777" w:rsidR="003B33FC" w:rsidRDefault="003B33FC" w:rsidP="00704203">
            <w:pPr>
              <w:pStyle w:val="TableParagraph"/>
              <w:ind w:left="792" w:right="761"/>
              <w:rPr>
                <w:sz w:val="24"/>
              </w:rPr>
            </w:pPr>
            <w:r>
              <w:rPr>
                <w:spacing w:val="-4"/>
                <w:sz w:val="24"/>
              </w:rPr>
              <w:t>1.00</w:t>
            </w:r>
          </w:p>
        </w:tc>
        <w:tc>
          <w:tcPr>
            <w:tcW w:w="1575" w:type="dxa"/>
          </w:tcPr>
          <w:p w14:paraId="66F00032" w14:textId="77777777" w:rsidR="003B33FC" w:rsidRDefault="003B33FC" w:rsidP="00704203">
            <w:pPr>
              <w:pStyle w:val="TableParagraph"/>
              <w:ind w:right="710"/>
              <w:jc w:val="right"/>
              <w:rPr>
                <w:sz w:val="24"/>
              </w:rPr>
            </w:pPr>
            <w:r>
              <w:rPr>
                <w:w w:val="99"/>
                <w:sz w:val="24"/>
              </w:rPr>
              <w:t>-</w:t>
            </w:r>
          </w:p>
        </w:tc>
      </w:tr>
      <w:tr w:rsidR="003B33FC" w14:paraId="7E217373" w14:textId="77777777" w:rsidTr="00704203">
        <w:trPr>
          <w:trHeight w:val="284"/>
        </w:trPr>
        <w:tc>
          <w:tcPr>
            <w:tcW w:w="1514" w:type="dxa"/>
          </w:tcPr>
          <w:p w14:paraId="7C3E0A03" w14:textId="77777777" w:rsidR="003B33FC" w:rsidRDefault="003B33FC" w:rsidP="00704203">
            <w:pPr>
              <w:pStyle w:val="TableParagraph"/>
              <w:ind w:left="36" w:right="0"/>
              <w:rPr>
                <w:sz w:val="24"/>
              </w:rPr>
            </w:pPr>
            <w:r>
              <w:rPr>
                <w:w w:val="99"/>
                <w:sz w:val="24"/>
              </w:rPr>
              <w:t>1</w:t>
            </w:r>
          </w:p>
        </w:tc>
        <w:tc>
          <w:tcPr>
            <w:tcW w:w="1276" w:type="dxa"/>
          </w:tcPr>
          <w:p w14:paraId="7312FE83" w14:textId="77777777" w:rsidR="003B33FC" w:rsidRDefault="003B33FC" w:rsidP="00704203">
            <w:pPr>
              <w:pStyle w:val="TableParagraph"/>
              <w:ind w:left="65"/>
              <w:rPr>
                <w:sz w:val="24"/>
              </w:rPr>
            </w:pPr>
            <w:r>
              <w:rPr>
                <w:spacing w:val="-2"/>
                <w:sz w:val="24"/>
              </w:rPr>
              <w:t>412007.30</w:t>
            </w:r>
          </w:p>
        </w:tc>
        <w:tc>
          <w:tcPr>
            <w:tcW w:w="1276" w:type="dxa"/>
          </w:tcPr>
          <w:p w14:paraId="3ABAD74F" w14:textId="77777777" w:rsidR="003B33FC" w:rsidRDefault="003B33FC" w:rsidP="00704203">
            <w:pPr>
              <w:pStyle w:val="TableParagraph"/>
              <w:ind w:left="66" w:right="27"/>
              <w:rPr>
                <w:sz w:val="24"/>
              </w:rPr>
            </w:pPr>
            <w:r>
              <w:rPr>
                <w:spacing w:val="-2"/>
                <w:sz w:val="24"/>
              </w:rPr>
              <w:t>2160885.55</w:t>
            </w:r>
          </w:p>
        </w:tc>
        <w:tc>
          <w:tcPr>
            <w:tcW w:w="2490" w:type="dxa"/>
          </w:tcPr>
          <w:p w14:paraId="2CE2C4F2" w14:textId="77777777" w:rsidR="003B33FC" w:rsidRDefault="003B33FC" w:rsidP="00704203">
            <w:pPr>
              <w:pStyle w:val="TableParagraph"/>
              <w:ind w:left="274" w:right="253"/>
              <w:rPr>
                <w:sz w:val="24"/>
              </w:rPr>
            </w:pPr>
            <w:r>
              <w:rPr>
                <w:spacing w:val="-2"/>
                <w:sz w:val="24"/>
              </w:rPr>
              <w:t>Аналитический</w:t>
            </w:r>
          </w:p>
        </w:tc>
        <w:tc>
          <w:tcPr>
            <w:tcW w:w="2017" w:type="dxa"/>
          </w:tcPr>
          <w:p w14:paraId="12AA4A30" w14:textId="77777777" w:rsidR="003B33FC" w:rsidRDefault="003B33FC" w:rsidP="00704203">
            <w:pPr>
              <w:pStyle w:val="TableParagraph"/>
              <w:ind w:left="792" w:right="761"/>
              <w:rPr>
                <w:sz w:val="24"/>
              </w:rPr>
            </w:pPr>
            <w:r>
              <w:rPr>
                <w:spacing w:val="-4"/>
                <w:sz w:val="24"/>
              </w:rPr>
              <w:t>0.30</w:t>
            </w:r>
          </w:p>
        </w:tc>
        <w:tc>
          <w:tcPr>
            <w:tcW w:w="1575" w:type="dxa"/>
          </w:tcPr>
          <w:p w14:paraId="29ECD7D9" w14:textId="77777777" w:rsidR="003B33FC" w:rsidRDefault="003B33FC" w:rsidP="00704203">
            <w:pPr>
              <w:pStyle w:val="TableParagraph"/>
              <w:ind w:right="710"/>
              <w:jc w:val="right"/>
              <w:rPr>
                <w:sz w:val="24"/>
              </w:rPr>
            </w:pPr>
            <w:r>
              <w:rPr>
                <w:w w:val="99"/>
                <w:sz w:val="24"/>
              </w:rPr>
              <w:t>-</w:t>
            </w:r>
          </w:p>
        </w:tc>
      </w:tr>
      <w:tr w:rsidR="003B33FC" w14:paraId="7770BC11" w14:textId="77777777" w:rsidTr="00704203">
        <w:trPr>
          <w:trHeight w:val="284"/>
        </w:trPr>
        <w:tc>
          <w:tcPr>
            <w:tcW w:w="10148" w:type="dxa"/>
            <w:gridSpan w:val="6"/>
          </w:tcPr>
          <w:p w14:paraId="6456F7E3" w14:textId="77777777" w:rsidR="003B33FC" w:rsidRPr="00812D53" w:rsidRDefault="003B33FC" w:rsidP="00704203">
            <w:pPr>
              <w:pStyle w:val="TableParagraph"/>
              <w:ind w:left="40" w:right="0"/>
              <w:jc w:val="left"/>
              <w:rPr>
                <w:sz w:val="24"/>
                <w:lang w:val="ru-RU"/>
              </w:rPr>
            </w:pPr>
            <w:r w:rsidRPr="00812D53">
              <w:rPr>
                <w:sz w:val="24"/>
                <w:lang w:val="ru-RU"/>
              </w:rPr>
              <w:t>3.</w:t>
            </w:r>
            <w:r w:rsidRPr="00812D53">
              <w:rPr>
                <w:spacing w:val="-8"/>
                <w:sz w:val="24"/>
                <w:lang w:val="ru-RU"/>
              </w:rPr>
              <w:t xml:space="preserve"> </w:t>
            </w:r>
            <w:r w:rsidRPr="00812D53">
              <w:rPr>
                <w:sz w:val="24"/>
                <w:lang w:val="ru-RU"/>
              </w:rPr>
              <w:t>Сведения</w:t>
            </w:r>
            <w:r w:rsidRPr="00812D53">
              <w:rPr>
                <w:spacing w:val="-7"/>
                <w:sz w:val="24"/>
                <w:lang w:val="ru-RU"/>
              </w:rPr>
              <w:t xml:space="preserve"> </w:t>
            </w:r>
            <w:r w:rsidRPr="00812D53">
              <w:rPr>
                <w:sz w:val="24"/>
                <w:lang w:val="ru-RU"/>
              </w:rPr>
              <w:t>о</w:t>
            </w:r>
            <w:r w:rsidRPr="00812D53">
              <w:rPr>
                <w:spacing w:val="-8"/>
                <w:sz w:val="24"/>
                <w:lang w:val="ru-RU"/>
              </w:rPr>
              <w:t xml:space="preserve"> </w:t>
            </w:r>
            <w:r w:rsidRPr="00812D53">
              <w:rPr>
                <w:sz w:val="24"/>
                <w:lang w:val="ru-RU"/>
              </w:rPr>
              <w:t>характерных</w:t>
            </w:r>
            <w:r w:rsidRPr="00812D53">
              <w:rPr>
                <w:spacing w:val="-4"/>
                <w:sz w:val="24"/>
                <w:lang w:val="ru-RU"/>
              </w:rPr>
              <w:t xml:space="preserve"> </w:t>
            </w:r>
            <w:r w:rsidRPr="00812D53">
              <w:rPr>
                <w:sz w:val="24"/>
                <w:lang w:val="ru-RU"/>
              </w:rPr>
              <w:t>точках</w:t>
            </w:r>
            <w:r w:rsidRPr="00812D53">
              <w:rPr>
                <w:spacing w:val="-6"/>
                <w:sz w:val="24"/>
                <w:lang w:val="ru-RU"/>
              </w:rPr>
              <w:t xml:space="preserve"> </w:t>
            </w:r>
            <w:r w:rsidRPr="00812D53">
              <w:rPr>
                <w:sz w:val="24"/>
                <w:lang w:val="ru-RU"/>
              </w:rPr>
              <w:t>части</w:t>
            </w:r>
            <w:r w:rsidRPr="00812D53">
              <w:rPr>
                <w:spacing w:val="-9"/>
                <w:sz w:val="24"/>
                <w:lang w:val="ru-RU"/>
              </w:rPr>
              <w:t xml:space="preserve"> </w:t>
            </w:r>
            <w:r w:rsidRPr="00812D53">
              <w:rPr>
                <w:sz w:val="24"/>
                <w:lang w:val="ru-RU"/>
              </w:rPr>
              <w:t>(частей)</w:t>
            </w:r>
            <w:r w:rsidRPr="00812D53">
              <w:rPr>
                <w:spacing w:val="-9"/>
                <w:sz w:val="24"/>
                <w:lang w:val="ru-RU"/>
              </w:rPr>
              <w:t xml:space="preserve"> </w:t>
            </w:r>
            <w:r w:rsidRPr="00812D53">
              <w:rPr>
                <w:sz w:val="24"/>
                <w:lang w:val="ru-RU"/>
              </w:rPr>
              <w:t>границы</w:t>
            </w:r>
            <w:r w:rsidRPr="00812D53">
              <w:rPr>
                <w:spacing w:val="-6"/>
                <w:sz w:val="24"/>
                <w:lang w:val="ru-RU"/>
              </w:rPr>
              <w:t xml:space="preserve"> </w:t>
            </w:r>
            <w:r w:rsidRPr="00812D53">
              <w:rPr>
                <w:spacing w:val="-2"/>
                <w:sz w:val="24"/>
                <w:lang w:val="ru-RU"/>
              </w:rPr>
              <w:t>объекта</w:t>
            </w:r>
          </w:p>
        </w:tc>
      </w:tr>
      <w:tr w:rsidR="003B33FC" w14:paraId="69DD00FA" w14:textId="77777777" w:rsidTr="00704203">
        <w:trPr>
          <w:trHeight w:val="284"/>
        </w:trPr>
        <w:tc>
          <w:tcPr>
            <w:tcW w:w="1514" w:type="dxa"/>
            <w:vMerge w:val="restart"/>
          </w:tcPr>
          <w:p w14:paraId="3AEBDB00" w14:textId="77777777" w:rsidR="003B33FC" w:rsidRPr="00812D53" w:rsidRDefault="003B33FC" w:rsidP="00704203">
            <w:pPr>
              <w:pStyle w:val="TableParagraph"/>
              <w:spacing w:before="2" w:line="240" w:lineRule="auto"/>
              <w:ind w:right="0"/>
              <w:jc w:val="left"/>
              <w:rPr>
                <w:sz w:val="31"/>
                <w:lang w:val="ru-RU"/>
              </w:rPr>
            </w:pPr>
          </w:p>
          <w:p w14:paraId="053D6E8A" w14:textId="77777777" w:rsidR="003B33FC" w:rsidRPr="00812D53" w:rsidRDefault="003B33FC" w:rsidP="00704203">
            <w:pPr>
              <w:pStyle w:val="TableParagraph"/>
              <w:spacing w:before="0" w:line="264" w:lineRule="auto"/>
              <w:ind w:left="90" w:right="66"/>
              <w:rPr>
                <w:sz w:val="24"/>
                <w:lang w:val="ru-RU"/>
              </w:rPr>
            </w:pPr>
            <w:r w:rsidRPr="00812D53">
              <w:rPr>
                <w:spacing w:val="-2"/>
                <w:sz w:val="24"/>
                <w:lang w:val="ru-RU"/>
              </w:rPr>
              <w:t xml:space="preserve">Обозначение характерных </w:t>
            </w:r>
            <w:r w:rsidRPr="00812D53">
              <w:rPr>
                <w:sz w:val="24"/>
                <w:lang w:val="ru-RU"/>
              </w:rPr>
              <w:t xml:space="preserve">точек части </w:t>
            </w:r>
            <w:r w:rsidRPr="00812D53">
              <w:rPr>
                <w:spacing w:val="-2"/>
                <w:sz w:val="24"/>
                <w:lang w:val="ru-RU"/>
              </w:rPr>
              <w:t>границы</w:t>
            </w:r>
          </w:p>
        </w:tc>
        <w:tc>
          <w:tcPr>
            <w:tcW w:w="2552" w:type="dxa"/>
            <w:gridSpan w:val="2"/>
          </w:tcPr>
          <w:p w14:paraId="20C647F3" w14:textId="77777777" w:rsidR="003B33FC" w:rsidRDefault="003B33FC" w:rsidP="00704203">
            <w:pPr>
              <w:pStyle w:val="TableParagraph"/>
              <w:spacing w:before="0" w:line="265" w:lineRule="exact"/>
              <w:ind w:left="506" w:right="0"/>
              <w:jc w:val="left"/>
              <w:rPr>
                <w:sz w:val="24"/>
              </w:rPr>
            </w:pPr>
            <w:r>
              <w:rPr>
                <w:sz w:val="24"/>
              </w:rPr>
              <w:t>Координаты,</w:t>
            </w:r>
            <w:r>
              <w:rPr>
                <w:spacing w:val="-11"/>
                <w:sz w:val="24"/>
              </w:rPr>
              <w:t xml:space="preserve"> </w:t>
            </w:r>
            <w:r>
              <w:rPr>
                <w:spacing w:val="-10"/>
                <w:sz w:val="24"/>
              </w:rPr>
              <w:t>м</w:t>
            </w:r>
          </w:p>
        </w:tc>
        <w:tc>
          <w:tcPr>
            <w:tcW w:w="2490" w:type="dxa"/>
            <w:vMerge w:val="restart"/>
          </w:tcPr>
          <w:p w14:paraId="71C3085F" w14:textId="77777777" w:rsidR="003B33FC" w:rsidRPr="00812D53" w:rsidRDefault="003B33FC" w:rsidP="00704203">
            <w:pPr>
              <w:pStyle w:val="TableParagraph"/>
              <w:spacing w:before="0" w:line="240" w:lineRule="auto"/>
              <w:ind w:right="0"/>
              <w:jc w:val="left"/>
              <w:rPr>
                <w:sz w:val="26"/>
                <w:lang w:val="ru-RU"/>
              </w:rPr>
            </w:pPr>
          </w:p>
          <w:p w14:paraId="62250F35" w14:textId="77777777" w:rsidR="003B33FC" w:rsidRPr="00812D53" w:rsidRDefault="003B33FC" w:rsidP="00704203">
            <w:pPr>
              <w:pStyle w:val="TableParagraph"/>
              <w:spacing w:before="211" w:line="264" w:lineRule="auto"/>
              <w:ind w:left="42" w:right="18" w:firstLine="4"/>
              <w:rPr>
                <w:sz w:val="24"/>
                <w:lang w:val="ru-RU"/>
              </w:rPr>
            </w:pPr>
            <w:r w:rsidRPr="00812D53">
              <w:rPr>
                <w:sz w:val="24"/>
                <w:lang w:val="ru-RU"/>
              </w:rPr>
              <w:t>Метод определения координат</w:t>
            </w:r>
            <w:r w:rsidRPr="00812D53">
              <w:rPr>
                <w:spacing w:val="-15"/>
                <w:sz w:val="24"/>
                <w:lang w:val="ru-RU"/>
              </w:rPr>
              <w:t xml:space="preserve"> </w:t>
            </w:r>
            <w:r w:rsidRPr="00812D53">
              <w:rPr>
                <w:sz w:val="24"/>
                <w:lang w:val="ru-RU"/>
              </w:rPr>
              <w:t xml:space="preserve">характерной </w:t>
            </w:r>
            <w:r w:rsidRPr="00812D53">
              <w:rPr>
                <w:spacing w:val="-2"/>
                <w:sz w:val="24"/>
                <w:lang w:val="ru-RU"/>
              </w:rPr>
              <w:t>точки</w:t>
            </w:r>
          </w:p>
        </w:tc>
        <w:tc>
          <w:tcPr>
            <w:tcW w:w="2017" w:type="dxa"/>
            <w:vMerge w:val="restart"/>
          </w:tcPr>
          <w:p w14:paraId="42C55745" w14:textId="77777777" w:rsidR="003B33FC" w:rsidRPr="00A32406" w:rsidRDefault="003B33FC" w:rsidP="00704203">
            <w:pPr>
              <w:pStyle w:val="TableParagraph"/>
              <w:spacing w:before="56" w:line="264" w:lineRule="auto"/>
              <w:ind w:left="45" w:right="17" w:firstLine="63"/>
              <w:rPr>
                <w:sz w:val="24"/>
                <w:lang w:val="ru-RU"/>
              </w:rPr>
            </w:pPr>
            <w:r w:rsidRPr="00A32406">
              <w:rPr>
                <w:spacing w:val="-2"/>
                <w:sz w:val="24"/>
                <w:lang w:val="ru-RU"/>
              </w:rPr>
              <w:t xml:space="preserve">Средняя квадратическая погрешность положения </w:t>
            </w:r>
            <w:r w:rsidRPr="00A32406">
              <w:rPr>
                <w:sz w:val="24"/>
                <w:lang w:val="ru-RU"/>
              </w:rPr>
              <w:t>характерной</w:t>
            </w:r>
            <w:r w:rsidRPr="00A32406">
              <w:rPr>
                <w:spacing w:val="-15"/>
                <w:sz w:val="24"/>
                <w:lang w:val="ru-RU"/>
              </w:rPr>
              <w:t xml:space="preserve"> </w:t>
            </w:r>
            <w:r w:rsidRPr="00A32406">
              <w:rPr>
                <w:sz w:val="24"/>
                <w:lang w:val="ru-RU"/>
              </w:rPr>
              <w:t>точки (М</w:t>
            </w:r>
            <w:r>
              <w:rPr>
                <w:sz w:val="24"/>
              </w:rPr>
              <w:t>t</w:t>
            </w:r>
            <w:r w:rsidRPr="00A32406">
              <w:rPr>
                <w:sz w:val="24"/>
                <w:lang w:val="ru-RU"/>
              </w:rPr>
              <w:t>), м</w:t>
            </w:r>
          </w:p>
        </w:tc>
        <w:tc>
          <w:tcPr>
            <w:tcW w:w="1575" w:type="dxa"/>
            <w:vMerge w:val="restart"/>
          </w:tcPr>
          <w:p w14:paraId="27B1C4F0" w14:textId="77777777" w:rsidR="003B33FC" w:rsidRPr="00A32406" w:rsidRDefault="003B33FC" w:rsidP="00704203">
            <w:pPr>
              <w:pStyle w:val="TableParagraph"/>
              <w:spacing w:before="207" w:line="264" w:lineRule="auto"/>
              <w:ind w:left="64" w:right="26" w:hanging="1"/>
              <w:rPr>
                <w:sz w:val="24"/>
                <w:lang w:val="ru-RU"/>
              </w:rPr>
            </w:pPr>
            <w:r w:rsidRPr="00A32406">
              <w:rPr>
                <w:spacing w:val="-2"/>
                <w:sz w:val="24"/>
                <w:lang w:val="ru-RU"/>
              </w:rPr>
              <w:t xml:space="preserve">Описание обозначения </w:t>
            </w:r>
            <w:r w:rsidRPr="00A32406">
              <w:rPr>
                <w:sz w:val="24"/>
                <w:lang w:val="ru-RU"/>
              </w:rPr>
              <w:t xml:space="preserve">точки на </w:t>
            </w:r>
            <w:r w:rsidRPr="00A32406">
              <w:rPr>
                <w:spacing w:val="-2"/>
                <w:sz w:val="24"/>
                <w:lang w:val="ru-RU"/>
              </w:rPr>
              <w:t xml:space="preserve">местности </w:t>
            </w:r>
            <w:r w:rsidRPr="00A32406">
              <w:rPr>
                <w:sz w:val="24"/>
                <w:lang w:val="ru-RU"/>
              </w:rPr>
              <w:t>(при</w:t>
            </w:r>
            <w:r w:rsidRPr="00A32406">
              <w:rPr>
                <w:spacing w:val="-15"/>
                <w:sz w:val="24"/>
                <w:lang w:val="ru-RU"/>
              </w:rPr>
              <w:t xml:space="preserve"> </w:t>
            </w:r>
            <w:r w:rsidRPr="00A32406">
              <w:rPr>
                <w:sz w:val="24"/>
                <w:lang w:val="ru-RU"/>
              </w:rPr>
              <w:t>наличии)</w:t>
            </w:r>
          </w:p>
        </w:tc>
      </w:tr>
      <w:tr w:rsidR="003B33FC" w14:paraId="159CFB3C" w14:textId="77777777" w:rsidTr="00704203">
        <w:trPr>
          <w:trHeight w:val="1621"/>
        </w:trPr>
        <w:tc>
          <w:tcPr>
            <w:tcW w:w="1514" w:type="dxa"/>
            <w:vMerge/>
            <w:tcBorders>
              <w:top w:val="nil"/>
            </w:tcBorders>
          </w:tcPr>
          <w:p w14:paraId="5E7B7632" w14:textId="77777777" w:rsidR="003B33FC" w:rsidRPr="00A32406" w:rsidRDefault="003B33FC" w:rsidP="00704203">
            <w:pPr>
              <w:rPr>
                <w:sz w:val="2"/>
                <w:szCs w:val="2"/>
                <w:lang w:val="ru-RU"/>
              </w:rPr>
            </w:pPr>
          </w:p>
        </w:tc>
        <w:tc>
          <w:tcPr>
            <w:tcW w:w="1276" w:type="dxa"/>
          </w:tcPr>
          <w:p w14:paraId="41725446" w14:textId="77777777" w:rsidR="003B33FC" w:rsidRPr="00A32406" w:rsidRDefault="003B33FC" w:rsidP="00704203">
            <w:pPr>
              <w:pStyle w:val="TableParagraph"/>
              <w:spacing w:before="0" w:line="240" w:lineRule="auto"/>
              <w:ind w:right="0"/>
              <w:jc w:val="left"/>
              <w:rPr>
                <w:sz w:val="26"/>
                <w:lang w:val="ru-RU"/>
              </w:rPr>
            </w:pPr>
          </w:p>
          <w:p w14:paraId="5A17E1C9" w14:textId="77777777" w:rsidR="003B33FC" w:rsidRPr="00A32406" w:rsidRDefault="003B33FC" w:rsidP="00704203">
            <w:pPr>
              <w:pStyle w:val="TableParagraph"/>
              <w:spacing w:before="3" w:line="240" w:lineRule="auto"/>
              <w:ind w:right="0"/>
              <w:jc w:val="left"/>
              <w:rPr>
                <w:sz w:val="32"/>
                <w:lang w:val="ru-RU"/>
              </w:rPr>
            </w:pPr>
          </w:p>
          <w:p w14:paraId="613DCC7C" w14:textId="77777777" w:rsidR="003B33FC" w:rsidRDefault="003B33FC" w:rsidP="00704203">
            <w:pPr>
              <w:pStyle w:val="TableParagraph"/>
              <w:spacing w:line="240" w:lineRule="auto"/>
              <w:ind w:left="26" w:right="0"/>
              <w:rPr>
                <w:sz w:val="24"/>
              </w:rPr>
            </w:pPr>
            <w:r>
              <w:rPr>
                <w:w w:val="99"/>
                <w:sz w:val="24"/>
              </w:rPr>
              <w:t>X</w:t>
            </w:r>
          </w:p>
        </w:tc>
        <w:tc>
          <w:tcPr>
            <w:tcW w:w="1276" w:type="dxa"/>
          </w:tcPr>
          <w:p w14:paraId="1ADAA38A" w14:textId="77777777" w:rsidR="003B33FC" w:rsidRDefault="003B33FC" w:rsidP="00704203">
            <w:pPr>
              <w:pStyle w:val="TableParagraph"/>
              <w:spacing w:before="0" w:line="240" w:lineRule="auto"/>
              <w:ind w:right="0"/>
              <w:jc w:val="left"/>
              <w:rPr>
                <w:sz w:val="26"/>
              </w:rPr>
            </w:pPr>
          </w:p>
          <w:p w14:paraId="50C0AD96" w14:textId="77777777" w:rsidR="003B33FC" w:rsidRDefault="003B33FC" w:rsidP="00704203">
            <w:pPr>
              <w:pStyle w:val="TableParagraph"/>
              <w:spacing w:before="3" w:line="240" w:lineRule="auto"/>
              <w:ind w:right="0"/>
              <w:jc w:val="left"/>
              <w:rPr>
                <w:sz w:val="32"/>
              </w:rPr>
            </w:pPr>
          </w:p>
          <w:p w14:paraId="0AD04623" w14:textId="77777777" w:rsidR="003B33FC" w:rsidRDefault="003B33FC" w:rsidP="00704203">
            <w:pPr>
              <w:pStyle w:val="TableParagraph"/>
              <w:spacing w:line="240" w:lineRule="auto"/>
              <w:ind w:left="27" w:right="0"/>
              <w:rPr>
                <w:sz w:val="24"/>
              </w:rPr>
            </w:pPr>
            <w:r>
              <w:rPr>
                <w:w w:val="99"/>
                <w:sz w:val="24"/>
              </w:rPr>
              <w:t>Y</w:t>
            </w:r>
          </w:p>
        </w:tc>
        <w:tc>
          <w:tcPr>
            <w:tcW w:w="2490" w:type="dxa"/>
            <w:vMerge/>
            <w:tcBorders>
              <w:top w:val="nil"/>
            </w:tcBorders>
          </w:tcPr>
          <w:p w14:paraId="731F5CBE" w14:textId="77777777" w:rsidR="003B33FC" w:rsidRDefault="003B33FC" w:rsidP="00704203">
            <w:pPr>
              <w:rPr>
                <w:sz w:val="2"/>
                <w:szCs w:val="2"/>
              </w:rPr>
            </w:pPr>
          </w:p>
        </w:tc>
        <w:tc>
          <w:tcPr>
            <w:tcW w:w="2017" w:type="dxa"/>
            <w:vMerge/>
            <w:tcBorders>
              <w:top w:val="nil"/>
            </w:tcBorders>
          </w:tcPr>
          <w:p w14:paraId="1535CF6D" w14:textId="77777777" w:rsidR="003B33FC" w:rsidRDefault="003B33FC" w:rsidP="00704203">
            <w:pPr>
              <w:rPr>
                <w:sz w:val="2"/>
                <w:szCs w:val="2"/>
              </w:rPr>
            </w:pPr>
          </w:p>
        </w:tc>
        <w:tc>
          <w:tcPr>
            <w:tcW w:w="1575" w:type="dxa"/>
            <w:vMerge/>
            <w:tcBorders>
              <w:top w:val="nil"/>
            </w:tcBorders>
          </w:tcPr>
          <w:p w14:paraId="4C633960" w14:textId="77777777" w:rsidR="003B33FC" w:rsidRDefault="003B33FC" w:rsidP="00704203">
            <w:pPr>
              <w:rPr>
                <w:sz w:val="2"/>
                <w:szCs w:val="2"/>
              </w:rPr>
            </w:pPr>
          </w:p>
        </w:tc>
      </w:tr>
      <w:tr w:rsidR="003B33FC" w14:paraId="75B12385" w14:textId="77777777" w:rsidTr="00704203">
        <w:trPr>
          <w:trHeight w:val="284"/>
        </w:trPr>
        <w:tc>
          <w:tcPr>
            <w:tcW w:w="1514" w:type="dxa"/>
          </w:tcPr>
          <w:p w14:paraId="425EDABA" w14:textId="77777777" w:rsidR="003B33FC" w:rsidRDefault="003B33FC" w:rsidP="00704203">
            <w:pPr>
              <w:pStyle w:val="TableParagraph"/>
              <w:spacing w:before="0" w:line="265" w:lineRule="exact"/>
              <w:ind w:left="36" w:right="0"/>
              <w:rPr>
                <w:sz w:val="24"/>
              </w:rPr>
            </w:pPr>
            <w:r>
              <w:rPr>
                <w:w w:val="99"/>
                <w:sz w:val="24"/>
              </w:rPr>
              <w:t>1</w:t>
            </w:r>
          </w:p>
        </w:tc>
        <w:tc>
          <w:tcPr>
            <w:tcW w:w="1276" w:type="dxa"/>
          </w:tcPr>
          <w:p w14:paraId="4BF9F8AC" w14:textId="77777777" w:rsidR="003B33FC" w:rsidRDefault="003B33FC" w:rsidP="00704203">
            <w:pPr>
              <w:pStyle w:val="TableParagraph"/>
              <w:spacing w:before="0" w:line="265" w:lineRule="exact"/>
              <w:ind w:left="39" w:right="0"/>
              <w:rPr>
                <w:sz w:val="24"/>
              </w:rPr>
            </w:pPr>
            <w:r>
              <w:rPr>
                <w:w w:val="99"/>
                <w:sz w:val="24"/>
              </w:rPr>
              <w:t>2</w:t>
            </w:r>
          </w:p>
        </w:tc>
        <w:tc>
          <w:tcPr>
            <w:tcW w:w="1276" w:type="dxa"/>
          </w:tcPr>
          <w:p w14:paraId="4FC5B5ED" w14:textId="77777777" w:rsidR="003B33FC" w:rsidRDefault="003B33FC" w:rsidP="00704203">
            <w:pPr>
              <w:pStyle w:val="TableParagraph"/>
              <w:spacing w:before="0" w:line="265" w:lineRule="exact"/>
              <w:ind w:left="41" w:right="0"/>
              <w:rPr>
                <w:sz w:val="24"/>
              </w:rPr>
            </w:pPr>
            <w:r>
              <w:rPr>
                <w:w w:val="99"/>
                <w:sz w:val="24"/>
              </w:rPr>
              <w:t>3</w:t>
            </w:r>
          </w:p>
        </w:tc>
        <w:tc>
          <w:tcPr>
            <w:tcW w:w="2490" w:type="dxa"/>
          </w:tcPr>
          <w:p w14:paraId="6EE11DF6" w14:textId="77777777" w:rsidR="003B33FC" w:rsidRDefault="003B33FC" w:rsidP="00704203">
            <w:pPr>
              <w:pStyle w:val="TableParagraph"/>
              <w:spacing w:before="0" w:line="265" w:lineRule="exact"/>
              <w:ind w:left="43" w:right="0"/>
              <w:rPr>
                <w:sz w:val="24"/>
              </w:rPr>
            </w:pPr>
            <w:r>
              <w:rPr>
                <w:w w:val="99"/>
                <w:sz w:val="24"/>
              </w:rPr>
              <w:t>4</w:t>
            </w:r>
          </w:p>
        </w:tc>
        <w:tc>
          <w:tcPr>
            <w:tcW w:w="2017" w:type="dxa"/>
          </w:tcPr>
          <w:p w14:paraId="4D47508A" w14:textId="77777777" w:rsidR="003B33FC" w:rsidRDefault="003B33FC" w:rsidP="00704203">
            <w:pPr>
              <w:pStyle w:val="TableParagraph"/>
              <w:ind w:left="43" w:right="0"/>
              <w:rPr>
                <w:sz w:val="24"/>
              </w:rPr>
            </w:pPr>
            <w:r>
              <w:rPr>
                <w:w w:val="99"/>
                <w:sz w:val="24"/>
              </w:rPr>
              <w:t>5</w:t>
            </w:r>
          </w:p>
        </w:tc>
        <w:tc>
          <w:tcPr>
            <w:tcW w:w="1575" w:type="dxa"/>
          </w:tcPr>
          <w:p w14:paraId="43E9A6CF" w14:textId="77777777" w:rsidR="003B33FC" w:rsidRDefault="003B33FC" w:rsidP="00704203">
            <w:pPr>
              <w:pStyle w:val="TableParagraph"/>
              <w:ind w:right="692"/>
              <w:jc w:val="right"/>
              <w:rPr>
                <w:sz w:val="24"/>
              </w:rPr>
            </w:pPr>
            <w:r>
              <w:rPr>
                <w:w w:val="99"/>
                <w:sz w:val="24"/>
              </w:rPr>
              <w:t>6</w:t>
            </w:r>
          </w:p>
        </w:tc>
      </w:tr>
      <w:tr w:rsidR="003B33FC" w14:paraId="23B8C3B0" w14:textId="77777777" w:rsidTr="00704203">
        <w:trPr>
          <w:trHeight w:val="284"/>
        </w:trPr>
        <w:tc>
          <w:tcPr>
            <w:tcW w:w="10148" w:type="dxa"/>
            <w:gridSpan w:val="6"/>
          </w:tcPr>
          <w:p w14:paraId="27AC9ABB" w14:textId="77777777" w:rsidR="003B33FC" w:rsidRDefault="003B33FC" w:rsidP="00704203">
            <w:pPr>
              <w:pStyle w:val="TableParagraph"/>
              <w:ind w:left="40" w:right="0"/>
              <w:jc w:val="left"/>
              <w:rPr>
                <w:sz w:val="24"/>
              </w:rPr>
            </w:pPr>
            <w:r>
              <w:rPr>
                <w:sz w:val="24"/>
              </w:rPr>
              <w:t>Часть</w:t>
            </w:r>
            <w:r>
              <w:rPr>
                <w:spacing w:val="-6"/>
                <w:sz w:val="24"/>
              </w:rPr>
              <w:t xml:space="preserve"> </w:t>
            </w:r>
            <w:r>
              <w:rPr>
                <w:spacing w:val="-10"/>
                <w:sz w:val="24"/>
              </w:rPr>
              <w:t>№</w:t>
            </w:r>
          </w:p>
        </w:tc>
      </w:tr>
      <w:tr w:rsidR="003B33FC" w14:paraId="3ED98D3A" w14:textId="77777777" w:rsidTr="00704203">
        <w:trPr>
          <w:trHeight w:val="270"/>
        </w:trPr>
        <w:tc>
          <w:tcPr>
            <w:tcW w:w="1514" w:type="dxa"/>
          </w:tcPr>
          <w:p w14:paraId="023802EB" w14:textId="77777777" w:rsidR="003B33FC" w:rsidRDefault="003B33FC" w:rsidP="00704203">
            <w:pPr>
              <w:pStyle w:val="TableParagraph"/>
              <w:spacing w:before="3" w:line="247" w:lineRule="exact"/>
              <w:ind w:left="42" w:right="0"/>
            </w:pPr>
            <w:r>
              <w:t>-</w:t>
            </w:r>
          </w:p>
        </w:tc>
        <w:tc>
          <w:tcPr>
            <w:tcW w:w="1276" w:type="dxa"/>
          </w:tcPr>
          <w:p w14:paraId="39D4ABE4" w14:textId="77777777" w:rsidR="003B33FC" w:rsidRDefault="003B33FC" w:rsidP="00704203">
            <w:pPr>
              <w:pStyle w:val="TableParagraph"/>
              <w:spacing w:before="3" w:line="247" w:lineRule="exact"/>
              <w:ind w:left="41" w:right="0"/>
            </w:pPr>
            <w:r>
              <w:t>-</w:t>
            </w:r>
          </w:p>
        </w:tc>
        <w:tc>
          <w:tcPr>
            <w:tcW w:w="1276" w:type="dxa"/>
          </w:tcPr>
          <w:p w14:paraId="2ED31E5A" w14:textId="77777777" w:rsidR="003B33FC" w:rsidRDefault="003B33FC" w:rsidP="00704203">
            <w:pPr>
              <w:pStyle w:val="TableParagraph"/>
              <w:spacing w:before="3" w:line="247" w:lineRule="exact"/>
              <w:ind w:left="43" w:right="0"/>
            </w:pPr>
            <w:r>
              <w:t>-</w:t>
            </w:r>
          </w:p>
        </w:tc>
        <w:tc>
          <w:tcPr>
            <w:tcW w:w="2490" w:type="dxa"/>
          </w:tcPr>
          <w:p w14:paraId="744028FA" w14:textId="77777777" w:rsidR="003B33FC" w:rsidRDefault="003B33FC" w:rsidP="00704203">
            <w:pPr>
              <w:pStyle w:val="TableParagraph"/>
              <w:spacing w:before="3" w:line="247" w:lineRule="exact"/>
              <w:ind w:left="45" w:right="0"/>
            </w:pPr>
            <w:r>
              <w:t>-</w:t>
            </w:r>
          </w:p>
        </w:tc>
        <w:tc>
          <w:tcPr>
            <w:tcW w:w="2017" w:type="dxa"/>
          </w:tcPr>
          <w:p w14:paraId="5C70E732" w14:textId="77777777" w:rsidR="003B33FC" w:rsidRDefault="003B33FC" w:rsidP="00704203">
            <w:pPr>
              <w:pStyle w:val="TableParagraph"/>
              <w:spacing w:before="3" w:line="247" w:lineRule="exact"/>
              <w:ind w:left="50" w:right="0"/>
            </w:pPr>
            <w:r>
              <w:t>-</w:t>
            </w:r>
          </w:p>
        </w:tc>
        <w:tc>
          <w:tcPr>
            <w:tcW w:w="1575" w:type="dxa"/>
          </w:tcPr>
          <w:p w14:paraId="7262440D" w14:textId="77777777" w:rsidR="003B33FC" w:rsidRDefault="003B33FC" w:rsidP="00704203">
            <w:pPr>
              <w:pStyle w:val="TableParagraph"/>
              <w:spacing w:before="3" w:line="247" w:lineRule="exact"/>
              <w:ind w:right="712"/>
              <w:jc w:val="right"/>
            </w:pPr>
            <w:r>
              <w:t>-</w:t>
            </w:r>
          </w:p>
        </w:tc>
      </w:tr>
    </w:tbl>
    <w:p w14:paraId="3B0BB021" w14:textId="77777777" w:rsidR="003B33FC" w:rsidRDefault="003B33FC" w:rsidP="003B33FC">
      <w:pPr>
        <w:spacing w:line="247" w:lineRule="exact"/>
        <w:jc w:val="right"/>
        <w:sectPr w:rsidR="003B33FC">
          <w:pgSz w:w="11900" w:h="16840"/>
          <w:pgMar w:top="820" w:right="460" w:bottom="280" w:left="1020" w:header="720" w:footer="720" w:gutter="0"/>
          <w:cols w:space="720"/>
        </w:sectPr>
      </w:pPr>
    </w:p>
    <w:p w14:paraId="4A70B575" w14:textId="77777777" w:rsidR="003B33FC" w:rsidRDefault="003B33FC" w:rsidP="003B33FC">
      <w:pPr>
        <w:spacing w:before="71"/>
        <w:ind w:left="1691" w:right="1676"/>
        <w:jc w:val="center"/>
        <w:rPr>
          <w:sz w:val="24"/>
        </w:rPr>
      </w:pPr>
      <w:r>
        <w:rPr>
          <w:sz w:val="24"/>
        </w:rPr>
        <w:lastRenderedPageBreak/>
        <w:t>Раздел</w:t>
      </w:r>
      <w:r>
        <w:rPr>
          <w:spacing w:val="-11"/>
          <w:sz w:val="24"/>
        </w:rPr>
        <w:t xml:space="preserve"> </w:t>
      </w:r>
      <w:r>
        <w:rPr>
          <w:spacing w:val="-10"/>
          <w:sz w:val="24"/>
        </w:rPr>
        <w:t>3</w:t>
      </w:r>
    </w:p>
    <w:p w14:paraId="60EE30AE" w14:textId="77777777" w:rsidR="003B33FC" w:rsidRDefault="003B33FC" w:rsidP="003B33FC">
      <w:pPr>
        <w:pStyle w:val="a0"/>
        <w:spacing w:before="10"/>
        <w:rPr>
          <w:sz w:val="5"/>
        </w:rPr>
      </w:pP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484"/>
        <w:gridCol w:w="820"/>
        <w:gridCol w:w="823"/>
        <w:gridCol w:w="432"/>
        <w:gridCol w:w="1068"/>
        <w:gridCol w:w="1427"/>
        <w:gridCol w:w="1732"/>
        <w:gridCol w:w="1457"/>
      </w:tblGrid>
      <w:tr w:rsidR="003B33FC" w14:paraId="0483E582" w14:textId="77777777" w:rsidTr="00704203">
        <w:trPr>
          <w:trHeight w:val="385"/>
        </w:trPr>
        <w:tc>
          <w:tcPr>
            <w:tcW w:w="0" w:type="auto"/>
            <w:gridSpan w:val="8"/>
          </w:tcPr>
          <w:p w14:paraId="2CCE619F" w14:textId="77777777" w:rsidR="003B33FC" w:rsidRPr="00812D53" w:rsidRDefault="003B33FC" w:rsidP="00704203">
            <w:pPr>
              <w:pStyle w:val="TableParagraph"/>
              <w:spacing w:before="42" w:line="240" w:lineRule="auto"/>
              <w:ind w:left="1409" w:right="1436"/>
              <w:rPr>
                <w:sz w:val="24"/>
                <w:lang w:val="ru-RU"/>
              </w:rPr>
            </w:pPr>
            <w:r w:rsidRPr="00812D53">
              <w:rPr>
                <w:sz w:val="24"/>
                <w:lang w:val="ru-RU"/>
              </w:rPr>
              <w:t>Сведения</w:t>
            </w:r>
            <w:r w:rsidRPr="00812D53">
              <w:rPr>
                <w:spacing w:val="-12"/>
                <w:sz w:val="24"/>
                <w:lang w:val="ru-RU"/>
              </w:rPr>
              <w:t xml:space="preserve"> </w:t>
            </w:r>
            <w:r w:rsidRPr="00812D53">
              <w:rPr>
                <w:sz w:val="24"/>
                <w:lang w:val="ru-RU"/>
              </w:rPr>
              <w:t>о</w:t>
            </w:r>
            <w:r w:rsidRPr="00812D53">
              <w:rPr>
                <w:spacing w:val="-13"/>
                <w:sz w:val="24"/>
                <w:lang w:val="ru-RU"/>
              </w:rPr>
              <w:t xml:space="preserve"> </w:t>
            </w:r>
            <w:r w:rsidRPr="00812D53">
              <w:rPr>
                <w:sz w:val="24"/>
                <w:lang w:val="ru-RU"/>
              </w:rPr>
              <w:t>местоположении</w:t>
            </w:r>
            <w:r w:rsidRPr="00812D53">
              <w:rPr>
                <w:spacing w:val="-11"/>
                <w:sz w:val="24"/>
                <w:lang w:val="ru-RU"/>
              </w:rPr>
              <w:t xml:space="preserve"> </w:t>
            </w:r>
            <w:r w:rsidRPr="00812D53">
              <w:rPr>
                <w:sz w:val="24"/>
                <w:lang w:val="ru-RU"/>
              </w:rPr>
              <w:t>измененных</w:t>
            </w:r>
            <w:r w:rsidRPr="00812D53">
              <w:rPr>
                <w:spacing w:val="-8"/>
                <w:sz w:val="24"/>
                <w:lang w:val="ru-RU"/>
              </w:rPr>
              <w:t xml:space="preserve"> </w:t>
            </w:r>
            <w:r w:rsidRPr="00812D53">
              <w:rPr>
                <w:sz w:val="24"/>
                <w:lang w:val="ru-RU"/>
              </w:rPr>
              <w:t>(уточненных)</w:t>
            </w:r>
            <w:r w:rsidRPr="00812D53">
              <w:rPr>
                <w:spacing w:val="-14"/>
                <w:sz w:val="24"/>
                <w:lang w:val="ru-RU"/>
              </w:rPr>
              <w:t xml:space="preserve"> </w:t>
            </w:r>
            <w:r w:rsidRPr="00812D53">
              <w:rPr>
                <w:sz w:val="24"/>
                <w:lang w:val="ru-RU"/>
              </w:rPr>
              <w:t>границ</w:t>
            </w:r>
            <w:r w:rsidRPr="00812D53">
              <w:rPr>
                <w:spacing w:val="-10"/>
                <w:sz w:val="24"/>
                <w:lang w:val="ru-RU"/>
              </w:rPr>
              <w:t xml:space="preserve"> </w:t>
            </w:r>
            <w:r w:rsidRPr="00812D53">
              <w:rPr>
                <w:spacing w:val="-2"/>
                <w:sz w:val="24"/>
                <w:lang w:val="ru-RU"/>
              </w:rPr>
              <w:t>объекта</w:t>
            </w:r>
          </w:p>
        </w:tc>
      </w:tr>
      <w:tr w:rsidR="003B33FC" w14:paraId="05CD513A" w14:textId="77777777" w:rsidTr="00704203">
        <w:trPr>
          <w:trHeight w:val="385"/>
        </w:trPr>
        <w:tc>
          <w:tcPr>
            <w:tcW w:w="0" w:type="auto"/>
            <w:gridSpan w:val="8"/>
          </w:tcPr>
          <w:p w14:paraId="53087069" w14:textId="77777777" w:rsidR="003B33FC" w:rsidRDefault="003B33FC" w:rsidP="00704203">
            <w:pPr>
              <w:pStyle w:val="TableParagraph"/>
              <w:spacing w:before="42" w:line="240" w:lineRule="auto"/>
              <w:ind w:left="40" w:right="0"/>
              <w:jc w:val="left"/>
              <w:rPr>
                <w:sz w:val="24"/>
              </w:rPr>
            </w:pPr>
            <w:r>
              <w:rPr>
                <w:sz w:val="24"/>
              </w:rPr>
              <w:t>1.</w:t>
            </w:r>
            <w:r>
              <w:rPr>
                <w:spacing w:val="-5"/>
                <w:sz w:val="24"/>
              </w:rPr>
              <w:t xml:space="preserve"> </w:t>
            </w:r>
            <w:r>
              <w:rPr>
                <w:sz w:val="24"/>
              </w:rPr>
              <w:t>Система</w:t>
            </w:r>
            <w:r>
              <w:rPr>
                <w:spacing w:val="-6"/>
                <w:sz w:val="24"/>
              </w:rPr>
              <w:t xml:space="preserve"> </w:t>
            </w:r>
            <w:r>
              <w:rPr>
                <w:sz w:val="24"/>
              </w:rPr>
              <w:t>координат:</w:t>
            </w:r>
            <w:r>
              <w:rPr>
                <w:spacing w:val="-5"/>
                <w:sz w:val="24"/>
              </w:rPr>
              <w:t xml:space="preserve"> </w:t>
            </w:r>
            <w:r>
              <w:rPr>
                <w:sz w:val="24"/>
              </w:rPr>
              <w:t>МСК</w:t>
            </w:r>
            <w:r>
              <w:rPr>
                <w:spacing w:val="-3"/>
                <w:sz w:val="24"/>
              </w:rPr>
              <w:t xml:space="preserve"> </w:t>
            </w:r>
            <w:r>
              <w:rPr>
                <w:sz w:val="24"/>
              </w:rPr>
              <w:t>-</w:t>
            </w:r>
            <w:r>
              <w:rPr>
                <w:spacing w:val="-6"/>
                <w:sz w:val="24"/>
              </w:rPr>
              <w:t xml:space="preserve"> </w:t>
            </w:r>
            <w:r>
              <w:rPr>
                <w:sz w:val="24"/>
              </w:rPr>
              <w:t>36,</w:t>
            </w:r>
            <w:r>
              <w:rPr>
                <w:spacing w:val="-5"/>
                <w:sz w:val="24"/>
              </w:rPr>
              <w:t xml:space="preserve"> </w:t>
            </w:r>
            <w:r>
              <w:rPr>
                <w:sz w:val="24"/>
              </w:rPr>
              <w:t>зона</w:t>
            </w:r>
            <w:r>
              <w:rPr>
                <w:spacing w:val="-4"/>
                <w:sz w:val="24"/>
              </w:rPr>
              <w:t xml:space="preserve"> </w:t>
            </w:r>
            <w:r>
              <w:rPr>
                <w:spacing w:val="-10"/>
                <w:sz w:val="24"/>
              </w:rPr>
              <w:t>2</w:t>
            </w:r>
          </w:p>
        </w:tc>
      </w:tr>
      <w:tr w:rsidR="003B33FC" w14:paraId="30F19755" w14:textId="77777777" w:rsidTr="00704203">
        <w:trPr>
          <w:trHeight w:val="385"/>
        </w:trPr>
        <w:tc>
          <w:tcPr>
            <w:tcW w:w="0" w:type="auto"/>
            <w:gridSpan w:val="8"/>
          </w:tcPr>
          <w:p w14:paraId="30B1D2D2" w14:textId="77777777" w:rsidR="003B33FC" w:rsidRPr="00812D53" w:rsidRDefault="003B33FC" w:rsidP="00704203">
            <w:pPr>
              <w:pStyle w:val="TableParagraph"/>
              <w:spacing w:before="42" w:line="240" w:lineRule="auto"/>
              <w:ind w:left="40" w:right="0"/>
              <w:jc w:val="left"/>
              <w:rPr>
                <w:sz w:val="24"/>
                <w:lang w:val="ru-RU"/>
              </w:rPr>
            </w:pPr>
            <w:r w:rsidRPr="00812D53">
              <w:rPr>
                <w:sz w:val="24"/>
                <w:lang w:val="ru-RU"/>
              </w:rPr>
              <w:t>2.</w:t>
            </w:r>
            <w:r w:rsidRPr="00812D53">
              <w:rPr>
                <w:spacing w:val="-8"/>
                <w:sz w:val="24"/>
                <w:lang w:val="ru-RU"/>
              </w:rPr>
              <w:t xml:space="preserve"> </w:t>
            </w:r>
            <w:r w:rsidRPr="00812D53">
              <w:rPr>
                <w:sz w:val="24"/>
                <w:lang w:val="ru-RU"/>
              </w:rPr>
              <w:t>Сведения</w:t>
            </w:r>
            <w:r w:rsidRPr="00812D53">
              <w:rPr>
                <w:spacing w:val="-6"/>
                <w:sz w:val="24"/>
                <w:lang w:val="ru-RU"/>
              </w:rPr>
              <w:t xml:space="preserve"> </w:t>
            </w:r>
            <w:r w:rsidRPr="00812D53">
              <w:rPr>
                <w:sz w:val="24"/>
                <w:lang w:val="ru-RU"/>
              </w:rPr>
              <w:t>о</w:t>
            </w:r>
            <w:r w:rsidRPr="00812D53">
              <w:rPr>
                <w:spacing w:val="-7"/>
                <w:sz w:val="24"/>
                <w:lang w:val="ru-RU"/>
              </w:rPr>
              <w:t xml:space="preserve"> </w:t>
            </w:r>
            <w:r w:rsidRPr="00812D53">
              <w:rPr>
                <w:sz w:val="24"/>
                <w:lang w:val="ru-RU"/>
              </w:rPr>
              <w:t>характерных</w:t>
            </w:r>
            <w:r w:rsidRPr="00812D53">
              <w:rPr>
                <w:spacing w:val="-3"/>
                <w:sz w:val="24"/>
                <w:lang w:val="ru-RU"/>
              </w:rPr>
              <w:t xml:space="preserve"> </w:t>
            </w:r>
            <w:r w:rsidRPr="00812D53">
              <w:rPr>
                <w:sz w:val="24"/>
                <w:lang w:val="ru-RU"/>
              </w:rPr>
              <w:t>точках</w:t>
            </w:r>
            <w:r w:rsidRPr="00812D53">
              <w:rPr>
                <w:spacing w:val="-6"/>
                <w:sz w:val="24"/>
                <w:lang w:val="ru-RU"/>
              </w:rPr>
              <w:t xml:space="preserve"> </w:t>
            </w:r>
            <w:r w:rsidRPr="00812D53">
              <w:rPr>
                <w:sz w:val="24"/>
                <w:lang w:val="ru-RU"/>
              </w:rPr>
              <w:t>границ</w:t>
            </w:r>
            <w:r w:rsidRPr="00812D53">
              <w:rPr>
                <w:spacing w:val="-4"/>
                <w:sz w:val="24"/>
                <w:lang w:val="ru-RU"/>
              </w:rPr>
              <w:t xml:space="preserve"> </w:t>
            </w:r>
            <w:r w:rsidRPr="00812D53">
              <w:rPr>
                <w:spacing w:val="-2"/>
                <w:sz w:val="24"/>
                <w:lang w:val="ru-RU"/>
              </w:rPr>
              <w:t>объекта</w:t>
            </w:r>
          </w:p>
        </w:tc>
      </w:tr>
      <w:tr w:rsidR="003B33FC" w14:paraId="46BF8BE2" w14:textId="77777777" w:rsidTr="00704203">
        <w:trPr>
          <w:trHeight w:val="851"/>
        </w:trPr>
        <w:tc>
          <w:tcPr>
            <w:tcW w:w="0" w:type="auto"/>
            <w:vMerge w:val="restart"/>
          </w:tcPr>
          <w:p w14:paraId="3F4777F0" w14:textId="77777777" w:rsidR="003B33FC" w:rsidRPr="00812D53" w:rsidRDefault="003B33FC" w:rsidP="00704203">
            <w:pPr>
              <w:pStyle w:val="TableParagraph"/>
              <w:spacing w:before="5" w:line="240" w:lineRule="auto"/>
              <w:ind w:right="0"/>
              <w:jc w:val="left"/>
              <w:rPr>
                <w:sz w:val="37"/>
                <w:lang w:val="ru-RU"/>
              </w:rPr>
            </w:pPr>
          </w:p>
          <w:p w14:paraId="33D106C8" w14:textId="77777777" w:rsidR="003B33FC" w:rsidRDefault="003B33FC" w:rsidP="00704203">
            <w:pPr>
              <w:pStyle w:val="TableParagraph"/>
              <w:spacing w:before="0" w:line="264" w:lineRule="auto"/>
              <w:ind w:left="40" w:right="193"/>
              <w:jc w:val="left"/>
              <w:rPr>
                <w:sz w:val="24"/>
              </w:rPr>
            </w:pPr>
            <w:r>
              <w:rPr>
                <w:spacing w:val="-2"/>
                <w:sz w:val="24"/>
              </w:rPr>
              <w:t xml:space="preserve">Обозначение характерных </w:t>
            </w:r>
            <w:r>
              <w:rPr>
                <w:sz w:val="24"/>
              </w:rPr>
              <w:t>точек</w:t>
            </w:r>
            <w:r>
              <w:rPr>
                <w:spacing w:val="-6"/>
                <w:sz w:val="24"/>
              </w:rPr>
              <w:t xml:space="preserve"> </w:t>
            </w:r>
            <w:r>
              <w:rPr>
                <w:spacing w:val="-2"/>
                <w:sz w:val="24"/>
              </w:rPr>
              <w:t>границ</w:t>
            </w:r>
          </w:p>
        </w:tc>
        <w:tc>
          <w:tcPr>
            <w:tcW w:w="0" w:type="auto"/>
            <w:gridSpan w:val="2"/>
          </w:tcPr>
          <w:p w14:paraId="74FE0344" w14:textId="77777777" w:rsidR="003B33FC" w:rsidRDefault="003B33FC" w:rsidP="00704203">
            <w:pPr>
              <w:pStyle w:val="TableParagraph"/>
              <w:spacing w:before="123" w:line="264" w:lineRule="auto"/>
              <w:ind w:left="174" w:right="0" w:hanging="51"/>
              <w:jc w:val="both"/>
              <w:rPr>
                <w:sz w:val="24"/>
              </w:rPr>
            </w:pPr>
            <w:r>
              <w:rPr>
                <w:spacing w:val="-2"/>
                <w:sz w:val="24"/>
              </w:rPr>
              <w:t xml:space="preserve">Существующие </w:t>
            </w:r>
            <w:r>
              <w:rPr>
                <w:sz w:val="24"/>
              </w:rPr>
              <w:t>координаты, м</w:t>
            </w:r>
          </w:p>
        </w:tc>
        <w:tc>
          <w:tcPr>
            <w:tcW w:w="0" w:type="auto"/>
            <w:gridSpan w:val="2"/>
          </w:tcPr>
          <w:p w14:paraId="4FD03506" w14:textId="77777777" w:rsidR="003B33FC" w:rsidRDefault="003B33FC" w:rsidP="00704203">
            <w:pPr>
              <w:pStyle w:val="TableParagraph"/>
              <w:spacing w:before="0" w:line="251" w:lineRule="exact"/>
              <w:ind w:left="247" w:right="0"/>
              <w:jc w:val="left"/>
              <w:rPr>
                <w:sz w:val="24"/>
              </w:rPr>
            </w:pPr>
            <w:r>
              <w:rPr>
                <w:spacing w:val="-2"/>
                <w:sz w:val="24"/>
              </w:rPr>
              <w:t>Измененные</w:t>
            </w:r>
          </w:p>
          <w:p w14:paraId="018F019F" w14:textId="77777777" w:rsidR="003B33FC" w:rsidRDefault="003B33FC" w:rsidP="00704203">
            <w:pPr>
              <w:pStyle w:val="TableParagraph"/>
              <w:spacing w:before="26" w:line="240" w:lineRule="auto"/>
              <w:ind w:left="201" w:right="0"/>
              <w:jc w:val="left"/>
              <w:rPr>
                <w:sz w:val="24"/>
              </w:rPr>
            </w:pPr>
            <w:r>
              <w:rPr>
                <w:spacing w:val="-2"/>
                <w:sz w:val="24"/>
              </w:rPr>
              <w:t>(уточненные)</w:t>
            </w:r>
            <w:r>
              <w:rPr>
                <w:spacing w:val="-2"/>
                <w:sz w:val="24"/>
                <w:lang w:val="ru-RU"/>
              </w:rPr>
              <w:t xml:space="preserve"> </w:t>
            </w:r>
            <w:r>
              <w:rPr>
                <w:sz w:val="24"/>
              </w:rPr>
              <w:t>координаты,</w:t>
            </w:r>
            <w:r>
              <w:rPr>
                <w:spacing w:val="-10"/>
                <w:sz w:val="24"/>
              </w:rPr>
              <w:t xml:space="preserve"> м</w:t>
            </w:r>
          </w:p>
        </w:tc>
        <w:tc>
          <w:tcPr>
            <w:tcW w:w="0" w:type="auto"/>
            <w:vMerge w:val="restart"/>
          </w:tcPr>
          <w:p w14:paraId="663DED74" w14:textId="77777777" w:rsidR="003B33FC" w:rsidRPr="00812D53" w:rsidRDefault="003B33FC" w:rsidP="00704203">
            <w:pPr>
              <w:pStyle w:val="TableParagraph"/>
              <w:spacing w:before="128" w:line="264" w:lineRule="auto"/>
              <w:ind w:left="113" w:right="98" w:firstLine="3"/>
              <w:rPr>
                <w:sz w:val="24"/>
                <w:lang w:val="ru-RU"/>
              </w:rPr>
            </w:pPr>
            <w:r w:rsidRPr="00812D53">
              <w:rPr>
                <w:spacing w:val="-2"/>
                <w:sz w:val="24"/>
                <w:lang w:val="ru-RU"/>
              </w:rPr>
              <w:t>Метод определения координат характерной точки</w:t>
            </w:r>
          </w:p>
        </w:tc>
        <w:tc>
          <w:tcPr>
            <w:tcW w:w="0" w:type="auto"/>
            <w:vMerge w:val="restart"/>
          </w:tcPr>
          <w:p w14:paraId="70CB59EC" w14:textId="77777777" w:rsidR="003B33FC" w:rsidRPr="00812D53" w:rsidRDefault="003B33FC" w:rsidP="00704203">
            <w:pPr>
              <w:pStyle w:val="TableParagraph"/>
              <w:spacing w:before="0" w:line="253" w:lineRule="exact"/>
              <w:ind w:left="133" w:right="62"/>
              <w:rPr>
                <w:sz w:val="24"/>
                <w:lang w:val="ru-RU"/>
              </w:rPr>
            </w:pPr>
            <w:r w:rsidRPr="00812D53">
              <w:rPr>
                <w:spacing w:val="-2"/>
                <w:sz w:val="24"/>
                <w:lang w:val="ru-RU"/>
              </w:rPr>
              <w:t>Средняя</w:t>
            </w:r>
          </w:p>
          <w:p w14:paraId="4445B5C9" w14:textId="77777777" w:rsidR="003B33FC" w:rsidRPr="00812D53" w:rsidRDefault="003B33FC" w:rsidP="00704203">
            <w:pPr>
              <w:pStyle w:val="TableParagraph"/>
              <w:spacing w:before="0" w:line="300" w:lineRule="atLeast"/>
              <w:ind w:left="133" w:right="119"/>
              <w:rPr>
                <w:sz w:val="24"/>
                <w:lang w:val="ru-RU"/>
              </w:rPr>
            </w:pPr>
            <w:r w:rsidRPr="00812D53">
              <w:rPr>
                <w:spacing w:val="-2"/>
                <w:sz w:val="24"/>
                <w:lang w:val="ru-RU"/>
              </w:rPr>
              <w:t xml:space="preserve">квадратическая погрешность положения характерной </w:t>
            </w:r>
            <w:r w:rsidRPr="00812D53">
              <w:rPr>
                <w:sz w:val="24"/>
                <w:lang w:val="ru-RU"/>
              </w:rPr>
              <w:t>точки (М</w:t>
            </w:r>
            <w:r>
              <w:rPr>
                <w:sz w:val="24"/>
              </w:rPr>
              <w:t>t</w:t>
            </w:r>
            <w:r w:rsidRPr="00812D53">
              <w:rPr>
                <w:sz w:val="24"/>
                <w:lang w:val="ru-RU"/>
              </w:rPr>
              <w:t>), м</w:t>
            </w:r>
          </w:p>
        </w:tc>
        <w:tc>
          <w:tcPr>
            <w:tcW w:w="0" w:type="auto"/>
            <w:vMerge w:val="restart"/>
          </w:tcPr>
          <w:p w14:paraId="415BAE05" w14:textId="77777777" w:rsidR="003B33FC" w:rsidRPr="00812D53" w:rsidRDefault="003B33FC" w:rsidP="00704203">
            <w:pPr>
              <w:pStyle w:val="TableParagraph"/>
              <w:spacing w:before="3" w:line="240" w:lineRule="auto"/>
              <w:ind w:right="0"/>
              <w:jc w:val="left"/>
              <w:rPr>
                <w:sz w:val="24"/>
                <w:lang w:val="ru-RU"/>
              </w:rPr>
            </w:pPr>
          </w:p>
          <w:p w14:paraId="752FD306" w14:textId="77777777" w:rsidR="003B33FC" w:rsidRPr="00812D53" w:rsidRDefault="003B33FC" w:rsidP="00704203">
            <w:pPr>
              <w:pStyle w:val="TableParagraph"/>
              <w:spacing w:before="0" w:line="264" w:lineRule="auto"/>
              <w:ind w:left="132" w:right="122" w:firstLine="3"/>
              <w:rPr>
                <w:sz w:val="24"/>
                <w:lang w:val="ru-RU"/>
              </w:rPr>
            </w:pPr>
            <w:r w:rsidRPr="00812D53">
              <w:rPr>
                <w:spacing w:val="-2"/>
                <w:sz w:val="24"/>
                <w:lang w:val="ru-RU"/>
              </w:rPr>
              <w:t xml:space="preserve">Описание обозначения </w:t>
            </w:r>
            <w:r w:rsidRPr="00812D53">
              <w:rPr>
                <w:sz w:val="24"/>
                <w:lang w:val="ru-RU"/>
              </w:rPr>
              <w:t xml:space="preserve">точки на </w:t>
            </w:r>
            <w:r w:rsidRPr="00812D53">
              <w:rPr>
                <w:spacing w:val="-2"/>
                <w:sz w:val="24"/>
                <w:lang w:val="ru-RU"/>
              </w:rPr>
              <w:t>местности</w:t>
            </w:r>
          </w:p>
        </w:tc>
      </w:tr>
      <w:tr w:rsidR="003B33FC" w14:paraId="71AF7C7C" w14:textId="77777777" w:rsidTr="00704203">
        <w:trPr>
          <w:trHeight w:val="894"/>
        </w:trPr>
        <w:tc>
          <w:tcPr>
            <w:tcW w:w="0" w:type="auto"/>
            <w:vMerge/>
            <w:tcBorders>
              <w:top w:val="nil"/>
            </w:tcBorders>
          </w:tcPr>
          <w:p w14:paraId="3D663CEF" w14:textId="77777777" w:rsidR="003B33FC" w:rsidRPr="00812D53" w:rsidRDefault="003B33FC" w:rsidP="00704203">
            <w:pPr>
              <w:rPr>
                <w:sz w:val="2"/>
                <w:szCs w:val="2"/>
                <w:lang w:val="ru-RU"/>
              </w:rPr>
            </w:pPr>
          </w:p>
        </w:tc>
        <w:tc>
          <w:tcPr>
            <w:tcW w:w="0" w:type="auto"/>
          </w:tcPr>
          <w:p w14:paraId="163C82E1" w14:textId="77777777" w:rsidR="003B33FC" w:rsidRPr="00812D53" w:rsidRDefault="003B33FC" w:rsidP="00704203">
            <w:pPr>
              <w:pStyle w:val="TableParagraph"/>
              <w:spacing w:before="6" w:line="240" w:lineRule="auto"/>
              <w:ind w:right="0"/>
              <w:jc w:val="left"/>
              <w:rPr>
                <w:sz w:val="26"/>
                <w:lang w:val="ru-RU"/>
              </w:rPr>
            </w:pPr>
          </w:p>
          <w:p w14:paraId="2A75B45A" w14:textId="77777777" w:rsidR="003B33FC" w:rsidRDefault="003B33FC" w:rsidP="00704203">
            <w:pPr>
              <w:pStyle w:val="TableParagraph"/>
              <w:spacing w:line="240" w:lineRule="auto"/>
              <w:ind w:left="35" w:right="0"/>
              <w:rPr>
                <w:sz w:val="24"/>
              </w:rPr>
            </w:pPr>
            <w:r>
              <w:rPr>
                <w:w w:val="99"/>
                <w:sz w:val="24"/>
              </w:rPr>
              <w:t>X</w:t>
            </w:r>
          </w:p>
        </w:tc>
        <w:tc>
          <w:tcPr>
            <w:tcW w:w="0" w:type="auto"/>
          </w:tcPr>
          <w:p w14:paraId="0094A688" w14:textId="77777777" w:rsidR="003B33FC" w:rsidRDefault="003B33FC" w:rsidP="00704203">
            <w:pPr>
              <w:pStyle w:val="TableParagraph"/>
              <w:spacing w:before="6" w:line="240" w:lineRule="auto"/>
              <w:ind w:right="0"/>
              <w:jc w:val="left"/>
              <w:rPr>
                <w:sz w:val="26"/>
              </w:rPr>
            </w:pPr>
          </w:p>
          <w:p w14:paraId="61C56DF8" w14:textId="77777777" w:rsidR="003B33FC" w:rsidRDefault="003B33FC" w:rsidP="00704203">
            <w:pPr>
              <w:pStyle w:val="TableParagraph"/>
              <w:spacing w:line="240" w:lineRule="auto"/>
              <w:ind w:left="36" w:right="0"/>
              <w:rPr>
                <w:sz w:val="24"/>
              </w:rPr>
            </w:pPr>
            <w:r>
              <w:rPr>
                <w:w w:val="99"/>
                <w:sz w:val="24"/>
              </w:rPr>
              <w:t>Y</w:t>
            </w:r>
          </w:p>
        </w:tc>
        <w:tc>
          <w:tcPr>
            <w:tcW w:w="0" w:type="auto"/>
          </w:tcPr>
          <w:p w14:paraId="6E18B6A2" w14:textId="77777777" w:rsidR="003B33FC" w:rsidRDefault="003B33FC" w:rsidP="00704203">
            <w:pPr>
              <w:pStyle w:val="TableParagraph"/>
              <w:spacing w:before="6" w:line="240" w:lineRule="auto"/>
              <w:ind w:right="0"/>
              <w:jc w:val="left"/>
              <w:rPr>
                <w:sz w:val="26"/>
              </w:rPr>
            </w:pPr>
          </w:p>
          <w:p w14:paraId="45234D9A" w14:textId="77777777" w:rsidR="003B33FC" w:rsidRDefault="003B33FC" w:rsidP="00704203">
            <w:pPr>
              <w:pStyle w:val="TableParagraph"/>
              <w:spacing w:line="240" w:lineRule="auto"/>
              <w:ind w:left="31" w:right="0"/>
              <w:rPr>
                <w:sz w:val="24"/>
              </w:rPr>
            </w:pPr>
            <w:r>
              <w:rPr>
                <w:w w:val="99"/>
                <w:sz w:val="24"/>
              </w:rPr>
              <w:t>X</w:t>
            </w:r>
          </w:p>
        </w:tc>
        <w:tc>
          <w:tcPr>
            <w:tcW w:w="0" w:type="auto"/>
          </w:tcPr>
          <w:p w14:paraId="7664E462" w14:textId="77777777" w:rsidR="003B33FC" w:rsidRDefault="003B33FC" w:rsidP="00704203">
            <w:pPr>
              <w:pStyle w:val="TableParagraph"/>
              <w:spacing w:before="6" w:line="240" w:lineRule="auto"/>
              <w:ind w:right="0"/>
              <w:jc w:val="left"/>
              <w:rPr>
                <w:sz w:val="26"/>
              </w:rPr>
            </w:pPr>
          </w:p>
          <w:p w14:paraId="179A82D5" w14:textId="77777777" w:rsidR="003B33FC" w:rsidRDefault="003B33FC" w:rsidP="00704203">
            <w:pPr>
              <w:pStyle w:val="TableParagraph"/>
              <w:spacing w:line="240" w:lineRule="auto"/>
              <w:ind w:left="361" w:right="0"/>
              <w:jc w:val="left"/>
              <w:rPr>
                <w:sz w:val="24"/>
              </w:rPr>
            </w:pPr>
            <w:r>
              <w:rPr>
                <w:w w:val="99"/>
                <w:sz w:val="24"/>
              </w:rPr>
              <w:t>Y</w:t>
            </w:r>
          </w:p>
        </w:tc>
        <w:tc>
          <w:tcPr>
            <w:tcW w:w="0" w:type="auto"/>
            <w:vMerge/>
            <w:tcBorders>
              <w:top w:val="nil"/>
            </w:tcBorders>
          </w:tcPr>
          <w:p w14:paraId="1D99E957" w14:textId="77777777" w:rsidR="003B33FC" w:rsidRDefault="003B33FC" w:rsidP="00704203">
            <w:pPr>
              <w:rPr>
                <w:sz w:val="2"/>
                <w:szCs w:val="2"/>
              </w:rPr>
            </w:pPr>
          </w:p>
        </w:tc>
        <w:tc>
          <w:tcPr>
            <w:tcW w:w="0" w:type="auto"/>
            <w:vMerge/>
            <w:tcBorders>
              <w:top w:val="nil"/>
            </w:tcBorders>
          </w:tcPr>
          <w:p w14:paraId="34997EC8" w14:textId="77777777" w:rsidR="003B33FC" w:rsidRDefault="003B33FC" w:rsidP="00704203">
            <w:pPr>
              <w:rPr>
                <w:sz w:val="2"/>
                <w:szCs w:val="2"/>
              </w:rPr>
            </w:pPr>
          </w:p>
        </w:tc>
        <w:tc>
          <w:tcPr>
            <w:tcW w:w="0" w:type="auto"/>
            <w:vMerge/>
            <w:tcBorders>
              <w:top w:val="nil"/>
            </w:tcBorders>
          </w:tcPr>
          <w:p w14:paraId="7FA17FC4" w14:textId="77777777" w:rsidR="003B33FC" w:rsidRDefault="003B33FC" w:rsidP="00704203">
            <w:pPr>
              <w:rPr>
                <w:sz w:val="2"/>
                <w:szCs w:val="2"/>
              </w:rPr>
            </w:pPr>
          </w:p>
        </w:tc>
      </w:tr>
      <w:tr w:rsidR="003B33FC" w14:paraId="746D57E1" w14:textId="77777777" w:rsidTr="00704203">
        <w:trPr>
          <w:trHeight w:val="284"/>
        </w:trPr>
        <w:tc>
          <w:tcPr>
            <w:tcW w:w="0" w:type="auto"/>
          </w:tcPr>
          <w:p w14:paraId="74478BAB" w14:textId="77777777" w:rsidR="003B33FC" w:rsidRDefault="003B33FC" w:rsidP="00704203">
            <w:pPr>
              <w:pStyle w:val="TableParagraph"/>
              <w:spacing w:before="0" w:line="265" w:lineRule="exact"/>
              <w:ind w:right="706"/>
              <w:jc w:val="right"/>
              <w:rPr>
                <w:sz w:val="24"/>
              </w:rPr>
            </w:pPr>
            <w:r>
              <w:rPr>
                <w:w w:val="99"/>
                <w:sz w:val="24"/>
              </w:rPr>
              <w:t>1</w:t>
            </w:r>
          </w:p>
        </w:tc>
        <w:tc>
          <w:tcPr>
            <w:tcW w:w="0" w:type="auto"/>
          </w:tcPr>
          <w:p w14:paraId="77C60B3D" w14:textId="77777777" w:rsidR="003B33FC" w:rsidRDefault="003B33FC" w:rsidP="00704203">
            <w:pPr>
              <w:pStyle w:val="TableParagraph"/>
              <w:spacing w:before="0" w:line="265" w:lineRule="exact"/>
              <w:ind w:left="34" w:right="0"/>
              <w:rPr>
                <w:sz w:val="24"/>
              </w:rPr>
            </w:pPr>
            <w:r>
              <w:rPr>
                <w:w w:val="99"/>
                <w:sz w:val="24"/>
              </w:rPr>
              <w:t>2</w:t>
            </w:r>
          </w:p>
        </w:tc>
        <w:tc>
          <w:tcPr>
            <w:tcW w:w="0" w:type="auto"/>
          </w:tcPr>
          <w:p w14:paraId="03AA2790" w14:textId="77777777" w:rsidR="003B33FC" w:rsidRDefault="003B33FC" w:rsidP="00704203">
            <w:pPr>
              <w:pStyle w:val="TableParagraph"/>
              <w:spacing w:before="0" w:line="265" w:lineRule="exact"/>
              <w:ind w:left="35" w:right="0"/>
              <w:rPr>
                <w:sz w:val="24"/>
              </w:rPr>
            </w:pPr>
            <w:r>
              <w:rPr>
                <w:w w:val="99"/>
                <w:sz w:val="24"/>
              </w:rPr>
              <w:t>3</w:t>
            </w:r>
          </w:p>
        </w:tc>
        <w:tc>
          <w:tcPr>
            <w:tcW w:w="0" w:type="auto"/>
          </w:tcPr>
          <w:p w14:paraId="31BC714A" w14:textId="77777777" w:rsidR="003B33FC" w:rsidRDefault="003B33FC" w:rsidP="00704203">
            <w:pPr>
              <w:pStyle w:val="TableParagraph"/>
              <w:spacing w:before="0" w:line="265" w:lineRule="exact"/>
              <w:ind w:left="31" w:right="0"/>
              <w:rPr>
                <w:sz w:val="24"/>
              </w:rPr>
            </w:pPr>
            <w:r>
              <w:rPr>
                <w:w w:val="99"/>
                <w:sz w:val="24"/>
              </w:rPr>
              <w:t>4</w:t>
            </w:r>
          </w:p>
        </w:tc>
        <w:tc>
          <w:tcPr>
            <w:tcW w:w="0" w:type="auto"/>
          </w:tcPr>
          <w:p w14:paraId="255303A5" w14:textId="77777777" w:rsidR="003B33FC" w:rsidRDefault="003B33FC" w:rsidP="00704203">
            <w:pPr>
              <w:pStyle w:val="TableParagraph"/>
              <w:spacing w:before="0" w:line="265" w:lineRule="exact"/>
              <w:ind w:left="387" w:right="0"/>
              <w:jc w:val="left"/>
              <w:rPr>
                <w:sz w:val="24"/>
              </w:rPr>
            </w:pPr>
            <w:r>
              <w:rPr>
                <w:w w:val="99"/>
                <w:sz w:val="24"/>
              </w:rPr>
              <w:t>5</w:t>
            </w:r>
          </w:p>
        </w:tc>
        <w:tc>
          <w:tcPr>
            <w:tcW w:w="0" w:type="auto"/>
          </w:tcPr>
          <w:p w14:paraId="7CBF89A9" w14:textId="77777777" w:rsidR="003B33FC" w:rsidRDefault="003B33FC" w:rsidP="00704203">
            <w:pPr>
              <w:pStyle w:val="TableParagraph"/>
              <w:spacing w:before="0" w:line="265" w:lineRule="exact"/>
              <w:ind w:left="708" w:right="0"/>
              <w:jc w:val="left"/>
              <w:rPr>
                <w:sz w:val="24"/>
              </w:rPr>
            </w:pPr>
            <w:r>
              <w:rPr>
                <w:w w:val="99"/>
                <w:sz w:val="24"/>
              </w:rPr>
              <w:t>6</w:t>
            </w:r>
          </w:p>
        </w:tc>
        <w:tc>
          <w:tcPr>
            <w:tcW w:w="0" w:type="auto"/>
          </w:tcPr>
          <w:p w14:paraId="5B11057D" w14:textId="77777777" w:rsidR="003B33FC" w:rsidRDefault="003B33FC" w:rsidP="00704203">
            <w:pPr>
              <w:pStyle w:val="TableParagraph"/>
              <w:ind w:left="25" w:right="0"/>
              <w:rPr>
                <w:sz w:val="24"/>
              </w:rPr>
            </w:pPr>
            <w:r>
              <w:rPr>
                <w:w w:val="99"/>
                <w:sz w:val="24"/>
              </w:rPr>
              <w:t>7</w:t>
            </w:r>
          </w:p>
        </w:tc>
        <w:tc>
          <w:tcPr>
            <w:tcW w:w="0" w:type="auto"/>
          </w:tcPr>
          <w:p w14:paraId="370C783C" w14:textId="77777777" w:rsidR="003B33FC" w:rsidRDefault="003B33FC" w:rsidP="00704203">
            <w:pPr>
              <w:pStyle w:val="TableParagraph"/>
              <w:ind w:left="23" w:right="0"/>
              <w:rPr>
                <w:sz w:val="24"/>
              </w:rPr>
            </w:pPr>
            <w:r>
              <w:rPr>
                <w:w w:val="99"/>
                <w:sz w:val="24"/>
              </w:rPr>
              <w:t>8</w:t>
            </w:r>
          </w:p>
        </w:tc>
      </w:tr>
      <w:tr w:rsidR="003B33FC" w14:paraId="3D9979B5" w14:textId="77777777" w:rsidTr="00704203">
        <w:trPr>
          <w:trHeight w:val="299"/>
        </w:trPr>
        <w:tc>
          <w:tcPr>
            <w:tcW w:w="0" w:type="auto"/>
          </w:tcPr>
          <w:p w14:paraId="21D15AE3" w14:textId="77777777" w:rsidR="003B33FC" w:rsidRDefault="003B33FC" w:rsidP="00704203">
            <w:pPr>
              <w:pStyle w:val="TableParagraph"/>
              <w:spacing w:before="8" w:line="271" w:lineRule="exact"/>
              <w:ind w:right="726"/>
              <w:jc w:val="right"/>
              <w:rPr>
                <w:sz w:val="24"/>
              </w:rPr>
            </w:pPr>
            <w:r>
              <w:rPr>
                <w:w w:val="99"/>
                <w:sz w:val="24"/>
              </w:rPr>
              <w:t>-</w:t>
            </w:r>
          </w:p>
        </w:tc>
        <w:tc>
          <w:tcPr>
            <w:tcW w:w="0" w:type="auto"/>
          </w:tcPr>
          <w:p w14:paraId="77986B96" w14:textId="77777777" w:rsidR="003B33FC" w:rsidRDefault="003B33FC" w:rsidP="00704203">
            <w:pPr>
              <w:pStyle w:val="TableParagraph"/>
              <w:spacing w:before="8" w:line="271" w:lineRule="exact"/>
              <w:ind w:left="37" w:right="0"/>
              <w:rPr>
                <w:sz w:val="24"/>
              </w:rPr>
            </w:pPr>
            <w:r>
              <w:rPr>
                <w:w w:val="99"/>
                <w:sz w:val="24"/>
              </w:rPr>
              <w:t>-</w:t>
            </w:r>
          </w:p>
        </w:tc>
        <w:tc>
          <w:tcPr>
            <w:tcW w:w="0" w:type="auto"/>
          </w:tcPr>
          <w:p w14:paraId="2D645161" w14:textId="77777777" w:rsidR="003B33FC" w:rsidRDefault="003B33FC" w:rsidP="00704203">
            <w:pPr>
              <w:pStyle w:val="TableParagraph"/>
              <w:spacing w:before="8" w:line="271" w:lineRule="exact"/>
              <w:ind w:left="33" w:right="0"/>
              <w:rPr>
                <w:sz w:val="24"/>
              </w:rPr>
            </w:pPr>
            <w:r>
              <w:rPr>
                <w:w w:val="99"/>
                <w:sz w:val="24"/>
              </w:rPr>
              <w:t>-</w:t>
            </w:r>
          </w:p>
        </w:tc>
        <w:tc>
          <w:tcPr>
            <w:tcW w:w="0" w:type="auto"/>
          </w:tcPr>
          <w:p w14:paraId="7C92C1B0" w14:textId="77777777" w:rsidR="003B33FC" w:rsidRDefault="003B33FC" w:rsidP="00704203">
            <w:pPr>
              <w:pStyle w:val="TableParagraph"/>
              <w:spacing w:before="8" w:line="271" w:lineRule="exact"/>
              <w:ind w:left="34" w:right="0"/>
              <w:rPr>
                <w:sz w:val="24"/>
              </w:rPr>
            </w:pPr>
            <w:r>
              <w:rPr>
                <w:w w:val="99"/>
                <w:sz w:val="24"/>
              </w:rPr>
              <w:t>-</w:t>
            </w:r>
          </w:p>
        </w:tc>
        <w:tc>
          <w:tcPr>
            <w:tcW w:w="0" w:type="auto"/>
          </w:tcPr>
          <w:p w14:paraId="251D79C5" w14:textId="77777777" w:rsidR="003B33FC" w:rsidRDefault="003B33FC" w:rsidP="00704203">
            <w:pPr>
              <w:pStyle w:val="TableParagraph"/>
              <w:spacing w:before="8" w:line="271" w:lineRule="exact"/>
              <w:ind w:left="407" w:right="0"/>
              <w:jc w:val="left"/>
              <w:rPr>
                <w:sz w:val="24"/>
              </w:rPr>
            </w:pPr>
            <w:r>
              <w:rPr>
                <w:w w:val="99"/>
                <w:sz w:val="24"/>
              </w:rPr>
              <w:t>-</w:t>
            </w:r>
          </w:p>
        </w:tc>
        <w:tc>
          <w:tcPr>
            <w:tcW w:w="0" w:type="auto"/>
          </w:tcPr>
          <w:p w14:paraId="76D545B7" w14:textId="77777777" w:rsidR="003B33FC" w:rsidRDefault="003B33FC" w:rsidP="00704203">
            <w:pPr>
              <w:pStyle w:val="TableParagraph"/>
              <w:spacing w:before="8" w:line="271" w:lineRule="exact"/>
              <w:ind w:left="730" w:right="0"/>
              <w:jc w:val="left"/>
              <w:rPr>
                <w:sz w:val="24"/>
              </w:rPr>
            </w:pPr>
            <w:r>
              <w:rPr>
                <w:w w:val="99"/>
                <w:sz w:val="24"/>
              </w:rPr>
              <w:t>-</w:t>
            </w:r>
          </w:p>
        </w:tc>
        <w:tc>
          <w:tcPr>
            <w:tcW w:w="0" w:type="auto"/>
          </w:tcPr>
          <w:p w14:paraId="6EE084CC" w14:textId="77777777" w:rsidR="003B33FC" w:rsidRDefault="003B33FC" w:rsidP="00704203">
            <w:pPr>
              <w:pStyle w:val="TableParagraph"/>
              <w:spacing w:before="8" w:line="271" w:lineRule="exact"/>
              <w:ind w:left="28" w:right="0"/>
              <w:rPr>
                <w:sz w:val="24"/>
              </w:rPr>
            </w:pPr>
            <w:r>
              <w:rPr>
                <w:w w:val="99"/>
                <w:sz w:val="24"/>
              </w:rPr>
              <w:t>-</w:t>
            </w:r>
          </w:p>
        </w:tc>
        <w:tc>
          <w:tcPr>
            <w:tcW w:w="0" w:type="auto"/>
          </w:tcPr>
          <w:p w14:paraId="3653881C" w14:textId="77777777" w:rsidR="003B33FC" w:rsidRDefault="003B33FC" w:rsidP="00704203">
            <w:pPr>
              <w:pStyle w:val="TableParagraph"/>
              <w:spacing w:before="8" w:line="271" w:lineRule="exact"/>
              <w:ind w:left="26" w:right="0"/>
              <w:rPr>
                <w:sz w:val="24"/>
              </w:rPr>
            </w:pPr>
            <w:r>
              <w:rPr>
                <w:w w:val="99"/>
                <w:sz w:val="24"/>
              </w:rPr>
              <w:t>-</w:t>
            </w:r>
          </w:p>
        </w:tc>
      </w:tr>
      <w:tr w:rsidR="003B33FC" w14:paraId="581B49EB" w14:textId="77777777" w:rsidTr="00704203">
        <w:trPr>
          <w:trHeight w:val="342"/>
        </w:trPr>
        <w:tc>
          <w:tcPr>
            <w:tcW w:w="0" w:type="auto"/>
            <w:gridSpan w:val="8"/>
          </w:tcPr>
          <w:p w14:paraId="43DEDEEF" w14:textId="77777777" w:rsidR="003B33FC" w:rsidRPr="00812D53" w:rsidRDefault="003B33FC" w:rsidP="00704203">
            <w:pPr>
              <w:pStyle w:val="TableParagraph"/>
              <w:spacing w:before="20" w:line="240" w:lineRule="auto"/>
              <w:ind w:left="40" w:right="0"/>
              <w:jc w:val="left"/>
              <w:rPr>
                <w:sz w:val="24"/>
                <w:lang w:val="ru-RU"/>
              </w:rPr>
            </w:pPr>
            <w:r w:rsidRPr="00812D53">
              <w:rPr>
                <w:sz w:val="24"/>
                <w:lang w:val="ru-RU"/>
              </w:rPr>
              <w:t>3.Сведения</w:t>
            </w:r>
            <w:r w:rsidRPr="00812D53">
              <w:rPr>
                <w:spacing w:val="-9"/>
                <w:sz w:val="24"/>
                <w:lang w:val="ru-RU"/>
              </w:rPr>
              <w:t xml:space="preserve"> </w:t>
            </w:r>
            <w:r w:rsidRPr="00812D53">
              <w:rPr>
                <w:sz w:val="24"/>
                <w:lang w:val="ru-RU"/>
              </w:rPr>
              <w:t>о</w:t>
            </w:r>
            <w:r w:rsidRPr="00812D53">
              <w:rPr>
                <w:spacing w:val="-9"/>
                <w:sz w:val="24"/>
                <w:lang w:val="ru-RU"/>
              </w:rPr>
              <w:t xml:space="preserve"> </w:t>
            </w:r>
            <w:r w:rsidRPr="00812D53">
              <w:rPr>
                <w:sz w:val="24"/>
                <w:lang w:val="ru-RU"/>
              </w:rPr>
              <w:t>характерных</w:t>
            </w:r>
            <w:r w:rsidRPr="00812D53">
              <w:rPr>
                <w:spacing w:val="-5"/>
                <w:sz w:val="24"/>
                <w:lang w:val="ru-RU"/>
              </w:rPr>
              <w:t xml:space="preserve"> </w:t>
            </w:r>
            <w:r w:rsidRPr="00812D53">
              <w:rPr>
                <w:sz w:val="24"/>
                <w:lang w:val="ru-RU"/>
              </w:rPr>
              <w:t>точках</w:t>
            </w:r>
            <w:r w:rsidRPr="00812D53">
              <w:rPr>
                <w:spacing w:val="-7"/>
                <w:sz w:val="24"/>
                <w:lang w:val="ru-RU"/>
              </w:rPr>
              <w:t xml:space="preserve"> </w:t>
            </w:r>
            <w:r w:rsidRPr="00812D53">
              <w:rPr>
                <w:sz w:val="24"/>
                <w:lang w:val="ru-RU"/>
              </w:rPr>
              <w:t>части</w:t>
            </w:r>
            <w:r w:rsidRPr="00812D53">
              <w:rPr>
                <w:spacing w:val="-10"/>
                <w:sz w:val="24"/>
                <w:lang w:val="ru-RU"/>
              </w:rPr>
              <w:t xml:space="preserve"> </w:t>
            </w:r>
            <w:r w:rsidRPr="00812D53">
              <w:rPr>
                <w:sz w:val="24"/>
                <w:lang w:val="ru-RU"/>
              </w:rPr>
              <w:t>(частей)</w:t>
            </w:r>
            <w:r w:rsidRPr="00812D53">
              <w:rPr>
                <w:spacing w:val="-10"/>
                <w:sz w:val="24"/>
                <w:lang w:val="ru-RU"/>
              </w:rPr>
              <w:t xml:space="preserve"> </w:t>
            </w:r>
            <w:r w:rsidRPr="00812D53">
              <w:rPr>
                <w:sz w:val="24"/>
                <w:lang w:val="ru-RU"/>
              </w:rPr>
              <w:t>границы</w:t>
            </w:r>
            <w:r w:rsidRPr="00812D53">
              <w:rPr>
                <w:spacing w:val="-7"/>
                <w:sz w:val="24"/>
                <w:lang w:val="ru-RU"/>
              </w:rPr>
              <w:t xml:space="preserve"> </w:t>
            </w:r>
            <w:r w:rsidRPr="00812D53">
              <w:rPr>
                <w:spacing w:val="-2"/>
                <w:sz w:val="24"/>
                <w:lang w:val="ru-RU"/>
              </w:rPr>
              <w:t>объекта</w:t>
            </w:r>
          </w:p>
        </w:tc>
      </w:tr>
      <w:tr w:rsidR="003B33FC" w14:paraId="69E92A30" w14:textId="77777777" w:rsidTr="00704203">
        <w:trPr>
          <w:trHeight w:val="284"/>
        </w:trPr>
        <w:tc>
          <w:tcPr>
            <w:tcW w:w="0" w:type="auto"/>
            <w:gridSpan w:val="8"/>
          </w:tcPr>
          <w:p w14:paraId="29EFA712" w14:textId="77777777" w:rsidR="003B33FC" w:rsidRDefault="003B33FC" w:rsidP="00704203">
            <w:pPr>
              <w:pStyle w:val="TableParagraph"/>
              <w:spacing w:before="0" w:line="265" w:lineRule="exact"/>
              <w:ind w:left="40" w:right="0"/>
              <w:jc w:val="left"/>
              <w:rPr>
                <w:sz w:val="24"/>
              </w:rPr>
            </w:pPr>
            <w:r>
              <w:rPr>
                <w:sz w:val="24"/>
              </w:rPr>
              <w:t>Часть</w:t>
            </w:r>
            <w:r>
              <w:rPr>
                <w:spacing w:val="-6"/>
                <w:sz w:val="24"/>
              </w:rPr>
              <w:t xml:space="preserve"> </w:t>
            </w:r>
            <w:r>
              <w:rPr>
                <w:spacing w:val="-10"/>
                <w:sz w:val="24"/>
              </w:rPr>
              <w:t>№</w:t>
            </w:r>
          </w:p>
        </w:tc>
      </w:tr>
      <w:tr w:rsidR="003B33FC" w14:paraId="39AE635E" w14:textId="77777777" w:rsidTr="00704203">
        <w:trPr>
          <w:trHeight w:val="284"/>
        </w:trPr>
        <w:tc>
          <w:tcPr>
            <w:tcW w:w="0" w:type="auto"/>
          </w:tcPr>
          <w:p w14:paraId="31046CAC" w14:textId="77777777" w:rsidR="003B33FC" w:rsidRDefault="003B33FC" w:rsidP="00704203">
            <w:pPr>
              <w:pStyle w:val="TableParagraph"/>
              <w:ind w:right="726"/>
              <w:jc w:val="right"/>
              <w:rPr>
                <w:sz w:val="24"/>
              </w:rPr>
            </w:pPr>
            <w:r>
              <w:rPr>
                <w:w w:val="99"/>
                <w:sz w:val="24"/>
              </w:rPr>
              <w:t>-</w:t>
            </w:r>
          </w:p>
        </w:tc>
        <w:tc>
          <w:tcPr>
            <w:tcW w:w="0" w:type="auto"/>
          </w:tcPr>
          <w:p w14:paraId="11C9D848" w14:textId="77777777" w:rsidR="003B33FC" w:rsidRDefault="003B33FC" w:rsidP="00704203">
            <w:pPr>
              <w:pStyle w:val="TableParagraph"/>
              <w:ind w:left="37" w:right="0"/>
              <w:rPr>
                <w:sz w:val="24"/>
              </w:rPr>
            </w:pPr>
            <w:r>
              <w:rPr>
                <w:w w:val="99"/>
                <w:sz w:val="24"/>
              </w:rPr>
              <w:t>-</w:t>
            </w:r>
          </w:p>
        </w:tc>
        <w:tc>
          <w:tcPr>
            <w:tcW w:w="0" w:type="auto"/>
          </w:tcPr>
          <w:p w14:paraId="077AF4D0" w14:textId="77777777" w:rsidR="003B33FC" w:rsidRDefault="003B33FC" w:rsidP="00704203">
            <w:pPr>
              <w:pStyle w:val="TableParagraph"/>
              <w:ind w:left="33" w:right="0"/>
              <w:rPr>
                <w:sz w:val="24"/>
              </w:rPr>
            </w:pPr>
            <w:r>
              <w:rPr>
                <w:w w:val="99"/>
                <w:sz w:val="24"/>
              </w:rPr>
              <w:t>-</w:t>
            </w:r>
          </w:p>
        </w:tc>
        <w:tc>
          <w:tcPr>
            <w:tcW w:w="0" w:type="auto"/>
          </w:tcPr>
          <w:p w14:paraId="130E7AF3" w14:textId="77777777" w:rsidR="003B33FC" w:rsidRDefault="003B33FC" w:rsidP="00704203">
            <w:pPr>
              <w:pStyle w:val="TableParagraph"/>
              <w:ind w:left="34" w:right="0"/>
              <w:rPr>
                <w:sz w:val="24"/>
              </w:rPr>
            </w:pPr>
            <w:r>
              <w:rPr>
                <w:w w:val="99"/>
                <w:sz w:val="24"/>
              </w:rPr>
              <w:t>-</w:t>
            </w:r>
          </w:p>
        </w:tc>
        <w:tc>
          <w:tcPr>
            <w:tcW w:w="0" w:type="auto"/>
          </w:tcPr>
          <w:p w14:paraId="2D8F7646" w14:textId="77777777" w:rsidR="003B33FC" w:rsidRDefault="003B33FC" w:rsidP="00704203">
            <w:pPr>
              <w:pStyle w:val="TableParagraph"/>
              <w:ind w:left="407" w:right="0"/>
              <w:jc w:val="left"/>
              <w:rPr>
                <w:sz w:val="24"/>
              </w:rPr>
            </w:pPr>
            <w:r>
              <w:rPr>
                <w:w w:val="99"/>
                <w:sz w:val="24"/>
              </w:rPr>
              <w:t>-</w:t>
            </w:r>
          </w:p>
        </w:tc>
        <w:tc>
          <w:tcPr>
            <w:tcW w:w="0" w:type="auto"/>
          </w:tcPr>
          <w:p w14:paraId="73B92588" w14:textId="77777777" w:rsidR="003B33FC" w:rsidRDefault="003B33FC" w:rsidP="00704203">
            <w:pPr>
              <w:pStyle w:val="TableParagraph"/>
              <w:ind w:left="730" w:right="0"/>
              <w:jc w:val="left"/>
              <w:rPr>
                <w:sz w:val="24"/>
              </w:rPr>
            </w:pPr>
            <w:r>
              <w:rPr>
                <w:w w:val="99"/>
                <w:sz w:val="24"/>
              </w:rPr>
              <w:t>-</w:t>
            </w:r>
          </w:p>
        </w:tc>
        <w:tc>
          <w:tcPr>
            <w:tcW w:w="0" w:type="auto"/>
          </w:tcPr>
          <w:p w14:paraId="20E1C4E6" w14:textId="77777777" w:rsidR="003B33FC" w:rsidRDefault="003B33FC" w:rsidP="00704203">
            <w:pPr>
              <w:pStyle w:val="TableParagraph"/>
              <w:ind w:left="28" w:right="0"/>
              <w:rPr>
                <w:sz w:val="24"/>
              </w:rPr>
            </w:pPr>
            <w:r>
              <w:rPr>
                <w:w w:val="99"/>
                <w:sz w:val="24"/>
              </w:rPr>
              <w:t>-</w:t>
            </w:r>
          </w:p>
        </w:tc>
        <w:tc>
          <w:tcPr>
            <w:tcW w:w="0" w:type="auto"/>
          </w:tcPr>
          <w:p w14:paraId="104B7403" w14:textId="77777777" w:rsidR="003B33FC" w:rsidRDefault="003B33FC" w:rsidP="00704203">
            <w:pPr>
              <w:pStyle w:val="TableParagraph"/>
              <w:ind w:left="26" w:right="0"/>
              <w:rPr>
                <w:sz w:val="24"/>
              </w:rPr>
            </w:pPr>
            <w:r>
              <w:rPr>
                <w:w w:val="99"/>
                <w:sz w:val="24"/>
              </w:rPr>
              <w:t>-</w:t>
            </w:r>
          </w:p>
        </w:tc>
      </w:tr>
      <w:tr w:rsidR="003B33FC" w14:paraId="1BAB36FD" w14:textId="77777777" w:rsidTr="00704203">
        <w:trPr>
          <w:trHeight w:val="284"/>
        </w:trPr>
        <w:tc>
          <w:tcPr>
            <w:tcW w:w="0" w:type="auto"/>
          </w:tcPr>
          <w:p w14:paraId="7226E38A" w14:textId="77777777" w:rsidR="003B33FC" w:rsidRDefault="003B33FC" w:rsidP="00704203">
            <w:pPr>
              <w:pStyle w:val="TableParagraph"/>
              <w:spacing w:before="0" w:line="240" w:lineRule="auto"/>
              <w:ind w:right="0"/>
              <w:jc w:val="left"/>
              <w:rPr>
                <w:sz w:val="20"/>
              </w:rPr>
            </w:pPr>
          </w:p>
        </w:tc>
        <w:tc>
          <w:tcPr>
            <w:tcW w:w="0" w:type="auto"/>
          </w:tcPr>
          <w:p w14:paraId="58F40F88" w14:textId="77777777" w:rsidR="003B33FC" w:rsidRDefault="003B33FC" w:rsidP="00704203">
            <w:pPr>
              <w:pStyle w:val="TableParagraph"/>
              <w:spacing w:before="0" w:line="240" w:lineRule="auto"/>
              <w:ind w:right="0"/>
              <w:jc w:val="left"/>
              <w:rPr>
                <w:sz w:val="20"/>
              </w:rPr>
            </w:pPr>
          </w:p>
        </w:tc>
        <w:tc>
          <w:tcPr>
            <w:tcW w:w="0" w:type="auto"/>
          </w:tcPr>
          <w:p w14:paraId="2604AB8D" w14:textId="77777777" w:rsidR="003B33FC" w:rsidRDefault="003B33FC" w:rsidP="00704203">
            <w:pPr>
              <w:pStyle w:val="TableParagraph"/>
              <w:spacing w:before="0" w:line="240" w:lineRule="auto"/>
              <w:ind w:right="0"/>
              <w:jc w:val="left"/>
              <w:rPr>
                <w:sz w:val="20"/>
              </w:rPr>
            </w:pPr>
          </w:p>
        </w:tc>
        <w:tc>
          <w:tcPr>
            <w:tcW w:w="0" w:type="auto"/>
          </w:tcPr>
          <w:p w14:paraId="1C35FD38" w14:textId="77777777" w:rsidR="003B33FC" w:rsidRDefault="003B33FC" w:rsidP="00704203">
            <w:pPr>
              <w:pStyle w:val="TableParagraph"/>
              <w:spacing w:before="0" w:line="240" w:lineRule="auto"/>
              <w:ind w:right="0"/>
              <w:jc w:val="left"/>
              <w:rPr>
                <w:sz w:val="20"/>
              </w:rPr>
            </w:pPr>
          </w:p>
        </w:tc>
        <w:tc>
          <w:tcPr>
            <w:tcW w:w="0" w:type="auto"/>
          </w:tcPr>
          <w:p w14:paraId="5E3FFB46" w14:textId="77777777" w:rsidR="003B33FC" w:rsidRDefault="003B33FC" w:rsidP="00704203">
            <w:pPr>
              <w:pStyle w:val="TableParagraph"/>
              <w:spacing w:before="0" w:line="240" w:lineRule="auto"/>
              <w:ind w:right="0"/>
              <w:jc w:val="left"/>
              <w:rPr>
                <w:sz w:val="20"/>
              </w:rPr>
            </w:pPr>
          </w:p>
        </w:tc>
        <w:tc>
          <w:tcPr>
            <w:tcW w:w="0" w:type="auto"/>
          </w:tcPr>
          <w:p w14:paraId="57979388" w14:textId="77777777" w:rsidR="003B33FC" w:rsidRDefault="003B33FC" w:rsidP="00704203">
            <w:pPr>
              <w:pStyle w:val="TableParagraph"/>
              <w:spacing w:before="0" w:line="240" w:lineRule="auto"/>
              <w:ind w:right="0"/>
              <w:jc w:val="left"/>
              <w:rPr>
                <w:sz w:val="20"/>
              </w:rPr>
            </w:pPr>
          </w:p>
        </w:tc>
        <w:tc>
          <w:tcPr>
            <w:tcW w:w="0" w:type="auto"/>
          </w:tcPr>
          <w:p w14:paraId="6D039FD8" w14:textId="77777777" w:rsidR="003B33FC" w:rsidRDefault="003B33FC" w:rsidP="00704203">
            <w:pPr>
              <w:pStyle w:val="TableParagraph"/>
              <w:spacing w:before="0" w:line="240" w:lineRule="auto"/>
              <w:ind w:right="0"/>
              <w:jc w:val="left"/>
              <w:rPr>
                <w:sz w:val="20"/>
              </w:rPr>
            </w:pPr>
          </w:p>
        </w:tc>
        <w:tc>
          <w:tcPr>
            <w:tcW w:w="0" w:type="auto"/>
          </w:tcPr>
          <w:p w14:paraId="3F1820B3" w14:textId="77777777" w:rsidR="003B33FC" w:rsidRDefault="003B33FC" w:rsidP="00704203">
            <w:pPr>
              <w:pStyle w:val="TableParagraph"/>
              <w:spacing w:before="0" w:line="240" w:lineRule="auto"/>
              <w:ind w:right="0"/>
              <w:jc w:val="left"/>
              <w:rPr>
                <w:sz w:val="20"/>
              </w:rPr>
            </w:pPr>
          </w:p>
        </w:tc>
      </w:tr>
    </w:tbl>
    <w:p w14:paraId="12695816" w14:textId="77777777" w:rsidR="003B33FC" w:rsidRDefault="003B33FC" w:rsidP="003B33FC">
      <w:pPr>
        <w:rPr>
          <w:rFonts w:ascii="Times New Roman" w:hAnsi="Times New Roman" w:cs="Times New Roman"/>
        </w:rPr>
      </w:pPr>
    </w:p>
    <w:p w14:paraId="1E287A24" w14:textId="4FA4D5D9" w:rsidR="003B33FC" w:rsidRDefault="003B33FC">
      <w:pPr>
        <w:rPr>
          <w:rFonts w:ascii="Times New Roman" w:hAnsi="Times New Roman" w:cs="Times New Roman"/>
        </w:rPr>
      </w:pPr>
      <w:r>
        <w:rPr>
          <w:rFonts w:ascii="Times New Roman" w:hAnsi="Times New Roman" w:cs="Times New Roman"/>
          <w:noProof/>
          <w:lang w:val="en-US"/>
        </w:rPr>
        <w:lastRenderedPageBreak/>
        <w:drawing>
          <wp:inline distT="0" distB="0" distL="0" distR="0" wp14:anchorId="01ACBCFA" wp14:editId="5ADA7FD0">
            <wp:extent cx="5934075" cy="84010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14:paraId="79841022" w14:textId="4BCE12BB" w:rsidR="004075FD" w:rsidRDefault="004075FD">
      <w:pPr>
        <w:rPr>
          <w:rFonts w:ascii="Times New Roman" w:hAnsi="Times New Roman" w:cs="Times New Roman"/>
        </w:rPr>
      </w:pPr>
    </w:p>
    <w:p w14:paraId="685429A9" w14:textId="77777777" w:rsidR="003B33FC" w:rsidRDefault="003B33FC" w:rsidP="004075FD">
      <w:pPr>
        <w:pStyle w:val="aff"/>
        <w:jc w:val="right"/>
        <w:rPr>
          <w:bCs/>
        </w:rPr>
      </w:pPr>
    </w:p>
    <w:p w14:paraId="4A034B0A" w14:textId="77777777" w:rsidR="003B33FC" w:rsidRDefault="003B33FC" w:rsidP="004075FD">
      <w:pPr>
        <w:pStyle w:val="aff"/>
        <w:jc w:val="right"/>
        <w:rPr>
          <w:bCs/>
        </w:rPr>
      </w:pPr>
    </w:p>
    <w:p w14:paraId="12F2CF70" w14:textId="77777777" w:rsidR="003B33FC" w:rsidRDefault="003B33FC" w:rsidP="004075FD">
      <w:pPr>
        <w:pStyle w:val="aff"/>
        <w:jc w:val="right"/>
        <w:rPr>
          <w:bCs/>
        </w:rPr>
      </w:pPr>
    </w:p>
    <w:p w14:paraId="5A6BDB24" w14:textId="7B62A8CE" w:rsidR="004075FD" w:rsidRPr="007C4072" w:rsidRDefault="004075FD" w:rsidP="004075FD">
      <w:pPr>
        <w:pStyle w:val="aff"/>
        <w:jc w:val="right"/>
        <w:rPr>
          <w:bCs/>
        </w:rPr>
      </w:pPr>
      <w:r w:rsidRPr="007C4072">
        <w:rPr>
          <w:bCs/>
        </w:rPr>
        <w:lastRenderedPageBreak/>
        <w:t>Приложение №</w:t>
      </w:r>
      <w:r w:rsidR="007C4072" w:rsidRPr="007C4072">
        <w:rPr>
          <w:bCs/>
        </w:rPr>
        <w:t xml:space="preserve"> </w:t>
      </w:r>
      <w:r w:rsidRPr="007C4072">
        <w:rPr>
          <w:bCs/>
        </w:rPr>
        <w:t>3</w:t>
      </w:r>
    </w:p>
    <w:p w14:paraId="76C2D867" w14:textId="77777777" w:rsidR="004075FD" w:rsidRPr="007C4072" w:rsidRDefault="004075FD" w:rsidP="004075FD">
      <w:pPr>
        <w:pStyle w:val="aff"/>
        <w:jc w:val="right"/>
        <w:rPr>
          <w:bCs/>
        </w:rPr>
      </w:pPr>
      <w:r w:rsidRPr="007C4072">
        <w:rPr>
          <w:bCs/>
        </w:rPr>
        <w:t>к решению Совета народных депутатов</w:t>
      </w:r>
    </w:p>
    <w:p w14:paraId="2BF4EFF0" w14:textId="77777777" w:rsidR="004075FD" w:rsidRPr="007C4072" w:rsidRDefault="004075FD" w:rsidP="004075FD">
      <w:pPr>
        <w:pStyle w:val="aff"/>
        <w:jc w:val="right"/>
        <w:rPr>
          <w:bCs/>
        </w:rPr>
      </w:pPr>
      <w:r w:rsidRPr="007C4072">
        <w:rPr>
          <w:bCs/>
        </w:rPr>
        <w:t>Ливенского сельского поселения</w:t>
      </w:r>
    </w:p>
    <w:p w14:paraId="6EA5A23A" w14:textId="77777777" w:rsidR="004075FD" w:rsidRPr="007C4072" w:rsidRDefault="004075FD" w:rsidP="004075FD">
      <w:pPr>
        <w:pStyle w:val="aff"/>
        <w:jc w:val="right"/>
        <w:rPr>
          <w:bCs/>
        </w:rPr>
      </w:pPr>
      <w:r w:rsidRPr="007C4072">
        <w:rPr>
          <w:bCs/>
        </w:rPr>
        <w:t>Павловского муниципального района</w:t>
      </w:r>
    </w:p>
    <w:p w14:paraId="634D7551" w14:textId="77777777" w:rsidR="004075FD" w:rsidRPr="007C4072" w:rsidRDefault="004075FD" w:rsidP="004075FD">
      <w:pPr>
        <w:pStyle w:val="aff"/>
        <w:jc w:val="right"/>
        <w:rPr>
          <w:bCs/>
        </w:rPr>
      </w:pPr>
      <w:r w:rsidRPr="007C4072">
        <w:rPr>
          <w:bCs/>
        </w:rPr>
        <w:t xml:space="preserve">Воронежской области </w:t>
      </w:r>
    </w:p>
    <w:p w14:paraId="2D9A9425" w14:textId="77777777" w:rsidR="004075FD" w:rsidRPr="007C4072" w:rsidRDefault="007C4072" w:rsidP="004075FD">
      <w:pPr>
        <w:pStyle w:val="aff"/>
        <w:jc w:val="right"/>
        <w:rPr>
          <w:bCs/>
        </w:rPr>
      </w:pPr>
      <w:r w:rsidRPr="007C4072">
        <w:rPr>
          <w:bCs/>
        </w:rPr>
        <w:t>от 29.05.2023 № 191</w:t>
      </w:r>
      <w:r w:rsidR="004075FD" w:rsidRPr="007C4072">
        <w:rPr>
          <w:bCs/>
        </w:rPr>
        <w:t xml:space="preserve"> </w:t>
      </w:r>
    </w:p>
    <w:p w14:paraId="1E32229D" w14:textId="77777777" w:rsidR="005431A8" w:rsidRDefault="005431A8" w:rsidP="005431A8">
      <w:pPr>
        <w:jc w:val="center"/>
        <w:rPr>
          <w:rFonts w:ascii="Times New Roman" w:hAnsi="Times New Roman" w:cs="Times New Roman"/>
          <w:b/>
        </w:rPr>
      </w:pPr>
      <w:r w:rsidRPr="005431A8">
        <w:rPr>
          <w:rFonts w:ascii="Times New Roman" w:hAnsi="Times New Roman" w:cs="Times New Roman"/>
          <w:b/>
        </w:rPr>
        <w:t>Карта генерального плана</w:t>
      </w:r>
    </w:p>
    <w:p w14:paraId="0466AC58" w14:textId="77777777" w:rsidR="005431A8" w:rsidRDefault="00960717" w:rsidP="005431A8">
      <w:pPr>
        <w:jc w:val="center"/>
        <w:rPr>
          <w:rFonts w:ascii="Times New Roman" w:hAnsi="Times New Roman" w:cs="Times New Roman"/>
          <w:b/>
        </w:rPr>
      </w:pPr>
      <w:r>
        <w:rPr>
          <w:rFonts w:ascii="Times New Roman" w:hAnsi="Times New Roman" w:cs="Times New Roman"/>
          <w:b/>
          <w:noProof/>
        </w:rPr>
        <w:drawing>
          <wp:inline distT="0" distB="0" distL="0" distR="0" wp14:anchorId="30999A72" wp14:editId="0FC6CEF9">
            <wp:extent cx="5657850" cy="7658509"/>
            <wp:effectExtent l="19050" t="0" r="0" b="0"/>
            <wp:docPr id="21" name="Рисунок 20" descr="Копии карт границ населенных пунктов в растровом формате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и карт границ населенных пунктов в растровом формате_1.jpg"/>
                    <pic:cNvPicPr/>
                  </pic:nvPicPr>
                  <pic:blipFill>
                    <a:blip r:embed="rId8" cstate="print"/>
                    <a:stretch>
                      <a:fillRect/>
                    </a:stretch>
                  </pic:blipFill>
                  <pic:spPr>
                    <a:xfrm>
                      <a:off x="0" y="0"/>
                      <a:ext cx="5659191" cy="7660324"/>
                    </a:xfrm>
                    <a:prstGeom prst="rect">
                      <a:avLst/>
                    </a:prstGeom>
                  </pic:spPr>
                </pic:pic>
              </a:graphicData>
            </a:graphic>
          </wp:inline>
        </w:drawing>
      </w:r>
    </w:p>
    <w:p w14:paraId="71EE4E22" w14:textId="77777777" w:rsidR="00B77FBF" w:rsidRPr="00960717" w:rsidRDefault="00B77FBF" w:rsidP="00005817">
      <w:pPr>
        <w:rPr>
          <w:rFonts w:ascii="Times New Roman" w:hAnsi="Times New Roman" w:cs="Times New Roman"/>
          <w:b/>
          <w:lang w:val="en-US"/>
        </w:rPr>
      </w:pPr>
    </w:p>
    <w:sectPr w:rsidR="00B77FBF" w:rsidRPr="00960717" w:rsidSect="007B4D51">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Times New Roman"/>
    <w:panose1 w:val="00000000000000000000"/>
    <w:charset w:val="CC"/>
    <w:family w:val="auto"/>
    <w:notTrueType/>
    <w:pitch w:val="default"/>
    <w:sig w:usb0="00000201" w:usb1="00000000" w:usb2="00000000" w:usb3="00000000" w:csb0="00000004"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201" w:usb1="08070000" w:usb2="00000010" w:usb3="00000000" w:csb0="00020004" w:csb1="00000000"/>
  </w:font>
  <w:font w:name="TimesNewRomanPS-BoldItalicMT">
    <w:altName w:val="CommercialScript BT"/>
    <w:charset w:val="CC"/>
    <w:family w:val="script"/>
    <w:pitch w:val="default"/>
    <w:sig w:usb0="00000201" w:usb1="00000000" w:usb2="00000000" w:usb3="00000000" w:csb0="00000004" w:csb1="00000000"/>
  </w:font>
  <w:font w:name="TimesNewRomanPSMT">
    <w:altName w:val="Times New Roman"/>
    <w:charset w:val="CC"/>
    <w:family w:val="roman"/>
    <w:pitch w:val="default"/>
    <w:sig w:usb0="00000201" w:usb1="08070000" w:usb2="00000010" w:usb3="00000000" w:csb0="00020004"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
      <w:lvlJc w:val="left"/>
      <w:pPr>
        <w:tabs>
          <w:tab w:val="num" w:pos="0"/>
        </w:tabs>
        <w:ind w:left="0" w:firstLine="0"/>
      </w:pPr>
      <w:rPr>
        <w:rFonts w:ascii="Symbol" w:hAnsi="Symbol"/>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rPr>
    </w:lvl>
    <w:lvl w:ilvl="4">
      <w:start w:val="1"/>
      <w:numFmt w:val="bullet"/>
      <w:suff w:val="nothing"/>
      <w:lvlText w:val=""/>
      <w:lvlJc w:val="left"/>
      <w:pPr>
        <w:tabs>
          <w:tab w:val="num" w:pos="0"/>
        </w:tabs>
        <w:ind w:left="0" w:firstLine="0"/>
      </w:pPr>
      <w:rPr>
        <w:rFonts w:ascii="Wingdings 2" w:hAnsi="Wingdings 2"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2" w15:restartNumberingAfterBreak="0">
    <w:nsid w:val="00000003"/>
    <w:multiLevelType w:val="multilevel"/>
    <w:tmpl w:val="FFE48202"/>
    <w:name w:val="WW8Num3"/>
    <w:lvl w:ilvl="0">
      <w:start w:val="1"/>
      <w:numFmt w:val="bullet"/>
      <w:lvlText w:val=""/>
      <w:lvlJc w:val="left"/>
      <w:pPr>
        <w:tabs>
          <w:tab w:val="num" w:pos="432"/>
        </w:tabs>
        <w:ind w:left="432" w:hanging="432"/>
      </w:pPr>
      <w:rPr>
        <w:rFonts w:ascii="Symbol" w:hAnsi="Symbol" w:hint="default"/>
        <w:sz w:val="24"/>
        <w:szCs w:val="24"/>
      </w:rPr>
    </w:lvl>
    <w:lvl w:ilvl="1">
      <w:start w:val="1"/>
      <w:numFmt w:val="bullet"/>
      <w:lvlText w:val=""/>
      <w:lvlJc w:val="left"/>
      <w:pPr>
        <w:tabs>
          <w:tab w:val="num" w:pos="576"/>
        </w:tabs>
        <w:ind w:left="576" w:hanging="576"/>
      </w:pPr>
      <w:rPr>
        <w:rFonts w:ascii="Symbol" w:hAnsi="Symbol" w:hint="default"/>
        <w:sz w:val="24"/>
        <w:szCs w:val="24"/>
      </w:r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15:restartNumberingAfterBreak="0">
    <w:nsid w:val="00000004"/>
    <w:multiLevelType w:val="multilevel"/>
    <w:tmpl w:val="0FA0C0B2"/>
    <w:name w:val="WW8Num4"/>
    <w:lvl w:ilvl="0">
      <w:start w:val="1"/>
      <w:numFmt w:val="bullet"/>
      <w:lvlText w:val=""/>
      <w:lvlJc w:val="left"/>
      <w:pPr>
        <w:tabs>
          <w:tab w:val="num" w:pos="720"/>
        </w:tabs>
        <w:ind w:left="0" w:firstLine="0"/>
      </w:pPr>
      <w:rPr>
        <w:rFonts w:ascii="Symbol" w:hAnsi="Symbol" w:cs="StarSymbol"/>
        <w:sz w:val="18"/>
        <w:szCs w:val="18"/>
      </w:rPr>
    </w:lvl>
    <w:lvl w:ilvl="1">
      <w:numFmt w:val="bullet"/>
      <w:lvlText w:val="-"/>
      <w:lvlJc w:val="left"/>
      <w:pPr>
        <w:tabs>
          <w:tab w:val="num" w:pos="1080"/>
        </w:tabs>
        <w:ind w:left="0" w:firstLine="0"/>
      </w:pPr>
      <w:rPr>
        <w:rFonts w:ascii="Times New Roman" w:eastAsia="Lucida Sans Unicode" w:hAnsi="Times New Roman" w:cs="Times New Roman" w:hint="default"/>
        <w:sz w:val="18"/>
        <w:szCs w:val="18"/>
      </w:rPr>
    </w:lvl>
    <w:lvl w:ilvl="2">
      <w:start w:val="1"/>
      <w:numFmt w:val="bullet"/>
      <w:lvlText w:val="■"/>
      <w:lvlJc w:val="left"/>
      <w:pPr>
        <w:tabs>
          <w:tab w:val="num" w:pos="1440"/>
        </w:tabs>
        <w:ind w:left="0" w:firstLine="0"/>
      </w:pPr>
      <w:rPr>
        <w:rFonts w:ascii="StarSymbol" w:hAnsi="StarSymbol" w:cs="StarSymbol"/>
        <w:sz w:val="18"/>
        <w:szCs w:val="18"/>
      </w:rPr>
    </w:lvl>
    <w:lvl w:ilvl="3">
      <w:start w:val="1"/>
      <w:numFmt w:val="bullet"/>
      <w:lvlText w:val=""/>
      <w:lvlJc w:val="left"/>
      <w:pPr>
        <w:tabs>
          <w:tab w:val="num" w:pos="1800"/>
        </w:tabs>
        <w:ind w:left="0" w:firstLine="0"/>
      </w:pPr>
      <w:rPr>
        <w:rFonts w:ascii="Wingdings" w:hAnsi="Wingdings"/>
      </w:rPr>
    </w:lvl>
    <w:lvl w:ilvl="4">
      <w:start w:val="1"/>
      <w:numFmt w:val="bullet"/>
      <w:lvlText w:val=""/>
      <w:lvlJc w:val="left"/>
      <w:pPr>
        <w:tabs>
          <w:tab w:val="num" w:pos="2160"/>
        </w:tabs>
        <w:ind w:left="0" w:firstLine="0"/>
      </w:pPr>
      <w:rPr>
        <w:rFonts w:ascii="Wingdings 2" w:hAnsi="Wingdings 2" w:cs="StarSymbol"/>
        <w:sz w:val="18"/>
        <w:szCs w:val="18"/>
      </w:rPr>
    </w:lvl>
    <w:lvl w:ilvl="5">
      <w:start w:val="1"/>
      <w:numFmt w:val="bullet"/>
      <w:lvlText w:val="■"/>
      <w:lvlJc w:val="left"/>
      <w:pPr>
        <w:tabs>
          <w:tab w:val="num" w:pos="2520"/>
        </w:tabs>
        <w:ind w:left="0" w:firstLine="0"/>
      </w:pPr>
      <w:rPr>
        <w:rFonts w:ascii="StarSymbol" w:hAnsi="StarSymbol" w:cs="StarSymbol"/>
        <w:sz w:val="18"/>
        <w:szCs w:val="18"/>
      </w:rPr>
    </w:lvl>
    <w:lvl w:ilvl="6">
      <w:start w:val="1"/>
      <w:numFmt w:val="bullet"/>
      <w:lvlText w:val=""/>
      <w:lvlJc w:val="left"/>
      <w:pPr>
        <w:tabs>
          <w:tab w:val="num" w:pos="2880"/>
        </w:tabs>
        <w:ind w:left="0" w:firstLine="0"/>
      </w:pPr>
      <w:rPr>
        <w:rFonts w:ascii="Wingdings" w:hAnsi="Wingdings"/>
      </w:rPr>
    </w:lvl>
    <w:lvl w:ilvl="7">
      <w:start w:val="1"/>
      <w:numFmt w:val="bullet"/>
      <w:lvlText w:val=""/>
      <w:lvlJc w:val="left"/>
      <w:pPr>
        <w:tabs>
          <w:tab w:val="num" w:pos="3240"/>
        </w:tabs>
        <w:ind w:left="0" w:firstLine="0"/>
      </w:pPr>
      <w:rPr>
        <w:rFonts w:ascii="Wingdings 2" w:hAnsi="Wingdings 2" w:cs="StarSymbol"/>
        <w:sz w:val="18"/>
        <w:szCs w:val="18"/>
      </w:rPr>
    </w:lvl>
    <w:lvl w:ilvl="8">
      <w:start w:val="1"/>
      <w:numFmt w:val="bullet"/>
      <w:lvlText w:val="■"/>
      <w:lvlJc w:val="left"/>
      <w:pPr>
        <w:tabs>
          <w:tab w:val="num" w:pos="3600"/>
        </w:tabs>
        <w:ind w:left="0" w:firstLine="0"/>
      </w:pPr>
      <w:rPr>
        <w:rFonts w:ascii="StarSymbol" w:hAnsi="StarSymbol" w:cs="StarSymbol"/>
        <w:sz w:val="18"/>
        <w:szCs w:val="18"/>
      </w:rPr>
    </w:lvl>
  </w:abstractNum>
  <w:abstractNum w:abstractNumId="4" w15:restartNumberingAfterBreak="0">
    <w:nsid w:val="00000005"/>
    <w:multiLevelType w:val="multilevel"/>
    <w:tmpl w:val="28AA4C56"/>
    <w:name w:val="WW8Num5"/>
    <w:lvl w:ilvl="0">
      <w:start w:val="1"/>
      <w:numFmt w:val="bullet"/>
      <w:lvlText w:val=""/>
      <w:lvlJc w:val="left"/>
      <w:pPr>
        <w:tabs>
          <w:tab w:val="num" w:pos="786"/>
        </w:tabs>
        <w:ind w:left="0" w:firstLine="0"/>
      </w:pPr>
      <w:rPr>
        <w:rFonts w:ascii="Wingdings" w:hAnsi="Wingdings"/>
        <w:b w:val="0"/>
        <w:sz w:val="20"/>
        <w:szCs w:val="20"/>
      </w:rPr>
    </w:lvl>
    <w:lvl w:ilvl="1">
      <w:numFmt w:val="bullet"/>
      <w:lvlText w:val="-"/>
      <w:lvlJc w:val="left"/>
      <w:pPr>
        <w:tabs>
          <w:tab w:val="num" w:pos="1080"/>
        </w:tabs>
        <w:ind w:left="0" w:firstLine="0"/>
      </w:pPr>
      <w:rPr>
        <w:rFonts w:ascii="Times New Roman" w:eastAsia="Lucida Sans Unicode" w:hAnsi="Times New Roman" w:cs="Times New Roman" w:hint="default"/>
        <w:sz w:val="18"/>
        <w:szCs w:val="18"/>
      </w:rPr>
    </w:lvl>
    <w:lvl w:ilvl="2">
      <w:start w:val="1"/>
      <w:numFmt w:val="bullet"/>
      <w:lvlText w:val="■"/>
      <w:lvlJc w:val="left"/>
      <w:pPr>
        <w:tabs>
          <w:tab w:val="num" w:pos="1440"/>
        </w:tabs>
        <w:ind w:left="0" w:firstLine="0"/>
      </w:pPr>
      <w:rPr>
        <w:rFonts w:ascii="StarSymbol" w:hAnsi="StarSymbol" w:cs="StarSymbol"/>
        <w:sz w:val="18"/>
        <w:szCs w:val="18"/>
      </w:rPr>
    </w:lvl>
    <w:lvl w:ilvl="3">
      <w:start w:val="1"/>
      <w:numFmt w:val="bullet"/>
      <w:lvlText w:val=""/>
      <w:lvlJc w:val="left"/>
      <w:pPr>
        <w:tabs>
          <w:tab w:val="num" w:pos="1800"/>
        </w:tabs>
        <w:ind w:left="0" w:firstLine="0"/>
      </w:pPr>
      <w:rPr>
        <w:rFonts w:ascii="Wingdings" w:hAnsi="Wingdings"/>
        <w:b w:val="0"/>
        <w:sz w:val="20"/>
        <w:szCs w:val="20"/>
      </w:rPr>
    </w:lvl>
    <w:lvl w:ilvl="4">
      <w:start w:val="1"/>
      <w:numFmt w:val="bullet"/>
      <w:lvlText w:val=""/>
      <w:lvlJc w:val="left"/>
      <w:pPr>
        <w:tabs>
          <w:tab w:val="num" w:pos="2160"/>
        </w:tabs>
        <w:ind w:left="0" w:firstLine="0"/>
      </w:pPr>
      <w:rPr>
        <w:rFonts w:ascii="Wingdings 2" w:hAnsi="Wingdings 2" w:cs="StarSymbol"/>
        <w:sz w:val="18"/>
        <w:szCs w:val="18"/>
      </w:rPr>
    </w:lvl>
    <w:lvl w:ilvl="5">
      <w:start w:val="1"/>
      <w:numFmt w:val="bullet"/>
      <w:lvlText w:val="■"/>
      <w:lvlJc w:val="left"/>
      <w:pPr>
        <w:tabs>
          <w:tab w:val="num" w:pos="2520"/>
        </w:tabs>
        <w:ind w:left="0" w:firstLine="0"/>
      </w:pPr>
      <w:rPr>
        <w:rFonts w:ascii="StarSymbol" w:hAnsi="StarSymbol" w:cs="StarSymbol"/>
        <w:sz w:val="18"/>
        <w:szCs w:val="18"/>
      </w:rPr>
    </w:lvl>
    <w:lvl w:ilvl="6">
      <w:start w:val="1"/>
      <w:numFmt w:val="bullet"/>
      <w:lvlText w:val=""/>
      <w:lvlJc w:val="left"/>
      <w:pPr>
        <w:tabs>
          <w:tab w:val="num" w:pos="2880"/>
        </w:tabs>
        <w:ind w:left="0" w:firstLine="0"/>
      </w:pPr>
      <w:rPr>
        <w:rFonts w:ascii="Wingdings" w:hAnsi="Wingdings"/>
        <w:b w:val="0"/>
        <w:sz w:val="20"/>
        <w:szCs w:val="20"/>
      </w:rPr>
    </w:lvl>
    <w:lvl w:ilvl="7">
      <w:start w:val="1"/>
      <w:numFmt w:val="bullet"/>
      <w:lvlText w:val=""/>
      <w:lvlJc w:val="left"/>
      <w:pPr>
        <w:tabs>
          <w:tab w:val="num" w:pos="3240"/>
        </w:tabs>
        <w:ind w:left="0" w:firstLine="0"/>
      </w:pPr>
      <w:rPr>
        <w:rFonts w:ascii="Wingdings 2" w:hAnsi="Wingdings 2" w:cs="StarSymbol"/>
        <w:sz w:val="18"/>
        <w:szCs w:val="18"/>
      </w:rPr>
    </w:lvl>
    <w:lvl w:ilvl="8">
      <w:start w:val="1"/>
      <w:numFmt w:val="bullet"/>
      <w:lvlText w:val="■"/>
      <w:lvlJc w:val="left"/>
      <w:pPr>
        <w:tabs>
          <w:tab w:val="num" w:pos="3600"/>
        </w:tabs>
        <w:ind w:left="0" w:firstLine="0"/>
      </w:pPr>
      <w:rPr>
        <w:rFonts w:ascii="StarSymbol" w:hAnsi="StarSymbol" w:cs="StarSymbol"/>
        <w:sz w:val="18"/>
        <w:szCs w:val="18"/>
      </w:rPr>
    </w:lvl>
  </w:abstractNum>
  <w:abstractNum w:abstractNumId="5" w15:restartNumberingAfterBreak="0">
    <w:nsid w:val="0000000C"/>
    <w:multiLevelType w:val="multilevel"/>
    <w:tmpl w:val="0000000C"/>
    <w:name w:val="WW8Num12"/>
    <w:lvl w:ilvl="0">
      <w:start w:val="1"/>
      <w:numFmt w:val="bullet"/>
      <w:suff w:val="nothing"/>
      <w:lvlText w:val=""/>
      <w:lvlJc w:val="left"/>
      <w:pPr>
        <w:tabs>
          <w:tab w:val="num" w:pos="0"/>
        </w:tabs>
        <w:ind w:left="0" w:firstLine="0"/>
      </w:pPr>
      <w:rPr>
        <w:rFonts w:ascii="Symbol" w:hAnsi="Symbol" w:cs="Times New Roman"/>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6" w15:restartNumberingAfterBreak="0">
    <w:nsid w:val="0000000F"/>
    <w:multiLevelType w:val="multilevel"/>
    <w:tmpl w:val="0000000F"/>
    <w:name w:val="WW8Num15"/>
    <w:lvl w:ilvl="0">
      <w:start w:val="1"/>
      <w:numFmt w:val="bullet"/>
      <w:lvlText w:val=""/>
      <w:lvlJc w:val="left"/>
      <w:pPr>
        <w:tabs>
          <w:tab w:val="num" w:pos="720"/>
        </w:tabs>
        <w:ind w:left="0" w:firstLine="0"/>
      </w:pPr>
      <w:rPr>
        <w:rFonts w:ascii="Symbol" w:hAnsi="Symbol"/>
      </w:rPr>
    </w:lvl>
    <w:lvl w:ilvl="1">
      <w:start w:val="1"/>
      <w:numFmt w:val="bullet"/>
      <w:lvlText w:val=""/>
      <w:lvlJc w:val="left"/>
      <w:pPr>
        <w:tabs>
          <w:tab w:val="num" w:pos="1080"/>
        </w:tabs>
        <w:ind w:left="0" w:firstLine="0"/>
      </w:pPr>
      <w:rPr>
        <w:rFonts w:ascii="Symbol" w:hAnsi="Symbol"/>
      </w:rPr>
    </w:lvl>
    <w:lvl w:ilvl="2">
      <w:start w:val="1"/>
      <w:numFmt w:val="bullet"/>
      <w:lvlText w:val=""/>
      <w:lvlJc w:val="left"/>
      <w:pPr>
        <w:tabs>
          <w:tab w:val="num" w:pos="1440"/>
        </w:tabs>
        <w:ind w:left="0" w:firstLine="0"/>
      </w:pPr>
      <w:rPr>
        <w:rFonts w:ascii="Symbol" w:hAnsi="Symbol"/>
      </w:rPr>
    </w:lvl>
    <w:lvl w:ilvl="3">
      <w:start w:val="1"/>
      <w:numFmt w:val="bullet"/>
      <w:lvlText w:val=""/>
      <w:lvlJc w:val="left"/>
      <w:pPr>
        <w:tabs>
          <w:tab w:val="num" w:pos="1800"/>
        </w:tabs>
        <w:ind w:left="0" w:firstLine="0"/>
      </w:pPr>
      <w:rPr>
        <w:rFonts w:ascii="Symbol" w:hAnsi="Symbol"/>
      </w:rPr>
    </w:lvl>
    <w:lvl w:ilvl="4">
      <w:start w:val="1"/>
      <w:numFmt w:val="bullet"/>
      <w:lvlText w:val=""/>
      <w:lvlJc w:val="left"/>
      <w:pPr>
        <w:tabs>
          <w:tab w:val="num" w:pos="2160"/>
        </w:tabs>
        <w:ind w:left="0" w:firstLine="0"/>
      </w:pPr>
      <w:rPr>
        <w:rFonts w:ascii="Symbol" w:hAnsi="Symbol"/>
      </w:rPr>
    </w:lvl>
    <w:lvl w:ilvl="5">
      <w:start w:val="1"/>
      <w:numFmt w:val="bullet"/>
      <w:lvlText w:val=""/>
      <w:lvlJc w:val="left"/>
      <w:pPr>
        <w:tabs>
          <w:tab w:val="num" w:pos="2520"/>
        </w:tabs>
        <w:ind w:left="0" w:firstLine="0"/>
      </w:pPr>
      <w:rPr>
        <w:rFonts w:ascii="Symbol" w:hAnsi="Symbol"/>
      </w:rPr>
    </w:lvl>
    <w:lvl w:ilvl="6">
      <w:start w:val="1"/>
      <w:numFmt w:val="bullet"/>
      <w:lvlText w:val=""/>
      <w:lvlJc w:val="left"/>
      <w:pPr>
        <w:tabs>
          <w:tab w:val="num" w:pos="2880"/>
        </w:tabs>
        <w:ind w:left="0" w:firstLine="0"/>
      </w:pPr>
      <w:rPr>
        <w:rFonts w:ascii="Symbol" w:hAnsi="Symbol"/>
      </w:rPr>
    </w:lvl>
    <w:lvl w:ilvl="7">
      <w:start w:val="1"/>
      <w:numFmt w:val="bullet"/>
      <w:lvlText w:val=""/>
      <w:lvlJc w:val="left"/>
      <w:pPr>
        <w:tabs>
          <w:tab w:val="num" w:pos="3240"/>
        </w:tabs>
        <w:ind w:left="0" w:firstLine="0"/>
      </w:pPr>
      <w:rPr>
        <w:rFonts w:ascii="Symbol" w:hAnsi="Symbol"/>
      </w:rPr>
    </w:lvl>
    <w:lvl w:ilvl="8">
      <w:start w:val="1"/>
      <w:numFmt w:val="bullet"/>
      <w:lvlText w:val=""/>
      <w:lvlJc w:val="left"/>
      <w:pPr>
        <w:tabs>
          <w:tab w:val="num" w:pos="3600"/>
        </w:tabs>
        <w:ind w:left="0" w:firstLine="0"/>
      </w:pPr>
      <w:rPr>
        <w:rFonts w:ascii="Symbol" w:hAnsi="Symbol"/>
      </w:rPr>
    </w:lvl>
  </w:abstractNum>
  <w:abstractNum w:abstractNumId="7" w15:restartNumberingAfterBreak="0">
    <w:nsid w:val="0000002B"/>
    <w:multiLevelType w:val="multilevel"/>
    <w:tmpl w:val="0000002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35"/>
    <w:multiLevelType w:val="multilevel"/>
    <w:tmpl w:val="0000003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584C3D"/>
    <w:multiLevelType w:val="hybridMultilevel"/>
    <w:tmpl w:val="1382D27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07B54C74"/>
    <w:multiLevelType w:val="hybridMultilevel"/>
    <w:tmpl w:val="65E446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5A771A"/>
    <w:multiLevelType w:val="hybridMultilevel"/>
    <w:tmpl w:val="F7EE2660"/>
    <w:lvl w:ilvl="0" w:tplc="0000000D">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D2C5093"/>
    <w:multiLevelType w:val="hybridMultilevel"/>
    <w:tmpl w:val="AC6C4890"/>
    <w:lvl w:ilvl="0" w:tplc="0000000D">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D8D506C"/>
    <w:multiLevelType w:val="hybridMultilevel"/>
    <w:tmpl w:val="6FAC778C"/>
    <w:lvl w:ilvl="0" w:tplc="0000000D">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1DB13363"/>
    <w:multiLevelType w:val="hybridMultilevel"/>
    <w:tmpl w:val="B74EAECC"/>
    <w:lvl w:ilvl="0" w:tplc="49ACD52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F29221E"/>
    <w:multiLevelType w:val="multilevel"/>
    <w:tmpl w:val="28582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F72E4D"/>
    <w:multiLevelType w:val="hybridMultilevel"/>
    <w:tmpl w:val="D6CE4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B8F6DCF"/>
    <w:multiLevelType w:val="hybridMultilevel"/>
    <w:tmpl w:val="1B8E9E36"/>
    <w:lvl w:ilvl="0" w:tplc="0000000D">
      <w:start w:val="1"/>
      <w:numFmt w:val="bullet"/>
      <w:lvlText w:val=""/>
      <w:lvlJc w:val="left"/>
      <w:pPr>
        <w:ind w:left="720" w:hanging="360"/>
      </w:pPr>
      <w:rPr>
        <w:rFonts w:ascii="Symbol" w:hAnsi="Symbol"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EF51F59"/>
    <w:multiLevelType w:val="hybridMultilevel"/>
    <w:tmpl w:val="B30EB55C"/>
    <w:lvl w:ilvl="0" w:tplc="9E50F506">
      <w:start w:val="4"/>
      <w:numFmt w:val="decimal"/>
      <w:lvlText w:val="%1."/>
      <w:lvlJc w:val="left"/>
      <w:pPr>
        <w:ind w:left="105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67201681"/>
    <w:multiLevelType w:val="multilevel"/>
    <w:tmpl w:val="F5A8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6D259E"/>
    <w:multiLevelType w:val="hybridMultilevel"/>
    <w:tmpl w:val="8DB4A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6457714"/>
    <w:multiLevelType w:val="hybridMultilevel"/>
    <w:tmpl w:val="09602BC0"/>
    <w:lvl w:ilvl="0" w:tplc="E9A4DE5C">
      <w:start w:val="1"/>
      <w:numFmt w:val="decimal"/>
      <w:lvlText w:val="%1."/>
      <w:lvlJc w:val="left"/>
      <w:pPr>
        <w:ind w:left="1774" w:hanging="106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77A95168"/>
    <w:multiLevelType w:val="hybridMultilevel"/>
    <w:tmpl w:val="F3E64B7C"/>
    <w:lvl w:ilvl="0" w:tplc="0000000D">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C406FF0"/>
    <w:multiLevelType w:val="hybridMultilevel"/>
    <w:tmpl w:val="24C03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8"/>
  </w:num>
  <w:num w:numId="6">
    <w:abstractNumId w:val="9"/>
  </w:num>
  <w:num w:numId="7">
    <w:abstractNumId w:val="10"/>
  </w:num>
  <w:num w:numId="8">
    <w:abstractNumId w:val="11"/>
  </w:num>
  <w:num w:numId="9">
    <w:abstractNumId w:val="3"/>
  </w:num>
  <w:num w:numId="10">
    <w:abstractNumId w:val="4"/>
  </w:num>
  <w:num w:numId="1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20"/>
  </w:num>
  <w:num w:numId="14">
    <w:abstractNumId w:val="5"/>
  </w:num>
  <w:num w:numId="15">
    <w:abstractNumId w:val="2"/>
  </w:num>
  <w:num w:numId="16">
    <w:abstractNumId w:val="14"/>
  </w:num>
  <w:num w:numId="17">
    <w:abstractNumId w:val="13"/>
  </w:num>
  <w:num w:numId="18">
    <w:abstractNumId w:val="15"/>
  </w:num>
  <w:num w:numId="19">
    <w:abstractNumId w:val="19"/>
  </w:num>
  <w:num w:numId="20">
    <w:abstractNumId w:val="1"/>
  </w:num>
  <w:num w:numId="21">
    <w:abstractNumId w:val="0"/>
  </w:num>
  <w:num w:numId="22">
    <w:abstractNumId w:val="16"/>
  </w:num>
  <w:num w:numId="23">
    <w:abstractNumId w:val="7"/>
  </w:num>
  <w:num w:numId="24">
    <w:abstractNumId w:val="12"/>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616C1D"/>
    <w:rsid w:val="00005817"/>
    <w:rsid w:val="000604E2"/>
    <w:rsid w:val="00177F65"/>
    <w:rsid w:val="00303FE4"/>
    <w:rsid w:val="00372FFE"/>
    <w:rsid w:val="003B33FC"/>
    <w:rsid w:val="003D6265"/>
    <w:rsid w:val="00405C5A"/>
    <w:rsid w:val="004075FD"/>
    <w:rsid w:val="00463D87"/>
    <w:rsid w:val="004A62DB"/>
    <w:rsid w:val="004F017E"/>
    <w:rsid w:val="004F0215"/>
    <w:rsid w:val="005431A8"/>
    <w:rsid w:val="00560E87"/>
    <w:rsid w:val="00616C1D"/>
    <w:rsid w:val="0065026E"/>
    <w:rsid w:val="007155F3"/>
    <w:rsid w:val="007B463D"/>
    <w:rsid w:val="007B4D51"/>
    <w:rsid w:val="007C4072"/>
    <w:rsid w:val="008705BF"/>
    <w:rsid w:val="008B09C4"/>
    <w:rsid w:val="00960717"/>
    <w:rsid w:val="009C0B20"/>
    <w:rsid w:val="00B77FBF"/>
    <w:rsid w:val="00C824CB"/>
    <w:rsid w:val="00D43893"/>
    <w:rsid w:val="00D92680"/>
    <w:rsid w:val="00D9552D"/>
    <w:rsid w:val="00E10236"/>
    <w:rsid w:val="00E54DCF"/>
    <w:rsid w:val="00EF54CC"/>
    <w:rsid w:val="00F85ACD"/>
    <w:rsid w:val="00FF71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6AA7896"/>
  <w15:docId w15:val="{6E7E1C8F-C925-4C3A-BD3B-FC0152B90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6C1D"/>
    <w:rPr>
      <w:rFonts w:eastAsiaTheme="minorEastAsia"/>
      <w:lang w:eastAsia="ru-RU"/>
    </w:rPr>
  </w:style>
  <w:style w:type="paragraph" w:styleId="1">
    <w:name w:val="heading 1"/>
    <w:basedOn w:val="a"/>
    <w:next w:val="a"/>
    <w:link w:val="10"/>
    <w:uiPriority w:val="9"/>
    <w:qFormat/>
    <w:rsid w:val="004075FD"/>
    <w:pPr>
      <w:keepNext/>
      <w:tabs>
        <w:tab w:val="num" w:pos="0"/>
      </w:tabs>
      <w:spacing w:after="0" w:line="240" w:lineRule="auto"/>
      <w:jc w:val="both"/>
      <w:outlineLvl w:val="0"/>
    </w:pPr>
    <w:rPr>
      <w:rFonts w:ascii="Times New Roman" w:eastAsia="Times New Roman" w:hAnsi="Times New Roman" w:cs="Times New Roman"/>
      <w:b/>
      <w:bCs/>
      <w:kern w:val="1"/>
      <w:sz w:val="24"/>
      <w:szCs w:val="24"/>
      <w:u w:val="single"/>
      <w:lang w:eastAsia="ar-SA"/>
    </w:rPr>
  </w:style>
  <w:style w:type="paragraph" w:styleId="2">
    <w:name w:val="heading 2"/>
    <w:basedOn w:val="a"/>
    <w:next w:val="a"/>
    <w:link w:val="20"/>
    <w:uiPriority w:val="9"/>
    <w:unhideWhenUsed/>
    <w:qFormat/>
    <w:rsid w:val="00616C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4075FD"/>
    <w:pPr>
      <w:keepNext/>
      <w:widowControl w:val="0"/>
      <w:tabs>
        <w:tab w:val="num" w:pos="0"/>
      </w:tabs>
      <w:suppressAutoHyphens/>
      <w:spacing w:before="240" w:after="60" w:line="240" w:lineRule="auto"/>
      <w:outlineLvl w:val="2"/>
    </w:pPr>
    <w:rPr>
      <w:rFonts w:ascii="Arial" w:eastAsia="Lucida Sans Unicode" w:hAnsi="Arial" w:cs="Arial"/>
      <w:b/>
      <w:bCs/>
      <w:kern w:val="1"/>
      <w:sz w:val="26"/>
      <w:szCs w:val="26"/>
      <w:lang w:eastAsia="ar-SA"/>
    </w:rPr>
  </w:style>
  <w:style w:type="paragraph" w:styleId="4">
    <w:name w:val="heading 4"/>
    <w:basedOn w:val="11"/>
    <w:next w:val="a0"/>
    <w:link w:val="40"/>
    <w:qFormat/>
    <w:rsid w:val="004075FD"/>
    <w:pPr>
      <w:tabs>
        <w:tab w:val="num" w:pos="0"/>
      </w:tabs>
      <w:outlineLvl w:val="3"/>
    </w:pPr>
    <w:rPr>
      <w:b/>
      <w:bCs/>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616C1D"/>
    <w:rPr>
      <w:rFonts w:asciiTheme="majorHAnsi" w:eastAsiaTheme="majorEastAsia" w:hAnsiTheme="majorHAnsi" w:cstheme="majorBidi"/>
      <w:b/>
      <w:bCs/>
      <w:color w:val="4F81BD" w:themeColor="accent1"/>
      <w:sz w:val="26"/>
      <w:szCs w:val="26"/>
      <w:lang w:eastAsia="ru-RU"/>
    </w:rPr>
  </w:style>
  <w:style w:type="character" w:customStyle="1" w:styleId="a4">
    <w:name w:val="Без интервала Знак"/>
    <w:link w:val="a5"/>
    <w:uiPriority w:val="1"/>
    <w:locked/>
    <w:rsid w:val="00616C1D"/>
    <w:rPr>
      <w:rFonts w:ascii="Times New Roman" w:eastAsiaTheme="minorEastAsia" w:hAnsi="Times New Roman" w:cs="Times New Roman"/>
      <w:lang w:eastAsia="ru-RU"/>
    </w:rPr>
  </w:style>
  <w:style w:type="paragraph" w:styleId="a5">
    <w:name w:val="No Spacing"/>
    <w:link w:val="a4"/>
    <w:uiPriority w:val="1"/>
    <w:qFormat/>
    <w:rsid w:val="00616C1D"/>
    <w:pPr>
      <w:spacing w:after="0" w:line="240" w:lineRule="auto"/>
    </w:pPr>
    <w:rPr>
      <w:rFonts w:ascii="Times New Roman" w:eastAsiaTheme="minorEastAsia" w:hAnsi="Times New Roman" w:cs="Times New Roman"/>
      <w:lang w:eastAsia="ru-RU"/>
    </w:rPr>
  </w:style>
  <w:style w:type="character" w:customStyle="1" w:styleId="a6">
    <w:name w:val="Абзац списка Знак"/>
    <w:basedOn w:val="a1"/>
    <w:link w:val="a7"/>
    <w:uiPriority w:val="34"/>
    <w:locked/>
    <w:rsid w:val="00616C1D"/>
    <w:rPr>
      <w:rFonts w:ascii="Times New Roman" w:eastAsiaTheme="minorEastAsia" w:hAnsi="Times New Roman" w:cs="Times New Roman"/>
      <w:lang w:eastAsia="ru-RU"/>
    </w:rPr>
  </w:style>
  <w:style w:type="paragraph" w:styleId="a7">
    <w:name w:val="List Paragraph"/>
    <w:basedOn w:val="a"/>
    <w:link w:val="a6"/>
    <w:uiPriority w:val="1"/>
    <w:qFormat/>
    <w:rsid w:val="00616C1D"/>
    <w:pPr>
      <w:ind w:left="720"/>
      <w:contextualSpacing/>
    </w:pPr>
    <w:rPr>
      <w:rFonts w:ascii="Times New Roman" w:hAnsi="Times New Roman" w:cs="Times New Roman"/>
    </w:rPr>
  </w:style>
  <w:style w:type="character" w:styleId="a8">
    <w:name w:val="Hyperlink"/>
    <w:uiPriority w:val="99"/>
    <w:rsid w:val="00405C5A"/>
    <w:rPr>
      <w:color w:val="0000FF"/>
      <w:u w:val="single"/>
    </w:rPr>
  </w:style>
  <w:style w:type="character" w:customStyle="1" w:styleId="10">
    <w:name w:val="Заголовок 1 Знак"/>
    <w:basedOn w:val="a1"/>
    <w:link w:val="1"/>
    <w:rsid w:val="004075FD"/>
    <w:rPr>
      <w:rFonts w:ascii="Times New Roman" w:eastAsia="Times New Roman" w:hAnsi="Times New Roman" w:cs="Times New Roman"/>
      <w:b/>
      <w:bCs/>
      <w:kern w:val="1"/>
      <w:sz w:val="24"/>
      <w:szCs w:val="24"/>
      <w:u w:val="single"/>
      <w:lang w:eastAsia="ar-SA"/>
    </w:rPr>
  </w:style>
  <w:style w:type="character" w:customStyle="1" w:styleId="30">
    <w:name w:val="Заголовок 3 Знак"/>
    <w:basedOn w:val="a1"/>
    <w:link w:val="3"/>
    <w:rsid w:val="004075FD"/>
    <w:rPr>
      <w:rFonts w:ascii="Arial" w:eastAsia="Lucida Sans Unicode" w:hAnsi="Arial" w:cs="Arial"/>
      <w:b/>
      <w:bCs/>
      <w:kern w:val="1"/>
      <w:sz w:val="26"/>
      <w:szCs w:val="26"/>
      <w:lang w:eastAsia="ar-SA"/>
    </w:rPr>
  </w:style>
  <w:style w:type="character" w:customStyle="1" w:styleId="40">
    <w:name w:val="Заголовок 4 Знак"/>
    <w:basedOn w:val="a1"/>
    <w:link w:val="4"/>
    <w:rsid w:val="004075FD"/>
    <w:rPr>
      <w:rFonts w:ascii="Arial" w:eastAsia="Lucida Sans Unicode" w:hAnsi="Arial" w:cs="Tahoma"/>
      <w:b/>
      <w:bCs/>
      <w:i/>
      <w:iCs/>
      <w:kern w:val="1"/>
      <w:sz w:val="24"/>
      <w:szCs w:val="24"/>
      <w:lang w:eastAsia="ar-SA"/>
    </w:rPr>
  </w:style>
  <w:style w:type="paragraph" w:customStyle="1" w:styleId="11">
    <w:name w:val="Заголовок1"/>
    <w:basedOn w:val="a"/>
    <w:next w:val="a0"/>
    <w:rsid w:val="004075FD"/>
    <w:pPr>
      <w:keepNext/>
      <w:widowControl w:val="0"/>
      <w:suppressAutoHyphens/>
      <w:spacing w:before="240" w:after="120" w:line="240" w:lineRule="auto"/>
    </w:pPr>
    <w:rPr>
      <w:rFonts w:ascii="Arial" w:eastAsia="Lucida Sans Unicode" w:hAnsi="Arial" w:cs="Tahoma"/>
      <w:kern w:val="1"/>
      <w:sz w:val="28"/>
      <w:szCs w:val="28"/>
      <w:lang w:eastAsia="ar-SA"/>
    </w:rPr>
  </w:style>
  <w:style w:type="paragraph" w:styleId="a0">
    <w:name w:val="Body Text"/>
    <w:basedOn w:val="a"/>
    <w:link w:val="a9"/>
    <w:uiPriority w:val="1"/>
    <w:qFormat/>
    <w:rsid w:val="004075FD"/>
    <w:pPr>
      <w:widowControl w:val="0"/>
      <w:suppressAutoHyphens/>
      <w:spacing w:after="120" w:line="240" w:lineRule="auto"/>
    </w:pPr>
    <w:rPr>
      <w:rFonts w:ascii="Times New Roman" w:eastAsia="Lucida Sans Unicode" w:hAnsi="Times New Roman" w:cs="Times New Roman"/>
      <w:kern w:val="1"/>
      <w:sz w:val="24"/>
      <w:szCs w:val="24"/>
      <w:lang w:eastAsia="ar-SA"/>
    </w:rPr>
  </w:style>
  <w:style w:type="character" w:customStyle="1" w:styleId="a9">
    <w:name w:val="Основной текст Знак"/>
    <w:basedOn w:val="a1"/>
    <w:link w:val="a0"/>
    <w:semiHidden/>
    <w:rsid w:val="004075FD"/>
    <w:rPr>
      <w:rFonts w:ascii="Times New Roman" w:eastAsia="Lucida Sans Unicode" w:hAnsi="Times New Roman" w:cs="Times New Roman"/>
      <w:kern w:val="1"/>
      <w:sz w:val="24"/>
      <w:szCs w:val="24"/>
      <w:lang w:eastAsia="ar-SA"/>
    </w:rPr>
  </w:style>
  <w:style w:type="character" w:customStyle="1" w:styleId="WW8Num2z0">
    <w:name w:val="WW8Num2z0"/>
    <w:rsid w:val="004075FD"/>
    <w:rPr>
      <w:rFonts w:ascii="Symbol" w:hAnsi="Symbol"/>
    </w:rPr>
  </w:style>
  <w:style w:type="character" w:customStyle="1" w:styleId="WW8Num2z2">
    <w:name w:val="WW8Num2z2"/>
    <w:rsid w:val="004075FD"/>
    <w:rPr>
      <w:rFonts w:ascii="StarSymbol" w:hAnsi="StarSymbol" w:cs="StarSymbol"/>
      <w:sz w:val="18"/>
      <w:szCs w:val="18"/>
    </w:rPr>
  </w:style>
  <w:style w:type="character" w:customStyle="1" w:styleId="WW8Num2z3">
    <w:name w:val="WW8Num2z3"/>
    <w:rsid w:val="004075FD"/>
    <w:rPr>
      <w:rFonts w:ascii="Wingdings" w:hAnsi="Wingdings"/>
    </w:rPr>
  </w:style>
  <w:style w:type="character" w:customStyle="1" w:styleId="WW8Num2z4">
    <w:name w:val="WW8Num2z4"/>
    <w:rsid w:val="004075FD"/>
    <w:rPr>
      <w:rFonts w:ascii="Wingdings 2" w:hAnsi="Wingdings 2" w:cs="StarSymbol"/>
      <w:sz w:val="18"/>
      <w:szCs w:val="18"/>
    </w:rPr>
  </w:style>
  <w:style w:type="character" w:customStyle="1" w:styleId="WW8Num3z0">
    <w:name w:val="WW8Num3z0"/>
    <w:rsid w:val="004075FD"/>
    <w:rPr>
      <w:rFonts w:ascii="Wingdings" w:hAnsi="Wingdings"/>
    </w:rPr>
  </w:style>
  <w:style w:type="character" w:customStyle="1" w:styleId="WW8Num3z1">
    <w:name w:val="WW8Num3z1"/>
    <w:rsid w:val="004075FD"/>
    <w:rPr>
      <w:rFonts w:ascii="Wingdings 2" w:hAnsi="Wingdings 2" w:cs="StarSymbol"/>
      <w:sz w:val="18"/>
      <w:szCs w:val="18"/>
    </w:rPr>
  </w:style>
  <w:style w:type="character" w:customStyle="1" w:styleId="WW8Num3z2">
    <w:name w:val="WW8Num3z2"/>
    <w:rsid w:val="004075FD"/>
    <w:rPr>
      <w:rFonts w:ascii="StarSymbol" w:hAnsi="StarSymbol" w:cs="StarSymbol"/>
      <w:sz w:val="18"/>
      <w:szCs w:val="18"/>
    </w:rPr>
  </w:style>
  <w:style w:type="character" w:customStyle="1" w:styleId="WW8Num4z0">
    <w:name w:val="WW8Num4z0"/>
    <w:rsid w:val="004075FD"/>
    <w:rPr>
      <w:rFonts w:ascii="Symbol" w:hAnsi="Symbol" w:cs="StarSymbol"/>
      <w:sz w:val="18"/>
      <w:szCs w:val="18"/>
    </w:rPr>
  </w:style>
  <w:style w:type="character" w:customStyle="1" w:styleId="WW8Num4z1">
    <w:name w:val="WW8Num4z1"/>
    <w:rsid w:val="004075FD"/>
    <w:rPr>
      <w:rFonts w:ascii="Wingdings 2" w:hAnsi="Wingdings 2" w:cs="StarSymbol"/>
      <w:sz w:val="18"/>
      <w:szCs w:val="18"/>
    </w:rPr>
  </w:style>
  <w:style w:type="character" w:customStyle="1" w:styleId="WW8Num4z2">
    <w:name w:val="WW8Num4z2"/>
    <w:rsid w:val="004075FD"/>
    <w:rPr>
      <w:rFonts w:ascii="StarSymbol" w:hAnsi="StarSymbol" w:cs="StarSymbol"/>
      <w:sz w:val="18"/>
      <w:szCs w:val="18"/>
    </w:rPr>
  </w:style>
  <w:style w:type="character" w:customStyle="1" w:styleId="WW8Num4z3">
    <w:name w:val="WW8Num4z3"/>
    <w:rsid w:val="004075FD"/>
    <w:rPr>
      <w:rFonts w:ascii="Wingdings" w:hAnsi="Wingdings"/>
    </w:rPr>
  </w:style>
  <w:style w:type="character" w:customStyle="1" w:styleId="WW8Num5z0">
    <w:name w:val="WW8Num5z0"/>
    <w:rsid w:val="004075FD"/>
    <w:rPr>
      <w:b w:val="0"/>
      <w:sz w:val="20"/>
      <w:szCs w:val="20"/>
    </w:rPr>
  </w:style>
  <w:style w:type="character" w:customStyle="1" w:styleId="WW8Num5z1">
    <w:name w:val="WW8Num5z1"/>
    <w:rsid w:val="004075FD"/>
    <w:rPr>
      <w:rFonts w:ascii="Wingdings 2" w:hAnsi="Wingdings 2" w:cs="StarSymbol"/>
      <w:sz w:val="18"/>
      <w:szCs w:val="18"/>
    </w:rPr>
  </w:style>
  <w:style w:type="character" w:customStyle="1" w:styleId="WW8Num5z2">
    <w:name w:val="WW8Num5z2"/>
    <w:rsid w:val="004075FD"/>
    <w:rPr>
      <w:rFonts w:ascii="StarSymbol" w:hAnsi="StarSymbol" w:cs="StarSymbol"/>
      <w:sz w:val="18"/>
      <w:szCs w:val="18"/>
    </w:rPr>
  </w:style>
  <w:style w:type="character" w:customStyle="1" w:styleId="WW8Num6z0">
    <w:name w:val="WW8Num6z0"/>
    <w:rsid w:val="004075FD"/>
    <w:rPr>
      <w:rFonts w:ascii="Symbol" w:hAnsi="Symbol" w:cs="StarSymbol"/>
      <w:sz w:val="18"/>
      <w:szCs w:val="18"/>
    </w:rPr>
  </w:style>
  <w:style w:type="character" w:customStyle="1" w:styleId="WW8Num6z1">
    <w:name w:val="WW8Num6z1"/>
    <w:rsid w:val="004075FD"/>
    <w:rPr>
      <w:rFonts w:ascii="OpenSymbol" w:hAnsi="OpenSymbol" w:cs="StarSymbol"/>
      <w:sz w:val="18"/>
      <w:szCs w:val="18"/>
    </w:rPr>
  </w:style>
  <w:style w:type="character" w:customStyle="1" w:styleId="WW8Num7z0">
    <w:name w:val="WW8Num7z0"/>
    <w:rsid w:val="004075FD"/>
    <w:rPr>
      <w:rFonts w:ascii="Symbol" w:hAnsi="Symbol" w:cs="StarSymbol"/>
      <w:sz w:val="18"/>
      <w:szCs w:val="18"/>
    </w:rPr>
  </w:style>
  <w:style w:type="character" w:customStyle="1" w:styleId="WW8Num7z1">
    <w:name w:val="WW8Num7z1"/>
    <w:rsid w:val="004075FD"/>
    <w:rPr>
      <w:rFonts w:ascii="OpenSymbol" w:hAnsi="OpenSymbol"/>
    </w:rPr>
  </w:style>
  <w:style w:type="character" w:customStyle="1" w:styleId="WW8Num7z2">
    <w:name w:val="WW8Num7z2"/>
    <w:rsid w:val="004075FD"/>
    <w:rPr>
      <w:rFonts w:ascii="StarSymbol" w:hAnsi="StarSymbol"/>
    </w:rPr>
  </w:style>
  <w:style w:type="character" w:customStyle="1" w:styleId="WW8Num8z0">
    <w:name w:val="WW8Num8z0"/>
    <w:rsid w:val="004075FD"/>
    <w:rPr>
      <w:rFonts w:ascii="Symbol" w:hAnsi="Symbol"/>
    </w:rPr>
  </w:style>
  <w:style w:type="character" w:customStyle="1" w:styleId="WW8Num9z0">
    <w:name w:val="WW8Num9z0"/>
    <w:rsid w:val="004075FD"/>
    <w:rPr>
      <w:b/>
    </w:rPr>
  </w:style>
  <w:style w:type="character" w:customStyle="1" w:styleId="WW8Num9z1">
    <w:name w:val="WW8Num9z1"/>
    <w:rsid w:val="004075FD"/>
    <w:rPr>
      <w:rFonts w:ascii="Courier New" w:hAnsi="Courier New" w:cs="Courier New"/>
    </w:rPr>
  </w:style>
  <w:style w:type="character" w:customStyle="1" w:styleId="WW8Num9z2">
    <w:name w:val="WW8Num9z2"/>
    <w:rsid w:val="004075FD"/>
    <w:rPr>
      <w:rFonts w:ascii="Wingdings" w:hAnsi="Wingdings"/>
    </w:rPr>
  </w:style>
  <w:style w:type="character" w:customStyle="1" w:styleId="WW8Num10z0">
    <w:name w:val="WW8Num10z0"/>
    <w:rsid w:val="004075FD"/>
    <w:rPr>
      <w:rFonts w:ascii="Symbol" w:hAnsi="Symbol"/>
    </w:rPr>
  </w:style>
  <w:style w:type="character" w:customStyle="1" w:styleId="WW8Num11z0">
    <w:name w:val="WW8Num11z0"/>
    <w:rsid w:val="004075FD"/>
    <w:rPr>
      <w:rFonts w:ascii="Wingdings" w:hAnsi="Wingdings" w:cs="Times New Roman"/>
    </w:rPr>
  </w:style>
  <w:style w:type="character" w:customStyle="1" w:styleId="WW8Num11z1">
    <w:name w:val="WW8Num11z1"/>
    <w:rsid w:val="004075FD"/>
    <w:rPr>
      <w:rFonts w:ascii="Wingdings 2" w:hAnsi="Wingdings 2" w:cs="Courier New"/>
    </w:rPr>
  </w:style>
  <w:style w:type="character" w:customStyle="1" w:styleId="WW8Num12z0">
    <w:name w:val="WW8Num12z0"/>
    <w:rsid w:val="004075FD"/>
    <w:rPr>
      <w:rFonts w:ascii="Times New Roman" w:hAnsi="Times New Roman" w:cs="Times New Roman"/>
    </w:rPr>
  </w:style>
  <w:style w:type="character" w:customStyle="1" w:styleId="WW8Num13z0">
    <w:name w:val="WW8Num13z0"/>
    <w:rsid w:val="004075FD"/>
    <w:rPr>
      <w:rFonts w:ascii="Symbol" w:hAnsi="Symbol"/>
    </w:rPr>
  </w:style>
  <w:style w:type="character" w:customStyle="1" w:styleId="WW8Num14z0">
    <w:name w:val="WW8Num14z0"/>
    <w:rsid w:val="004075FD"/>
    <w:rPr>
      <w:rFonts w:ascii="Symbol" w:hAnsi="Symbol"/>
    </w:rPr>
  </w:style>
  <w:style w:type="character" w:customStyle="1" w:styleId="WW8Num15z0">
    <w:name w:val="WW8Num15z0"/>
    <w:rsid w:val="004075FD"/>
    <w:rPr>
      <w:rFonts w:ascii="Symbol" w:hAnsi="Symbol"/>
    </w:rPr>
  </w:style>
  <w:style w:type="character" w:customStyle="1" w:styleId="WW8Num17z0">
    <w:name w:val="WW8Num17z0"/>
    <w:rsid w:val="004075FD"/>
    <w:rPr>
      <w:rFonts w:ascii="Symbol" w:hAnsi="Symbol"/>
    </w:rPr>
  </w:style>
  <w:style w:type="character" w:customStyle="1" w:styleId="WW8Num19z2">
    <w:name w:val="WW8Num19z2"/>
    <w:rsid w:val="004075FD"/>
    <w:rPr>
      <w:rFonts w:ascii="Wingdings" w:hAnsi="Wingdings"/>
    </w:rPr>
  </w:style>
  <w:style w:type="character" w:customStyle="1" w:styleId="WW8Num20z2">
    <w:name w:val="WW8Num20z2"/>
    <w:rsid w:val="004075FD"/>
    <w:rPr>
      <w:b w:val="0"/>
      <w:bCs w:val="0"/>
    </w:rPr>
  </w:style>
  <w:style w:type="character" w:customStyle="1" w:styleId="WW8Num21z0">
    <w:name w:val="WW8Num21z0"/>
    <w:rsid w:val="004075FD"/>
    <w:rPr>
      <w:rFonts w:ascii="Times New Roman" w:hAnsi="Times New Roman" w:cs="StarSymbol"/>
      <w:sz w:val="18"/>
      <w:szCs w:val="18"/>
    </w:rPr>
  </w:style>
  <w:style w:type="character" w:customStyle="1" w:styleId="WW8Num22z2">
    <w:name w:val="WW8Num22z2"/>
    <w:rsid w:val="004075FD"/>
    <w:rPr>
      <w:b w:val="0"/>
      <w:bCs w:val="0"/>
    </w:rPr>
  </w:style>
  <w:style w:type="character" w:customStyle="1" w:styleId="WW8Num23z0">
    <w:name w:val="WW8Num23z0"/>
    <w:rsid w:val="004075FD"/>
    <w:rPr>
      <w:b w:val="0"/>
      <w:sz w:val="20"/>
      <w:szCs w:val="20"/>
    </w:rPr>
  </w:style>
  <w:style w:type="character" w:customStyle="1" w:styleId="WW8Num24z0">
    <w:name w:val="WW8Num24z0"/>
    <w:rsid w:val="004075FD"/>
    <w:rPr>
      <w:rFonts w:ascii="Symbol" w:hAnsi="Symbol"/>
      <w:b/>
      <w:bCs/>
    </w:rPr>
  </w:style>
  <w:style w:type="character" w:customStyle="1" w:styleId="WW8Num25z0">
    <w:name w:val="WW8Num25z0"/>
    <w:rsid w:val="004075FD"/>
    <w:rPr>
      <w:rFonts w:ascii="Symbol" w:hAnsi="Symbol"/>
      <w:b/>
    </w:rPr>
  </w:style>
  <w:style w:type="character" w:customStyle="1" w:styleId="WW8Num26z0">
    <w:name w:val="WW8Num26z0"/>
    <w:rsid w:val="004075FD"/>
    <w:rPr>
      <w:b/>
    </w:rPr>
  </w:style>
  <w:style w:type="character" w:customStyle="1" w:styleId="WW8Num27z0">
    <w:name w:val="WW8Num27z0"/>
    <w:rsid w:val="004075FD"/>
    <w:rPr>
      <w:b/>
    </w:rPr>
  </w:style>
  <w:style w:type="character" w:customStyle="1" w:styleId="WW8Num27z1">
    <w:name w:val="WW8Num27z1"/>
    <w:rsid w:val="004075FD"/>
    <w:rPr>
      <w:rFonts w:ascii="OpenSymbol" w:hAnsi="OpenSymbol" w:cs="Courier New"/>
    </w:rPr>
  </w:style>
  <w:style w:type="character" w:customStyle="1" w:styleId="WW8Num28z0">
    <w:name w:val="WW8Num28z0"/>
    <w:rsid w:val="004075FD"/>
    <w:rPr>
      <w:rFonts w:ascii="Wingdings" w:hAnsi="Wingdings"/>
      <w:b/>
    </w:rPr>
  </w:style>
  <w:style w:type="character" w:customStyle="1" w:styleId="WW8Num29z0">
    <w:name w:val="WW8Num29z0"/>
    <w:rsid w:val="004075FD"/>
    <w:rPr>
      <w:rFonts w:ascii="Symbol" w:hAnsi="Symbol"/>
    </w:rPr>
  </w:style>
  <w:style w:type="character" w:customStyle="1" w:styleId="WW8Num30z2">
    <w:name w:val="WW8Num30z2"/>
    <w:rsid w:val="004075FD"/>
    <w:rPr>
      <w:b w:val="0"/>
      <w:bCs w:val="0"/>
    </w:rPr>
  </w:style>
  <w:style w:type="character" w:customStyle="1" w:styleId="WW8Num31z0">
    <w:name w:val="WW8Num31z0"/>
    <w:rsid w:val="004075FD"/>
    <w:rPr>
      <w:rFonts w:ascii="Symbol" w:hAnsi="Symbol"/>
      <w:b/>
    </w:rPr>
  </w:style>
  <w:style w:type="character" w:customStyle="1" w:styleId="WW8Num32z0">
    <w:name w:val="WW8Num32z0"/>
    <w:rsid w:val="004075FD"/>
    <w:rPr>
      <w:rFonts w:ascii="Symbol" w:hAnsi="Symbol" w:cs="StarSymbol"/>
      <w:sz w:val="18"/>
      <w:szCs w:val="18"/>
    </w:rPr>
  </w:style>
  <w:style w:type="character" w:customStyle="1" w:styleId="Absatz-Standardschriftart">
    <w:name w:val="Absatz-Standardschriftart"/>
    <w:rsid w:val="004075FD"/>
  </w:style>
  <w:style w:type="character" w:customStyle="1" w:styleId="WW8Num16z0">
    <w:name w:val="WW8Num16z0"/>
    <w:rsid w:val="004075FD"/>
    <w:rPr>
      <w:rFonts w:ascii="Symbol" w:hAnsi="Symbol" w:cs="StarSymbol"/>
      <w:sz w:val="18"/>
      <w:szCs w:val="18"/>
    </w:rPr>
  </w:style>
  <w:style w:type="character" w:customStyle="1" w:styleId="WW8Num19z0">
    <w:name w:val="WW8Num19z0"/>
    <w:rsid w:val="004075FD"/>
    <w:rPr>
      <w:b/>
    </w:rPr>
  </w:style>
  <w:style w:type="character" w:customStyle="1" w:styleId="WW8Num21z2">
    <w:name w:val="WW8Num21z2"/>
    <w:rsid w:val="004075FD"/>
    <w:rPr>
      <w:rFonts w:ascii="Wingdings" w:hAnsi="Wingdings"/>
    </w:rPr>
  </w:style>
  <w:style w:type="character" w:customStyle="1" w:styleId="WW8Num24z2">
    <w:name w:val="WW8Num24z2"/>
    <w:rsid w:val="004075FD"/>
    <w:rPr>
      <w:rFonts w:ascii="StarSymbol" w:hAnsi="StarSymbol" w:cs="StarSymbol"/>
      <w:sz w:val="18"/>
      <w:szCs w:val="18"/>
    </w:rPr>
  </w:style>
  <w:style w:type="character" w:customStyle="1" w:styleId="WW8Num29z1">
    <w:name w:val="WW8Num29z1"/>
    <w:rsid w:val="004075FD"/>
    <w:rPr>
      <w:rFonts w:ascii="OpenSymbol" w:hAnsi="OpenSymbol" w:cs="Courier New"/>
    </w:rPr>
  </w:style>
  <w:style w:type="character" w:customStyle="1" w:styleId="WW8Num30z0">
    <w:name w:val="WW8Num30z0"/>
    <w:rsid w:val="004075FD"/>
    <w:rPr>
      <w:rFonts w:ascii="Symbol" w:hAnsi="Symbol" w:cs="OpenSymbol"/>
    </w:rPr>
  </w:style>
  <w:style w:type="character" w:customStyle="1" w:styleId="WW-Absatz-Standardschriftart">
    <w:name w:val="WW-Absatz-Standardschriftart"/>
    <w:rsid w:val="004075FD"/>
  </w:style>
  <w:style w:type="character" w:customStyle="1" w:styleId="WW8Num23z2">
    <w:name w:val="WW8Num23z2"/>
    <w:rsid w:val="004075FD"/>
    <w:rPr>
      <w:b w:val="0"/>
      <w:bCs w:val="0"/>
    </w:rPr>
  </w:style>
  <w:style w:type="character" w:customStyle="1" w:styleId="WW-Absatz-Standardschriftart1">
    <w:name w:val="WW-Absatz-Standardschriftart1"/>
    <w:rsid w:val="004075FD"/>
  </w:style>
  <w:style w:type="character" w:customStyle="1" w:styleId="WW-Absatz-Standardschriftart11">
    <w:name w:val="WW-Absatz-Standardschriftart11"/>
    <w:rsid w:val="004075FD"/>
  </w:style>
  <w:style w:type="character" w:customStyle="1" w:styleId="WW-Absatz-Standardschriftart111">
    <w:name w:val="WW-Absatz-Standardschriftart111"/>
    <w:rsid w:val="004075FD"/>
  </w:style>
  <w:style w:type="character" w:customStyle="1" w:styleId="WW-Absatz-Standardschriftart1111">
    <w:name w:val="WW-Absatz-Standardschriftart1111"/>
    <w:rsid w:val="004075FD"/>
  </w:style>
  <w:style w:type="character" w:customStyle="1" w:styleId="WW8Num22z0">
    <w:name w:val="WW8Num22z0"/>
    <w:rsid w:val="004075FD"/>
    <w:rPr>
      <w:rFonts w:ascii="Symbol" w:hAnsi="Symbol"/>
      <w:b w:val="0"/>
      <w:sz w:val="20"/>
      <w:szCs w:val="20"/>
    </w:rPr>
  </w:style>
  <w:style w:type="character" w:customStyle="1" w:styleId="WW-Absatz-Standardschriftart11111">
    <w:name w:val="WW-Absatz-Standardschriftart11111"/>
    <w:rsid w:val="004075FD"/>
  </w:style>
  <w:style w:type="character" w:customStyle="1" w:styleId="WW-Absatz-Standardschriftart111111">
    <w:name w:val="WW-Absatz-Standardschriftart111111"/>
    <w:rsid w:val="004075FD"/>
  </w:style>
  <w:style w:type="character" w:customStyle="1" w:styleId="WW8Num16z1">
    <w:name w:val="WW8Num16z1"/>
    <w:rsid w:val="004075FD"/>
    <w:rPr>
      <w:rFonts w:ascii="Symbol" w:hAnsi="Symbol" w:cs="StarSymbol"/>
      <w:sz w:val="18"/>
      <w:szCs w:val="18"/>
    </w:rPr>
  </w:style>
  <w:style w:type="character" w:customStyle="1" w:styleId="WW-Absatz-Standardschriftart1111111">
    <w:name w:val="WW-Absatz-Standardschriftart1111111"/>
    <w:rsid w:val="004075FD"/>
  </w:style>
  <w:style w:type="character" w:customStyle="1" w:styleId="WW8Num8z1">
    <w:name w:val="WW8Num8z1"/>
    <w:rsid w:val="004075FD"/>
    <w:rPr>
      <w:rFonts w:ascii="Symbol" w:hAnsi="Symbol"/>
    </w:rPr>
  </w:style>
  <w:style w:type="character" w:customStyle="1" w:styleId="WW8Num8z2">
    <w:name w:val="WW8Num8z2"/>
    <w:rsid w:val="004075FD"/>
    <w:rPr>
      <w:rFonts w:ascii="Wingdings" w:hAnsi="Wingdings"/>
    </w:rPr>
  </w:style>
  <w:style w:type="character" w:customStyle="1" w:styleId="WW8Num10z1">
    <w:name w:val="WW8Num10z1"/>
    <w:rsid w:val="004075FD"/>
    <w:rPr>
      <w:rFonts w:ascii="Courier New" w:hAnsi="Courier New" w:cs="Courier New"/>
    </w:rPr>
  </w:style>
  <w:style w:type="character" w:customStyle="1" w:styleId="WW8Num10z2">
    <w:name w:val="WW8Num10z2"/>
    <w:rsid w:val="004075FD"/>
    <w:rPr>
      <w:rFonts w:ascii="Wingdings" w:hAnsi="Wingdings"/>
    </w:rPr>
  </w:style>
  <w:style w:type="character" w:customStyle="1" w:styleId="WW8Num12z1">
    <w:name w:val="WW8Num12z1"/>
    <w:rsid w:val="004075FD"/>
    <w:rPr>
      <w:rFonts w:ascii="Courier New" w:hAnsi="Courier New" w:cs="Courier New"/>
    </w:rPr>
  </w:style>
  <w:style w:type="character" w:customStyle="1" w:styleId="WW8Num17z1">
    <w:name w:val="WW8Num17z1"/>
    <w:rsid w:val="004075FD"/>
    <w:rPr>
      <w:rFonts w:ascii="Symbol" w:hAnsi="Symbol" w:cs="StarSymbol"/>
      <w:sz w:val="18"/>
      <w:szCs w:val="18"/>
    </w:rPr>
  </w:style>
  <w:style w:type="character" w:customStyle="1" w:styleId="WW8Num18z0">
    <w:name w:val="WW8Num18z0"/>
    <w:rsid w:val="004075FD"/>
    <w:rPr>
      <w:rFonts w:ascii="Symbol" w:hAnsi="Symbol"/>
    </w:rPr>
  </w:style>
  <w:style w:type="character" w:customStyle="1" w:styleId="WW8Num20z0">
    <w:name w:val="WW8Num20z0"/>
    <w:rsid w:val="004075FD"/>
    <w:rPr>
      <w:rFonts w:ascii="Times New Roman" w:hAnsi="Times New Roman"/>
      <w:b/>
      <w:bCs/>
    </w:rPr>
  </w:style>
  <w:style w:type="character" w:customStyle="1" w:styleId="WW-Absatz-Standardschriftart11111111">
    <w:name w:val="WW-Absatz-Standardschriftart11111111"/>
    <w:rsid w:val="004075FD"/>
  </w:style>
  <w:style w:type="character" w:customStyle="1" w:styleId="WW8Num26z1">
    <w:name w:val="WW8Num26z1"/>
    <w:rsid w:val="004075FD"/>
    <w:rPr>
      <w:rFonts w:ascii="OpenSymbol" w:hAnsi="OpenSymbol" w:cs="Courier New"/>
    </w:rPr>
  </w:style>
  <w:style w:type="character" w:customStyle="1" w:styleId="WW8Num33z0">
    <w:name w:val="WW8Num33z0"/>
    <w:rsid w:val="004075FD"/>
    <w:rPr>
      <w:rFonts w:ascii="Symbol" w:hAnsi="Symbol"/>
      <w:b/>
    </w:rPr>
  </w:style>
  <w:style w:type="character" w:customStyle="1" w:styleId="WW8Num34z0">
    <w:name w:val="WW8Num34z0"/>
    <w:rsid w:val="004075FD"/>
    <w:rPr>
      <w:rFonts w:ascii="Wingdings" w:hAnsi="Wingdings" w:cs="StarSymbol"/>
      <w:sz w:val="18"/>
      <w:szCs w:val="18"/>
    </w:rPr>
  </w:style>
  <w:style w:type="character" w:customStyle="1" w:styleId="WW8Num34z1">
    <w:name w:val="WW8Num34z1"/>
    <w:rsid w:val="004075FD"/>
    <w:rPr>
      <w:rFonts w:ascii="Courier New" w:hAnsi="Courier New" w:cs="Courier New"/>
    </w:rPr>
  </w:style>
  <w:style w:type="character" w:customStyle="1" w:styleId="WW8Num35z0">
    <w:name w:val="WW8Num35z0"/>
    <w:rsid w:val="004075FD"/>
    <w:rPr>
      <w:rFonts w:ascii="Wingdings" w:hAnsi="Wingdings" w:cs="StarSymbol"/>
      <w:sz w:val="18"/>
      <w:szCs w:val="18"/>
    </w:rPr>
  </w:style>
  <w:style w:type="character" w:customStyle="1" w:styleId="WW8Num35z1">
    <w:name w:val="WW8Num35z1"/>
    <w:rsid w:val="004075FD"/>
    <w:rPr>
      <w:rFonts w:ascii="Symbol" w:hAnsi="Symbol" w:cs="StarSymbol"/>
      <w:sz w:val="18"/>
      <w:szCs w:val="18"/>
    </w:rPr>
  </w:style>
  <w:style w:type="character" w:customStyle="1" w:styleId="WW8Num36z0">
    <w:name w:val="WW8Num36z0"/>
    <w:rsid w:val="004075FD"/>
    <w:rPr>
      <w:b/>
    </w:rPr>
  </w:style>
  <w:style w:type="character" w:customStyle="1" w:styleId="WW8Num36z1">
    <w:name w:val="WW8Num36z1"/>
    <w:rsid w:val="004075FD"/>
    <w:rPr>
      <w:rFonts w:ascii="OpenSymbol" w:hAnsi="OpenSymbol" w:cs="Courier New"/>
    </w:rPr>
  </w:style>
  <w:style w:type="character" w:customStyle="1" w:styleId="WW8Num37z0">
    <w:name w:val="WW8Num37z0"/>
    <w:rsid w:val="004075FD"/>
    <w:rPr>
      <w:rFonts w:ascii="Symbol" w:hAnsi="Symbol"/>
    </w:rPr>
  </w:style>
  <w:style w:type="character" w:customStyle="1" w:styleId="WW8Num37z1">
    <w:name w:val="WW8Num37z1"/>
    <w:rsid w:val="004075FD"/>
    <w:rPr>
      <w:rFonts w:ascii="OpenSymbol" w:hAnsi="OpenSymbol" w:cs="StarSymbol"/>
      <w:sz w:val="18"/>
      <w:szCs w:val="18"/>
    </w:rPr>
  </w:style>
  <w:style w:type="character" w:customStyle="1" w:styleId="WW8Num38z0">
    <w:name w:val="WW8Num38z0"/>
    <w:rsid w:val="004075FD"/>
    <w:rPr>
      <w:b/>
    </w:rPr>
  </w:style>
  <w:style w:type="character" w:customStyle="1" w:styleId="WW8Num38z1">
    <w:name w:val="WW8Num38z1"/>
    <w:rsid w:val="004075FD"/>
    <w:rPr>
      <w:rFonts w:ascii="MS Mincho" w:hAnsi="MS Mincho" w:cs="StarSymbol"/>
      <w:sz w:val="18"/>
      <w:szCs w:val="18"/>
    </w:rPr>
  </w:style>
  <w:style w:type="character" w:customStyle="1" w:styleId="WW8Num39z0">
    <w:name w:val="WW8Num39z0"/>
    <w:rsid w:val="004075FD"/>
    <w:rPr>
      <w:b/>
    </w:rPr>
  </w:style>
  <w:style w:type="character" w:customStyle="1" w:styleId="WW8Num39z1">
    <w:name w:val="WW8Num39z1"/>
    <w:rsid w:val="004075FD"/>
    <w:rPr>
      <w:rFonts w:ascii="OpenSymbol" w:hAnsi="OpenSymbol" w:cs="StarSymbol"/>
      <w:sz w:val="18"/>
      <w:szCs w:val="18"/>
    </w:rPr>
  </w:style>
  <w:style w:type="character" w:customStyle="1" w:styleId="WW8Num40z0">
    <w:name w:val="WW8Num40z0"/>
    <w:rsid w:val="004075FD"/>
    <w:rPr>
      <w:rFonts w:ascii="Wingdings" w:hAnsi="Wingdings" w:cs="StarSymbol"/>
      <w:sz w:val="18"/>
      <w:szCs w:val="18"/>
    </w:rPr>
  </w:style>
  <w:style w:type="character" w:customStyle="1" w:styleId="WW8Num40z1">
    <w:name w:val="WW8Num40z1"/>
    <w:rsid w:val="004075FD"/>
    <w:rPr>
      <w:rFonts w:ascii="MS Mincho" w:hAnsi="MS Mincho" w:cs="StarSymbol"/>
      <w:sz w:val="18"/>
      <w:szCs w:val="18"/>
    </w:rPr>
  </w:style>
  <w:style w:type="character" w:customStyle="1" w:styleId="WW8Num41z0">
    <w:name w:val="WW8Num41z0"/>
    <w:rsid w:val="004075FD"/>
    <w:rPr>
      <w:rFonts w:ascii="Wingdings" w:hAnsi="Wingdings" w:cs="StarSymbol"/>
      <w:sz w:val="18"/>
      <w:szCs w:val="18"/>
    </w:rPr>
  </w:style>
  <w:style w:type="character" w:customStyle="1" w:styleId="WW8Num41z1">
    <w:name w:val="WW8Num41z1"/>
    <w:rsid w:val="004075FD"/>
    <w:rPr>
      <w:rFonts w:ascii="Symbol" w:hAnsi="Symbol" w:cs="StarSymbol"/>
      <w:sz w:val="18"/>
      <w:szCs w:val="18"/>
    </w:rPr>
  </w:style>
  <w:style w:type="character" w:customStyle="1" w:styleId="WW8Num42z0">
    <w:name w:val="WW8Num42z0"/>
    <w:rsid w:val="004075FD"/>
    <w:rPr>
      <w:rFonts w:ascii="Symbol" w:hAnsi="Symbol" w:cs="StarSymbol"/>
      <w:sz w:val="18"/>
      <w:szCs w:val="18"/>
    </w:rPr>
  </w:style>
  <w:style w:type="character" w:customStyle="1" w:styleId="WW8Num42z1">
    <w:name w:val="WW8Num42z1"/>
    <w:rsid w:val="004075FD"/>
    <w:rPr>
      <w:b/>
      <w:bCs/>
    </w:rPr>
  </w:style>
  <w:style w:type="character" w:customStyle="1" w:styleId="WW8Num43z0">
    <w:name w:val="WW8Num43z0"/>
    <w:rsid w:val="004075FD"/>
    <w:rPr>
      <w:rFonts w:ascii="Symbol" w:hAnsi="Symbol" w:cs="StarSymbol"/>
      <w:sz w:val="18"/>
      <w:szCs w:val="18"/>
    </w:rPr>
  </w:style>
  <w:style w:type="character" w:customStyle="1" w:styleId="WW8Num43z1">
    <w:name w:val="WW8Num43z1"/>
    <w:rsid w:val="004075FD"/>
    <w:rPr>
      <w:rFonts w:ascii="OpenSymbol" w:hAnsi="OpenSymbol" w:cs="StarSymbol"/>
      <w:sz w:val="18"/>
      <w:szCs w:val="18"/>
    </w:rPr>
  </w:style>
  <w:style w:type="character" w:customStyle="1" w:styleId="WW8Num44z0">
    <w:name w:val="WW8Num44z0"/>
    <w:rsid w:val="004075FD"/>
    <w:rPr>
      <w:rFonts w:ascii="Symbol" w:hAnsi="Symbol" w:cs="StarSymbol"/>
      <w:sz w:val="18"/>
      <w:szCs w:val="18"/>
    </w:rPr>
  </w:style>
  <w:style w:type="character" w:customStyle="1" w:styleId="WW8Num44z1">
    <w:name w:val="WW8Num44z1"/>
    <w:rsid w:val="004075FD"/>
    <w:rPr>
      <w:rFonts w:ascii="OpenSymbol" w:hAnsi="OpenSymbol" w:cs="StarSymbol"/>
      <w:sz w:val="18"/>
      <w:szCs w:val="18"/>
    </w:rPr>
  </w:style>
  <w:style w:type="character" w:customStyle="1" w:styleId="WW8Num45z0">
    <w:name w:val="WW8Num45z0"/>
    <w:rsid w:val="004075FD"/>
    <w:rPr>
      <w:rFonts w:ascii="Wingdings" w:hAnsi="Wingdings" w:cs="StarSymbol"/>
      <w:sz w:val="18"/>
      <w:szCs w:val="18"/>
    </w:rPr>
  </w:style>
  <w:style w:type="character" w:customStyle="1" w:styleId="WW8Num45z1">
    <w:name w:val="WW8Num45z1"/>
    <w:rsid w:val="004075FD"/>
    <w:rPr>
      <w:rFonts w:ascii="OpenSymbol" w:hAnsi="OpenSymbol" w:cs="StarSymbol"/>
      <w:sz w:val="18"/>
      <w:szCs w:val="18"/>
    </w:rPr>
  </w:style>
  <w:style w:type="character" w:customStyle="1" w:styleId="WW8Num46z0">
    <w:name w:val="WW8Num46z0"/>
    <w:rsid w:val="004075FD"/>
    <w:rPr>
      <w:rFonts w:ascii="Symbol" w:hAnsi="Symbol" w:cs="StarSymbol"/>
      <w:sz w:val="18"/>
      <w:szCs w:val="18"/>
    </w:rPr>
  </w:style>
  <w:style w:type="character" w:customStyle="1" w:styleId="WW8Num47z2">
    <w:name w:val="WW8Num47z2"/>
    <w:rsid w:val="004075FD"/>
    <w:rPr>
      <w:b/>
      <w:bCs/>
    </w:rPr>
  </w:style>
  <w:style w:type="character" w:customStyle="1" w:styleId="WW8Num48z0">
    <w:name w:val="WW8Num48z0"/>
    <w:rsid w:val="004075FD"/>
    <w:rPr>
      <w:rFonts w:ascii="Times New Roman" w:hAnsi="Times New Roman"/>
    </w:rPr>
  </w:style>
  <w:style w:type="character" w:customStyle="1" w:styleId="WW8Num49z0">
    <w:name w:val="WW8Num49z0"/>
    <w:rsid w:val="004075FD"/>
    <w:rPr>
      <w:b w:val="0"/>
      <w:bCs w:val="0"/>
    </w:rPr>
  </w:style>
  <w:style w:type="character" w:customStyle="1" w:styleId="WW8Num50z0">
    <w:name w:val="WW8Num50z0"/>
    <w:rsid w:val="004075FD"/>
    <w:rPr>
      <w:rFonts w:ascii="Symbol" w:hAnsi="Symbol" w:cs="StarSymbol"/>
      <w:sz w:val="18"/>
      <w:szCs w:val="18"/>
    </w:rPr>
  </w:style>
  <w:style w:type="character" w:customStyle="1" w:styleId="WW8Num50z1">
    <w:name w:val="WW8Num50z1"/>
    <w:rsid w:val="004075FD"/>
    <w:rPr>
      <w:rFonts w:ascii="OpenSymbol" w:hAnsi="OpenSymbol" w:cs="StarSymbol"/>
      <w:sz w:val="18"/>
      <w:szCs w:val="18"/>
    </w:rPr>
  </w:style>
  <w:style w:type="character" w:customStyle="1" w:styleId="WW8Num51z0">
    <w:name w:val="WW8Num51z0"/>
    <w:rsid w:val="004075FD"/>
    <w:rPr>
      <w:rFonts w:ascii="Symbol" w:hAnsi="Symbol" w:cs="StarSymbol"/>
      <w:sz w:val="18"/>
      <w:szCs w:val="18"/>
    </w:rPr>
  </w:style>
  <w:style w:type="character" w:customStyle="1" w:styleId="WW8Num51z1">
    <w:name w:val="WW8Num51z1"/>
    <w:rsid w:val="004075FD"/>
    <w:rPr>
      <w:rFonts w:ascii="OpenSymbol" w:hAnsi="OpenSymbol" w:cs="StarSymbol"/>
      <w:sz w:val="18"/>
      <w:szCs w:val="18"/>
    </w:rPr>
  </w:style>
  <w:style w:type="character" w:customStyle="1" w:styleId="WW8Num52z0">
    <w:name w:val="WW8Num52z0"/>
    <w:rsid w:val="004075FD"/>
    <w:rPr>
      <w:rFonts w:ascii="Symbol" w:hAnsi="Symbol" w:cs="StarSymbol"/>
      <w:sz w:val="18"/>
      <w:szCs w:val="18"/>
    </w:rPr>
  </w:style>
  <w:style w:type="character" w:customStyle="1" w:styleId="WW8Num52z1">
    <w:name w:val="WW8Num52z1"/>
    <w:rsid w:val="004075FD"/>
    <w:rPr>
      <w:rFonts w:ascii="OpenSymbol" w:hAnsi="OpenSymbol" w:cs="StarSymbol"/>
      <w:sz w:val="18"/>
      <w:szCs w:val="18"/>
    </w:rPr>
  </w:style>
  <w:style w:type="character" w:customStyle="1" w:styleId="WW8Num53z0">
    <w:name w:val="WW8Num53z0"/>
    <w:rsid w:val="004075FD"/>
    <w:rPr>
      <w:rFonts w:ascii="Symbol" w:hAnsi="Symbol" w:cs="StarSymbol"/>
      <w:sz w:val="18"/>
      <w:szCs w:val="18"/>
    </w:rPr>
  </w:style>
  <w:style w:type="character" w:customStyle="1" w:styleId="WW8Num54z0">
    <w:name w:val="WW8Num54z0"/>
    <w:rsid w:val="004075FD"/>
    <w:rPr>
      <w:b/>
      <w:bCs/>
    </w:rPr>
  </w:style>
  <w:style w:type="character" w:customStyle="1" w:styleId="WW8Num54z1">
    <w:name w:val="WW8Num54z1"/>
    <w:rsid w:val="004075FD"/>
    <w:rPr>
      <w:rFonts w:ascii="OpenSymbol" w:hAnsi="OpenSymbol" w:cs="StarSymbol"/>
      <w:sz w:val="18"/>
      <w:szCs w:val="18"/>
    </w:rPr>
  </w:style>
  <w:style w:type="character" w:customStyle="1" w:styleId="WW8Num55z0">
    <w:name w:val="WW8Num55z0"/>
    <w:rsid w:val="004075FD"/>
    <w:rPr>
      <w:b/>
      <w:bCs/>
    </w:rPr>
  </w:style>
  <w:style w:type="character" w:customStyle="1" w:styleId="WW8Num56z0">
    <w:name w:val="WW8Num56z0"/>
    <w:rsid w:val="004075FD"/>
    <w:rPr>
      <w:rFonts w:ascii="StarSymbol" w:hAnsi="StarSymbol"/>
    </w:rPr>
  </w:style>
  <w:style w:type="character" w:customStyle="1" w:styleId="WW8Num57z0">
    <w:name w:val="WW8Num57z0"/>
    <w:rsid w:val="004075FD"/>
    <w:rPr>
      <w:rFonts w:ascii="Symbol" w:hAnsi="Symbol" w:cs="StarSymbol"/>
      <w:sz w:val="18"/>
      <w:szCs w:val="18"/>
    </w:rPr>
  </w:style>
  <w:style w:type="character" w:customStyle="1" w:styleId="WW8Num58z0">
    <w:name w:val="WW8Num58z0"/>
    <w:rsid w:val="004075FD"/>
    <w:rPr>
      <w:rFonts w:ascii="Symbol" w:hAnsi="Symbol" w:cs="StarSymbol"/>
      <w:sz w:val="18"/>
      <w:szCs w:val="18"/>
    </w:rPr>
  </w:style>
  <w:style w:type="character" w:customStyle="1" w:styleId="WW8Num59z0">
    <w:name w:val="WW8Num59z0"/>
    <w:rsid w:val="004075FD"/>
    <w:rPr>
      <w:b/>
      <w:bCs/>
    </w:rPr>
  </w:style>
  <w:style w:type="character" w:customStyle="1" w:styleId="WW8Num60z0">
    <w:name w:val="WW8Num60z0"/>
    <w:rsid w:val="004075FD"/>
    <w:rPr>
      <w:rFonts w:ascii="Symbol" w:hAnsi="Symbol" w:cs="StarSymbol"/>
      <w:sz w:val="18"/>
      <w:szCs w:val="18"/>
    </w:rPr>
  </w:style>
  <w:style w:type="character" w:customStyle="1" w:styleId="WW8Num61z0">
    <w:name w:val="WW8Num61z0"/>
    <w:rsid w:val="004075FD"/>
    <w:rPr>
      <w:rFonts w:ascii="Symbol" w:hAnsi="Symbol" w:cs="StarSymbol"/>
      <w:sz w:val="18"/>
      <w:szCs w:val="18"/>
    </w:rPr>
  </w:style>
  <w:style w:type="character" w:customStyle="1" w:styleId="WW8Num62z0">
    <w:name w:val="WW8Num62z0"/>
    <w:rsid w:val="004075FD"/>
    <w:rPr>
      <w:rFonts w:ascii="Symbol" w:hAnsi="Symbol" w:cs="StarSymbol"/>
      <w:sz w:val="18"/>
      <w:szCs w:val="18"/>
    </w:rPr>
  </w:style>
  <w:style w:type="character" w:customStyle="1" w:styleId="WW8Num63z0">
    <w:name w:val="WW8Num63z0"/>
    <w:rsid w:val="004075FD"/>
    <w:rPr>
      <w:rFonts w:ascii="Symbol" w:hAnsi="Symbol" w:cs="StarSymbol"/>
      <w:sz w:val="18"/>
      <w:szCs w:val="18"/>
    </w:rPr>
  </w:style>
  <w:style w:type="character" w:customStyle="1" w:styleId="WW8Num64z0">
    <w:name w:val="WW8Num64z0"/>
    <w:rsid w:val="004075FD"/>
    <w:rPr>
      <w:rFonts w:ascii="Symbol" w:hAnsi="Symbol" w:cs="StarSymbol"/>
      <w:sz w:val="18"/>
      <w:szCs w:val="18"/>
    </w:rPr>
  </w:style>
  <w:style w:type="character" w:customStyle="1" w:styleId="WW8Num65z0">
    <w:name w:val="WW8Num65z0"/>
    <w:rsid w:val="004075FD"/>
    <w:rPr>
      <w:rFonts w:ascii="Symbol" w:hAnsi="Symbol" w:cs="StarSymbol"/>
      <w:sz w:val="18"/>
      <w:szCs w:val="18"/>
    </w:rPr>
  </w:style>
  <w:style w:type="character" w:customStyle="1" w:styleId="WW8Num66z0">
    <w:name w:val="WW8Num66z0"/>
    <w:rsid w:val="004075FD"/>
    <w:rPr>
      <w:rFonts w:ascii="Symbol" w:hAnsi="Symbol" w:cs="StarSymbol"/>
      <w:sz w:val="18"/>
      <w:szCs w:val="18"/>
    </w:rPr>
  </w:style>
  <w:style w:type="character" w:customStyle="1" w:styleId="WW8Num67z0">
    <w:name w:val="WW8Num67z0"/>
    <w:rsid w:val="004075FD"/>
    <w:rPr>
      <w:b/>
      <w:bCs/>
    </w:rPr>
  </w:style>
  <w:style w:type="character" w:customStyle="1" w:styleId="WW8Num68z0">
    <w:name w:val="WW8Num68z0"/>
    <w:rsid w:val="004075FD"/>
    <w:rPr>
      <w:rFonts w:ascii="Symbol" w:hAnsi="Symbol" w:cs="StarSymbol"/>
      <w:sz w:val="18"/>
      <w:szCs w:val="18"/>
    </w:rPr>
  </w:style>
  <w:style w:type="character" w:customStyle="1" w:styleId="WW8Num69z0">
    <w:name w:val="WW8Num69z0"/>
    <w:rsid w:val="004075FD"/>
    <w:rPr>
      <w:rFonts w:ascii="Symbol" w:hAnsi="Symbol" w:cs="StarSymbol"/>
      <w:sz w:val="18"/>
      <w:szCs w:val="18"/>
    </w:rPr>
  </w:style>
  <w:style w:type="character" w:customStyle="1" w:styleId="WW8Num70z0">
    <w:name w:val="WW8Num70z0"/>
    <w:rsid w:val="004075FD"/>
    <w:rPr>
      <w:rFonts w:ascii="MS Mincho" w:hAnsi="MS Mincho" w:cs="StarSymbol"/>
      <w:sz w:val="18"/>
      <w:szCs w:val="18"/>
    </w:rPr>
  </w:style>
  <w:style w:type="character" w:customStyle="1" w:styleId="WW8Num71z0">
    <w:name w:val="WW8Num71z0"/>
    <w:rsid w:val="004075FD"/>
    <w:rPr>
      <w:rFonts w:cs="StarSymbol"/>
      <w:sz w:val="18"/>
      <w:szCs w:val="18"/>
    </w:rPr>
  </w:style>
  <w:style w:type="character" w:customStyle="1" w:styleId="WW8Num72z0">
    <w:name w:val="WW8Num72z0"/>
    <w:rsid w:val="004075FD"/>
    <w:rPr>
      <w:rFonts w:ascii="Symbol" w:hAnsi="Symbol" w:cs="StarSymbol"/>
      <w:sz w:val="18"/>
      <w:szCs w:val="18"/>
    </w:rPr>
  </w:style>
  <w:style w:type="character" w:customStyle="1" w:styleId="WW8Num73z0">
    <w:name w:val="WW8Num73z0"/>
    <w:rsid w:val="004075FD"/>
    <w:rPr>
      <w:rFonts w:ascii="Symbol" w:hAnsi="Symbol" w:cs="StarSymbol"/>
      <w:sz w:val="18"/>
      <w:szCs w:val="18"/>
    </w:rPr>
  </w:style>
  <w:style w:type="character" w:customStyle="1" w:styleId="WW8Num73z1">
    <w:name w:val="WW8Num73z1"/>
    <w:rsid w:val="004075FD"/>
    <w:rPr>
      <w:rFonts w:ascii="Courier New" w:hAnsi="Courier New" w:cs="Courier New"/>
    </w:rPr>
  </w:style>
  <w:style w:type="character" w:customStyle="1" w:styleId="WW8Num73z2">
    <w:name w:val="WW8Num73z2"/>
    <w:rsid w:val="004075FD"/>
    <w:rPr>
      <w:rFonts w:ascii="Wingdings" w:hAnsi="Wingdings"/>
    </w:rPr>
  </w:style>
  <w:style w:type="character" w:customStyle="1" w:styleId="WW8Num74z0">
    <w:name w:val="WW8Num74z0"/>
    <w:rsid w:val="004075FD"/>
    <w:rPr>
      <w:b/>
      <w:bCs/>
    </w:rPr>
  </w:style>
  <w:style w:type="character" w:customStyle="1" w:styleId="WW8Num75z0">
    <w:name w:val="WW8Num75z0"/>
    <w:rsid w:val="004075FD"/>
    <w:rPr>
      <w:rFonts w:ascii="Wingdings" w:hAnsi="Wingdings" w:cs="StarSymbol"/>
      <w:sz w:val="18"/>
      <w:szCs w:val="18"/>
    </w:rPr>
  </w:style>
  <w:style w:type="character" w:customStyle="1" w:styleId="WW8Num76z0">
    <w:name w:val="WW8Num76z0"/>
    <w:rsid w:val="004075FD"/>
    <w:rPr>
      <w:rFonts w:ascii="Symbol" w:hAnsi="Symbol" w:cs="StarSymbol"/>
      <w:sz w:val="18"/>
      <w:szCs w:val="18"/>
    </w:rPr>
  </w:style>
  <w:style w:type="character" w:customStyle="1" w:styleId="WW8Num78z0">
    <w:name w:val="WW8Num78z0"/>
    <w:rsid w:val="004075FD"/>
    <w:rPr>
      <w:rFonts w:ascii="Symbol" w:hAnsi="Symbol" w:cs="StarSymbol"/>
      <w:sz w:val="18"/>
      <w:szCs w:val="18"/>
    </w:rPr>
  </w:style>
  <w:style w:type="character" w:customStyle="1" w:styleId="WW8Num78z1">
    <w:name w:val="WW8Num78z1"/>
    <w:rsid w:val="004075FD"/>
    <w:rPr>
      <w:rFonts w:ascii="OpenSymbol" w:hAnsi="OpenSymbol" w:cs="Courier New"/>
    </w:rPr>
  </w:style>
  <w:style w:type="character" w:customStyle="1" w:styleId="WW8Num79z0">
    <w:name w:val="WW8Num79z0"/>
    <w:rsid w:val="004075FD"/>
    <w:rPr>
      <w:rFonts w:ascii="Symbol" w:hAnsi="Symbol" w:cs="StarSymbol"/>
      <w:sz w:val="18"/>
      <w:szCs w:val="18"/>
    </w:rPr>
  </w:style>
  <w:style w:type="character" w:customStyle="1" w:styleId="WW8Num80z0">
    <w:name w:val="WW8Num80z0"/>
    <w:rsid w:val="004075FD"/>
    <w:rPr>
      <w:rFonts w:ascii="Symbol" w:hAnsi="Symbol" w:cs="StarSymbol"/>
      <w:sz w:val="18"/>
      <w:szCs w:val="18"/>
    </w:rPr>
  </w:style>
  <w:style w:type="character" w:customStyle="1" w:styleId="WW8Num80z1">
    <w:name w:val="WW8Num80z1"/>
    <w:rsid w:val="004075FD"/>
    <w:rPr>
      <w:rFonts w:ascii="Courier New" w:hAnsi="Courier New" w:cs="Courier New"/>
    </w:rPr>
  </w:style>
  <w:style w:type="character" w:customStyle="1" w:styleId="WW8Num81z0">
    <w:name w:val="WW8Num81z0"/>
    <w:rsid w:val="004075FD"/>
    <w:rPr>
      <w:rFonts w:ascii="Symbol" w:hAnsi="Symbol" w:cs="StarSymbol"/>
      <w:sz w:val="18"/>
      <w:szCs w:val="18"/>
    </w:rPr>
  </w:style>
  <w:style w:type="character" w:customStyle="1" w:styleId="WW8Num81z1">
    <w:name w:val="WW8Num81z1"/>
    <w:rsid w:val="004075FD"/>
    <w:rPr>
      <w:rFonts w:ascii="Courier New" w:hAnsi="Courier New" w:cs="Courier New"/>
    </w:rPr>
  </w:style>
  <w:style w:type="character" w:customStyle="1" w:styleId="WW8Num82z0">
    <w:name w:val="WW8Num82z0"/>
    <w:rsid w:val="004075FD"/>
    <w:rPr>
      <w:rFonts w:ascii="Symbol" w:hAnsi="Symbol" w:cs="StarSymbol"/>
      <w:sz w:val="18"/>
      <w:szCs w:val="18"/>
    </w:rPr>
  </w:style>
  <w:style w:type="character" w:customStyle="1" w:styleId="WW8Num83z0">
    <w:name w:val="WW8Num83z0"/>
    <w:rsid w:val="004075FD"/>
    <w:rPr>
      <w:rFonts w:ascii="Wingdings" w:hAnsi="Wingdings" w:cs="StarSymbol"/>
      <w:sz w:val="18"/>
      <w:szCs w:val="18"/>
    </w:rPr>
  </w:style>
  <w:style w:type="character" w:customStyle="1" w:styleId="WW8Num83z1">
    <w:name w:val="WW8Num83z1"/>
    <w:rsid w:val="004075FD"/>
    <w:rPr>
      <w:rFonts w:ascii="OpenSymbol" w:hAnsi="OpenSymbol" w:cs="StarSymbol"/>
      <w:sz w:val="18"/>
      <w:szCs w:val="18"/>
    </w:rPr>
  </w:style>
  <w:style w:type="character" w:customStyle="1" w:styleId="WW8Num86z0">
    <w:name w:val="WW8Num86z0"/>
    <w:rsid w:val="004075FD"/>
    <w:rPr>
      <w:rFonts w:ascii="Wingdings" w:hAnsi="Wingdings" w:cs="StarSymbol"/>
      <w:sz w:val="18"/>
      <w:szCs w:val="18"/>
    </w:rPr>
  </w:style>
  <w:style w:type="character" w:customStyle="1" w:styleId="WW-Absatz-Standardschriftart111111111">
    <w:name w:val="WW-Absatz-Standardschriftart111111111"/>
    <w:rsid w:val="004075FD"/>
  </w:style>
  <w:style w:type="character" w:customStyle="1" w:styleId="WW-Absatz-Standardschriftart1111111111">
    <w:name w:val="WW-Absatz-Standardschriftart1111111111"/>
    <w:rsid w:val="004075FD"/>
  </w:style>
  <w:style w:type="character" w:customStyle="1" w:styleId="WW-Absatz-Standardschriftart11111111111">
    <w:name w:val="WW-Absatz-Standardschriftart11111111111"/>
    <w:rsid w:val="004075FD"/>
  </w:style>
  <w:style w:type="character" w:customStyle="1" w:styleId="WW-Absatz-Standardschriftart111111111111">
    <w:name w:val="WW-Absatz-Standardschriftart111111111111"/>
    <w:rsid w:val="004075FD"/>
  </w:style>
  <w:style w:type="character" w:customStyle="1" w:styleId="WW-Absatz-Standardschriftart1111111111111">
    <w:name w:val="WW-Absatz-Standardschriftart1111111111111"/>
    <w:rsid w:val="004075FD"/>
  </w:style>
  <w:style w:type="character" w:customStyle="1" w:styleId="WW-Absatz-Standardschriftart11111111111111">
    <w:name w:val="WW-Absatz-Standardschriftart11111111111111"/>
    <w:rsid w:val="004075FD"/>
  </w:style>
  <w:style w:type="character" w:customStyle="1" w:styleId="WW-Absatz-Standardschriftart111111111111111">
    <w:name w:val="WW-Absatz-Standardschriftart111111111111111"/>
    <w:rsid w:val="004075FD"/>
  </w:style>
  <w:style w:type="character" w:customStyle="1" w:styleId="WW-Absatz-Standardschriftart1111111111111111">
    <w:name w:val="WW-Absatz-Standardschriftart1111111111111111"/>
    <w:rsid w:val="004075FD"/>
  </w:style>
  <w:style w:type="character" w:customStyle="1" w:styleId="WW8Num46z1">
    <w:name w:val="WW8Num46z1"/>
    <w:rsid w:val="004075FD"/>
    <w:rPr>
      <w:rFonts w:ascii="OpenSymbol" w:hAnsi="OpenSymbol" w:cs="StarSymbol"/>
      <w:sz w:val="18"/>
      <w:szCs w:val="18"/>
    </w:rPr>
  </w:style>
  <w:style w:type="character" w:customStyle="1" w:styleId="WW8Num47z0">
    <w:name w:val="WW8Num47z0"/>
    <w:rsid w:val="004075FD"/>
    <w:rPr>
      <w:rFonts w:ascii="Wingdings" w:hAnsi="Wingdings" w:cs="StarSymbol"/>
      <w:sz w:val="18"/>
      <w:szCs w:val="18"/>
    </w:rPr>
  </w:style>
  <w:style w:type="character" w:customStyle="1" w:styleId="WW8Num48z2">
    <w:name w:val="WW8Num48z2"/>
    <w:rsid w:val="004075FD"/>
    <w:rPr>
      <w:b/>
      <w:bCs/>
    </w:rPr>
  </w:style>
  <w:style w:type="character" w:customStyle="1" w:styleId="WW8Num53z1">
    <w:name w:val="WW8Num53z1"/>
    <w:rsid w:val="004075FD"/>
    <w:rPr>
      <w:rFonts w:ascii="OpenSymbol" w:hAnsi="OpenSymbol" w:cs="StarSymbol"/>
      <w:sz w:val="18"/>
      <w:szCs w:val="18"/>
    </w:rPr>
  </w:style>
  <w:style w:type="character" w:customStyle="1" w:styleId="WW8Num55z1">
    <w:name w:val="WW8Num55z1"/>
    <w:rsid w:val="004075FD"/>
    <w:rPr>
      <w:rFonts w:ascii="OpenSymbol" w:hAnsi="OpenSymbol" w:cs="StarSymbol"/>
      <w:sz w:val="18"/>
      <w:szCs w:val="18"/>
    </w:rPr>
  </w:style>
  <w:style w:type="character" w:customStyle="1" w:styleId="WW8Num74z1">
    <w:name w:val="WW8Num74z1"/>
    <w:rsid w:val="004075FD"/>
    <w:rPr>
      <w:rFonts w:ascii="Courier New" w:hAnsi="Courier New" w:cs="Courier New"/>
    </w:rPr>
  </w:style>
  <w:style w:type="character" w:customStyle="1" w:styleId="WW8Num74z2">
    <w:name w:val="WW8Num74z2"/>
    <w:rsid w:val="004075FD"/>
    <w:rPr>
      <w:rFonts w:ascii="Wingdings" w:hAnsi="Wingdings"/>
    </w:rPr>
  </w:style>
  <w:style w:type="character" w:customStyle="1" w:styleId="WW8Num77z0">
    <w:name w:val="WW8Num77z0"/>
    <w:rsid w:val="004075FD"/>
    <w:rPr>
      <w:rFonts w:ascii="Symbol" w:hAnsi="Symbol" w:cs="StarSymbol"/>
      <w:sz w:val="18"/>
      <w:szCs w:val="18"/>
    </w:rPr>
  </w:style>
  <w:style w:type="character" w:customStyle="1" w:styleId="WW8Num79z1">
    <w:name w:val="WW8Num79z1"/>
    <w:rsid w:val="004075FD"/>
    <w:rPr>
      <w:rFonts w:ascii="Courier New" w:hAnsi="Courier New" w:cs="Courier New"/>
    </w:rPr>
  </w:style>
  <w:style w:type="character" w:customStyle="1" w:styleId="WW8Num82z1">
    <w:name w:val="WW8Num82z1"/>
    <w:rsid w:val="004075FD"/>
    <w:rPr>
      <w:rFonts w:ascii="OpenSymbol" w:hAnsi="OpenSymbol" w:cs="StarSymbol"/>
      <w:sz w:val="18"/>
      <w:szCs w:val="18"/>
    </w:rPr>
  </w:style>
  <w:style w:type="character" w:customStyle="1" w:styleId="WW8Num84z0">
    <w:name w:val="WW8Num84z0"/>
    <w:rsid w:val="004075FD"/>
    <w:rPr>
      <w:rFonts w:ascii="Symbol" w:hAnsi="Symbol" w:cs="StarSymbol"/>
      <w:sz w:val="18"/>
      <w:szCs w:val="18"/>
    </w:rPr>
  </w:style>
  <w:style w:type="character" w:customStyle="1" w:styleId="WW8Num84z1">
    <w:name w:val="WW8Num84z1"/>
    <w:rsid w:val="004075FD"/>
    <w:rPr>
      <w:rFonts w:ascii="OpenSymbol" w:hAnsi="OpenSymbol" w:cs="StarSymbol"/>
      <w:sz w:val="18"/>
      <w:szCs w:val="18"/>
    </w:rPr>
  </w:style>
  <w:style w:type="character" w:customStyle="1" w:styleId="WW8Num87z0">
    <w:name w:val="WW8Num87z0"/>
    <w:rsid w:val="004075FD"/>
    <w:rPr>
      <w:rFonts w:ascii="MS Mincho" w:hAnsi="MS Mincho" w:cs="StarSymbol"/>
      <w:sz w:val="18"/>
      <w:szCs w:val="18"/>
    </w:rPr>
  </w:style>
  <w:style w:type="character" w:customStyle="1" w:styleId="31">
    <w:name w:val="Основной шрифт абзаца3"/>
    <w:rsid w:val="004075FD"/>
  </w:style>
  <w:style w:type="character" w:customStyle="1" w:styleId="WW-Absatz-Standardschriftart11111111111111111">
    <w:name w:val="WW-Absatz-Standardschriftart11111111111111111"/>
    <w:rsid w:val="004075FD"/>
  </w:style>
  <w:style w:type="character" w:customStyle="1" w:styleId="WW-Absatz-Standardschriftart111111111111111111">
    <w:name w:val="WW-Absatz-Standardschriftart111111111111111111"/>
    <w:rsid w:val="004075FD"/>
  </w:style>
  <w:style w:type="character" w:customStyle="1" w:styleId="WW8Num47z7">
    <w:name w:val="WW8Num47z7"/>
    <w:rsid w:val="004075FD"/>
    <w:rPr>
      <w:b/>
      <w:bCs/>
    </w:rPr>
  </w:style>
  <w:style w:type="character" w:customStyle="1" w:styleId="WW8Num49z2">
    <w:name w:val="WW8Num49z2"/>
    <w:rsid w:val="004075FD"/>
    <w:rPr>
      <w:b/>
      <w:bCs/>
    </w:rPr>
  </w:style>
  <w:style w:type="character" w:customStyle="1" w:styleId="WW8Num56z1">
    <w:name w:val="WW8Num56z1"/>
    <w:rsid w:val="004075FD"/>
    <w:rPr>
      <w:rFonts w:ascii="OpenSymbol" w:hAnsi="OpenSymbol" w:cs="StarSymbol"/>
      <w:sz w:val="18"/>
      <w:szCs w:val="18"/>
    </w:rPr>
  </w:style>
  <w:style w:type="character" w:customStyle="1" w:styleId="WW8Num75z1">
    <w:name w:val="WW8Num75z1"/>
    <w:rsid w:val="004075FD"/>
    <w:rPr>
      <w:rFonts w:ascii="Courier New" w:hAnsi="Courier New" w:cs="Courier New"/>
    </w:rPr>
  </w:style>
  <w:style w:type="character" w:customStyle="1" w:styleId="WW8Num75z2">
    <w:name w:val="WW8Num75z2"/>
    <w:rsid w:val="004075FD"/>
    <w:rPr>
      <w:rFonts w:ascii="Wingdings" w:hAnsi="Wingdings"/>
    </w:rPr>
  </w:style>
  <w:style w:type="character" w:customStyle="1" w:styleId="WW8Num85z0">
    <w:name w:val="WW8Num85z0"/>
    <w:rsid w:val="004075FD"/>
    <w:rPr>
      <w:rFonts w:ascii="MS Mincho" w:hAnsi="MS Mincho" w:cs="StarSymbol"/>
      <w:sz w:val="18"/>
      <w:szCs w:val="18"/>
    </w:rPr>
  </w:style>
  <w:style w:type="character" w:customStyle="1" w:styleId="WW8Num85z1">
    <w:name w:val="WW8Num85z1"/>
    <w:rsid w:val="004075FD"/>
    <w:rPr>
      <w:rFonts w:ascii="OpenSymbol" w:hAnsi="OpenSymbol" w:cs="StarSymbol"/>
      <w:sz w:val="18"/>
      <w:szCs w:val="18"/>
    </w:rPr>
  </w:style>
  <w:style w:type="character" w:customStyle="1" w:styleId="WW-Absatz-Standardschriftart1111111111111111111">
    <w:name w:val="WW-Absatz-Standardschriftart1111111111111111111"/>
    <w:rsid w:val="004075FD"/>
  </w:style>
  <w:style w:type="character" w:customStyle="1" w:styleId="WW-Absatz-Standardschriftart11111111111111111111">
    <w:name w:val="WW-Absatz-Standardschriftart11111111111111111111"/>
    <w:rsid w:val="004075FD"/>
  </w:style>
  <w:style w:type="character" w:customStyle="1" w:styleId="WW-Absatz-Standardschriftart111111111111111111111">
    <w:name w:val="WW-Absatz-Standardschriftart111111111111111111111"/>
    <w:rsid w:val="004075FD"/>
  </w:style>
  <w:style w:type="character" w:customStyle="1" w:styleId="WW-Absatz-Standardschriftart1111111111111111111111">
    <w:name w:val="WW-Absatz-Standardschriftart1111111111111111111111"/>
    <w:rsid w:val="004075FD"/>
  </w:style>
  <w:style w:type="character" w:customStyle="1" w:styleId="WW8Num47z1">
    <w:name w:val="WW8Num47z1"/>
    <w:rsid w:val="004075FD"/>
    <w:rPr>
      <w:rFonts w:ascii="OpenSymbol" w:hAnsi="OpenSymbol" w:cs="StarSymbol"/>
      <w:sz w:val="18"/>
      <w:szCs w:val="18"/>
    </w:rPr>
  </w:style>
  <w:style w:type="character" w:customStyle="1" w:styleId="WW8Num48z7">
    <w:name w:val="WW8Num48z7"/>
    <w:rsid w:val="004075FD"/>
    <w:rPr>
      <w:b/>
      <w:bCs/>
    </w:rPr>
  </w:style>
  <w:style w:type="character" w:customStyle="1" w:styleId="WW8Num50z2">
    <w:name w:val="WW8Num50z2"/>
    <w:rsid w:val="004075FD"/>
    <w:rPr>
      <w:b/>
      <w:bCs/>
    </w:rPr>
  </w:style>
  <w:style w:type="character" w:customStyle="1" w:styleId="WW8Num58z1">
    <w:name w:val="WW8Num58z1"/>
    <w:rsid w:val="004075FD"/>
    <w:rPr>
      <w:rFonts w:ascii="OpenSymbol" w:hAnsi="OpenSymbol" w:cs="StarSymbol"/>
      <w:sz w:val="18"/>
      <w:szCs w:val="18"/>
    </w:rPr>
  </w:style>
  <w:style w:type="character" w:customStyle="1" w:styleId="WW8Num77z1">
    <w:name w:val="WW8Num77z1"/>
    <w:rsid w:val="004075FD"/>
    <w:rPr>
      <w:rFonts w:ascii="Courier New" w:hAnsi="Courier New" w:cs="Courier New"/>
    </w:rPr>
  </w:style>
  <w:style w:type="character" w:customStyle="1" w:styleId="WW8Num77z2">
    <w:name w:val="WW8Num77z2"/>
    <w:rsid w:val="004075FD"/>
    <w:rPr>
      <w:rFonts w:ascii="Wingdings" w:hAnsi="Wingdings"/>
    </w:rPr>
  </w:style>
  <w:style w:type="character" w:customStyle="1" w:styleId="WW8Num86z1">
    <w:name w:val="WW8Num86z1"/>
    <w:rsid w:val="004075FD"/>
    <w:rPr>
      <w:rFonts w:ascii="Symbol" w:hAnsi="Symbol" w:cs="StarSymbol"/>
      <w:sz w:val="18"/>
      <w:szCs w:val="18"/>
    </w:rPr>
  </w:style>
  <w:style w:type="character" w:customStyle="1" w:styleId="WW8Num87z1">
    <w:name w:val="WW8Num87z1"/>
    <w:rsid w:val="004075FD"/>
    <w:rPr>
      <w:rFonts w:ascii="OpenSymbol" w:hAnsi="OpenSymbol" w:cs="StarSymbol"/>
      <w:sz w:val="18"/>
      <w:szCs w:val="18"/>
    </w:rPr>
  </w:style>
  <w:style w:type="character" w:customStyle="1" w:styleId="WW8Num88z0">
    <w:name w:val="WW8Num88z0"/>
    <w:rsid w:val="004075FD"/>
    <w:rPr>
      <w:rFonts w:ascii="MS Mincho" w:hAnsi="MS Mincho" w:cs="StarSymbol"/>
      <w:sz w:val="18"/>
      <w:szCs w:val="18"/>
    </w:rPr>
  </w:style>
  <w:style w:type="character" w:customStyle="1" w:styleId="WW8Num89z0">
    <w:name w:val="WW8Num89z0"/>
    <w:rsid w:val="004075FD"/>
    <w:rPr>
      <w:rFonts w:ascii="Wingdings" w:hAnsi="Wingdings" w:cs="StarSymbol"/>
      <w:sz w:val="18"/>
      <w:szCs w:val="18"/>
    </w:rPr>
  </w:style>
  <w:style w:type="character" w:customStyle="1" w:styleId="WW8Num89z1">
    <w:name w:val="WW8Num89z1"/>
    <w:rsid w:val="004075FD"/>
    <w:rPr>
      <w:rFonts w:ascii="Symbol" w:hAnsi="Symbol" w:cs="StarSymbol"/>
      <w:sz w:val="18"/>
      <w:szCs w:val="18"/>
    </w:rPr>
  </w:style>
  <w:style w:type="character" w:customStyle="1" w:styleId="WW8Num92z0">
    <w:name w:val="WW8Num92z0"/>
    <w:rsid w:val="004075FD"/>
    <w:rPr>
      <w:b w:val="0"/>
      <w:color w:val="000000"/>
    </w:rPr>
  </w:style>
  <w:style w:type="character" w:customStyle="1" w:styleId="WW8Num93z0">
    <w:name w:val="WW8Num93z0"/>
    <w:rsid w:val="004075FD"/>
    <w:rPr>
      <w:rFonts w:ascii="Courier New" w:eastAsia="Times New Roman" w:hAnsi="Courier New" w:cs="Courier New"/>
      <w:color w:val="000000"/>
    </w:rPr>
  </w:style>
  <w:style w:type="character" w:customStyle="1" w:styleId="WW8Num93z1">
    <w:name w:val="WW8Num93z1"/>
    <w:rsid w:val="004075FD"/>
    <w:rPr>
      <w:rFonts w:ascii="Courier New" w:hAnsi="Courier New"/>
    </w:rPr>
  </w:style>
  <w:style w:type="character" w:customStyle="1" w:styleId="WW8Num93z2">
    <w:name w:val="WW8Num93z2"/>
    <w:rsid w:val="004075FD"/>
    <w:rPr>
      <w:rFonts w:ascii="Wingdings" w:hAnsi="Wingdings"/>
    </w:rPr>
  </w:style>
  <w:style w:type="character" w:customStyle="1" w:styleId="WW8Num93z3">
    <w:name w:val="WW8Num93z3"/>
    <w:rsid w:val="004075FD"/>
    <w:rPr>
      <w:rFonts w:ascii="Symbol" w:hAnsi="Symbol"/>
    </w:rPr>
  </w:style>
  <w:style w:type="character" w:customStyle="1" w:styleId="21">
    <w:name w:val="Основной шрифт абзаца2"/>
    <w:rsid w:val="004075FD"/>
  </w:style>
  <w:style w:type="character" w:customStyle="1" w:styleId="WW-Absatz-Standardschriftart11111111111111111111111">
    <w:name w:val="WW-Absatz-Standardschriftart11111111111111111111111"/>
    <w:rsid w:val="004075FD"/>
  </w:style>
  <w:style w:type="character" w:customStyle="1" w:styleId="WW8Num48z1">
    <w:name w:val="WW8Num48z1"/>
    <w:rsid w:val="004075FD"/>
    <w:rPr>
      <w:rFonts w:ascii="OpenSymbol" w:hAnsi="OpenSymbol" w:cs="StarSymbol"/>
      <w:sz w:val="18"/>
      <w:szCs w:val="18"/>
    </w:rPr>
  </w:style>
  <w:style w:type="character" w:customStyle="1" w:styleId="WW8Num49z1">
    <w:name w:val="WW8Num49z1"/>
    <w:rsid w:val="004075FD"/>
    <w:rPr>
      <w:rFonts w:ascii="OpenSymbol" w:hAnsi="OpenSymbol" w:cs="StarSymbol"/>
      <w:sz w:val="18"/>
      <w:szCs w:val="18"/>
    </w:rPr>
  </w:style>
  <w:style w:type="character" w:customStyle="1" w:styleId="WW8Num50z7">
    <w:name w:val="WW8Num50z7"/>
    <w:rsid w:val="004075FD"/>
    <w:rPr>
      <w:b/>
      <w:bCs/>
    </w:rPr>
  </w:style>
  <w:style w:type="character" w:customStyle="1" w:styleId="WW8Num52z2">
    <w:name w:val="WW8Num52z2"/>
    <w:rsid w:val="004075FD"/>
    <w:rPr>
      <w:b/>
      <w:bCs/>
    </w:rPr>
  </w:style>
  <w:style w:type="character" w:customStyle="1" w:styleId="WW8Num57z1">
    <w:name w:val="WW8Num57z1"/>
    <w:rsid w:val="004075FD"/>
    <w:rPr>
      <w:rFonts w:ascii="OpenSymbol" w:hAnsi="OpenSymbol" w:cs="StarSymbol"/>
      <w:sz w:val="18"/>
      <w:szCs w:val="18"/>
    </w:rPr>
  </w:style>
  <w:style w:type="character" w:customStyle="1" w:styleId="WW8Num60z1">
    <w:name w:val="WW8Num60z1"/>
    <w:rsid w:val="004075FD"/>
    <w:rPr>
      <w:rFonts w:ascii="OpenSymbol" w:hAnsi="OpenSymbol" w:cs="StarSymbol"/>
      <w:sz w:val="18"/>
      <w:szCs w:val="18"/>
    </w:rPr>
  </w:style>
  <w:style w:type="character" w:customStyle="1" w:styleId="WW8Num79z2">
    <w:name w:val="WW8Num79z2"/>
    <w:rsid w:val="004075FD"/>
    <w:rPr>
      <w:rFonts w:ascii="Wingdings" w:hAnsi="Wingdings"/>
    </w:rPr>
  </w:style>
  <w:style w:type="character" w:customStyle="1" w:styleId="WW-Absatz-Standardschriftart111111111111111111111111">
    <w:name w:val="WW-Absatz-Standardschriftart111111111111111111111111"/>
    <w:rsid w:val="004075FD"/>
  </w:style>
  <w:style w:type="character" w:customStyle="1" w:styleId="WW-Absatz-Standardschriftart1111111111111111111111111">
    <w:name w:val="WW-Absatz-Standardschriftart1111111111111111111111111"/>
    <w:rsid w:val="004075FD"/>
  </w:style>
  <w:style w:type="character" w:customStyle="1" w:styleId="WW8Num80z2">
    <w:name w:val="WW8Num80z2"/>
    <w:rsid w:val="004075FD"/>
    <w:rPr>
      <w:rFonts w:ascii="Wingdings" w:hAnsi="Wingdings"/>
    </w:rPr>
  </w:style>
  <w:style w:type="character" w:customStyle="1" w:styleId="WW-Absatz-Standardschriftart11111111111111111111111111">
    <w:name w:val="WW-Absatz-Standardschriftart11111111111111111111111111"/>
    <w:rsid w:val="004075FD"/>
  </w:style>
  <w:style w:type="character" w:customStyle="1" w:styleId="WW-Absatz-Standardschriftart111111111111111111111111111">
    <w:name w:val="WW-Absatz-Standardschriftart111111111111111111111111111"/>
    <w:rsid w:val="004075FD"/>
  </w:style>
  <w:style w:type="character" w:customStyle="1" w:styleId="WW8Num81z2">
    <w:name w:val="WW8Num81z2"/>
    <w:rsid w:val="004075FD"/>
    <w:rPr>
      <w:rFonts w:ascii="Wingdings" w:hAnsi="Wingdings"/>
    </w:rPr>
  </w:style>
  <w:style w:type="character" w:customStyle="1" w:styleId="WW-Absatz-Standardschriftart1111111111111111111111111111">
    <w:name w:val="WW-Absatz-Standardschriftart1111111111111111111111111111"/>
    <w:rsid w:val="004075FD"/>
  </w:style>
  <w:style w:type="character" w:customStyle="1" w:styleId="WW-Absatz-Standardschriftart11111111111111111111111111111">
    <w:name w:val="WW-Absatz-Standardschriftart11111111111111111111111111111"/>
    <w:rsid w:val="004075FD"/>
  </w:style>
  <w:style w:type="character" w:customStyle="1" w:styleId="WW-Absatz-Standardschriftart111111111111111111111111111111">
    <w:name w:val="WW-Absatz-Standardschriftart111111111111111111111111111111"/>
    <w:rsid w:val="004075FD"/>
  </w:style>
  <w:style w:type="character" w:customStyle="1" w:styleId="WW8Num11z2">
    <w:name w:val="WW8Num11z2"/>
    <w:rsid w:val="004075FD"/>
    <w:rPr>
      <w:rFonts w:ascii="StarSymbol" w:hAnsi="StarSymbol"/>
    </w:rPr>
  </w:style>
  <w:style w:type="character" w:customStyle="1" w:styleId="WW8Num14z1">
    <w:name w:val="WW8Num14z1"/>
    <w:rsid w:val="004075FD"/>
    <w:rPr>
      <w:rFonts w:ascii="OpenSymbol" w:hAnsi="OpenSymbol" w:cs="StarSymbol"/>
      <w:sz w:val="18"/>
      <w:szCs w:val="18"/>
    </w:rPr>
  </w:style>
  <w:style w:type="character" w:customStyle="1" w:styleId="WW8Num19z1">
    <w:name w:val="WW8Num19z1"/>
    <w:rsid w:val="004075FD"/>
    <w:rPr>
      <w:rFonts w:ascii="Symbol" w:hAnsi="Symbol" w:cs="StarSymbol"/>
      <w:sz w:val="18"/>
      <w:szCs w:val="18"/>
    </w:rPr>
  </w:style>
  <w:style w:type="character" w:customStyle="1" w:styleId="WW8Num54z7">
    <w:name w:val="WW8Num54z7"/>
    <w:rsid w:val="004075FD"/>
    <w:rPr>
      <w:b/>
      <w:bCs/>
    </w:rPr>
  </w:style>
  <w:style w:type="character" w:customStyle="1" w:styleId="WW8Num57z2">
    <w:name w:val="WW8Num57z2"/>
    <w:rsid w:val="004075FD"/>
    <w:rPr>
      <w:b/>
      <w:bCs/>
    </w:rPr>
  </w:style>
  <w:style w:type="character" w:customStyle="1" w:styleId="WW8Num61z1">
    <w:name w:val="WW8Num61z1"/>
    <w:rsid w:val="004075FD"/>
    <w:rPr>
      <w:rFonts w:ascii="OpenSymbol" w:hAnsi="OpenSymbol" w:cs="StarSymbol"/>
      <w:sz w:val="18"/>
      <w:szCs w:val="18"/>
    </w:rPr>
  </w:style>
  <w:style w:type="character" w:customStyle="1" w:styleId="WW8Num62z1">
    <w:name w:val="WW8Num62z1"/>
    <w:rsid w:val="004075FD"/>
    <w:rPr>
      <w:rFonts w:ascii="OpenSymbol" w:hAnsi="OpenSymbol" w:cs="StarSymbol"/>
      <w:sz w:val="18"/>
      <w:szCs w:val="18"/>
    </w:rPr>
  </w:style>
  <w:style w:type="character" w:customStyle="1" w:styleId="WW8Num63z1">
    <w:name w:val="WW8Num63z1"/>
    <w:rsid w:val="004075FD"/>
    <w:rPr>
      <w:rFonts w:ascii="OpenSymbol" w:hAnsi="OpenSymbol" w:cs="StarSymbol"/>
      <w:sz w:val="18"/>
      <w:szCs w:val="18"/>
    </w:rPr>
  </w:style>
  <w:style w:type="character" w:customStyle="1" w:styleId="WW8Num65z1">
    <w:name w:val="WW8Num65z1"/>
    <w:rsid w:val="004075FD"/>
    <w:rPr>
      <w:rFonts w:ascii="OpenSymbol" w:hAnsi="OpenSymbol" w:cs="StarSymbol"/>
      <w:sz w:val="18"/>
      <w:szCs w:val="18"/>
    </w:rPr>
  </w:style>
  <w:style w:type="character" w:customStyle="1" w:styleId="WW8Num88z1">
    <w:name w:val="WW8Num88z1"/>
    <w:rsid w:val="004075FD"/>
    <w:rPr>
      <w:rFonts w:ascii="Courier New" w:hAnsi="Courier New" w:cs="Courier New"/>
    </w:rPr>
  </w:style>
  <w:style w:type="character" w:customStyle="1" w:styleId="WW8Num88z2">
    <w:name w:val="WW8Num88z2"/>
    <w:rsid w:val="004075FD"/>
    <w:rPr>
      <w:rFonts w:ascii="Wingdings" w:hAnsi="Wingdings"/>
    </w:rPr>
  </w:style>
  <w:style w:type="character" w:customStyle="1" w:styleId="WW-Absatz-Standardschriftart1111111111111111111111111111111">
    <w:name w:val="WW-Absatz-Standardschriftart1111111111111111111111111111111"/>
    <w:rsid w:val="004075FD"/>
  </w:style>
  <w:style w:type="character" w:customStyle="1" w:styleId="aa">
    <w:name w:val="Маркеры списка"/>
    <w:rsid w:val="004075FD"/>
    <w:rPr>
      <w:rFonts w:ascii="StarSymbol" w:eastAsia="StarSymbol" w:hAnsi="StarSymbol" w:cs="StarSymbol"/>
      <w:sz w:val="18"/>
      <w:szCs w:val="18"/>
    </w:rPr>
  </w:style>
  <w:style w:type="character" w:customStyle="1" w:styleId="ab">
    <w:name w:val="Символ нумерации"/>
    <w:rsid w:val="004075FD"/>
    <w:rPr>
      <w:b w:val="0"/>
      <w:bCs w:val="0"/>
    </w:rPr>
  </w:style>
  <w:style w:type="character" w:customStyle="1" w:styleId="12">
    <w:name w:val="Основной шрифт абзаца1"/>
    <w:rsid w:val="004075FD"/>
  </w:style>
  <w:style w:type="character" w:styleId="ac">
    <w:name w:val="Emphasis"/>
    <w:qFormat/>
    <w:rsid w:val="004075FD"/>
    <w:rPr>
      <w:i/>
      <w:iCs/>
    </w:rPr>
  </w:style>
  <w:style w:type="character" w:customStyle="1" w:styleId="WW8Num21z1">
    <w:name w:val="WW8Num21z1"/>
    <w:rsid w:val="004075FD"/>
    <w:rPr>
      <w:rFonts w:ascii="Courier New" w:hAnsi="Courier New" w:cs="Courier New"/>
    </w:rPr>
  </w:style>
  <w:style w:type="character" w:customStyle="1" w:styleId="WW8Num21z3">
    <w:name w:val="WW8Num21z3"/>
    <w:rsid w:val="004075FD"/>
    <w:rPr>
      <w:rFonts w:ascii="Symbol" w:hAnsi="Symbol"/>
    </w:rPr>
  </w:style>
  <w:style w:type="character" w:customStyle="1" w:styleId="WW8Num1z0">
    <w:name w:val="WW8Num1z0"/>
    <w:rsid w:val="004075FD"/>
    <w:rPr>
      <w:rFonts w:ascii="Symbol" w:hAnsi="Symbol"/>
    </w:rPr>
  </w:style>
  <w:style w:type="character" w:customStyle="1" w:styleId="WW8Num1z1">
    <w:name w:val="WW8Num1z1"/>
    <w:rsid w:val="004075FD"/>
    <w:rPr>
      <w:rFonts w:ascii="Wingdings 2" w:hAnsi="Wingdings 2" w:cs="StarSymbol"/>
      <w:sz w:val="18"/>
      <w:szCs w:val="18"/>
    </w:rPr>
  </w:style>
  <w:style w:type="character" w:customStyle="1" w:styleId="WW8Num1z2">
    <w:name w:val="WW8Num1z2"/>
    <w:rsid w:val="004075FD"/>
    <w:rPr>
      <w:rFonts w:ascii="StarSymbol" w:hAnsi="StarSymbol" w:cs="StarSymbol"/>
      <w:sz w:val="18"/>
      <w:szCs w:val="18"/>
    </w:rPr>
  </w:style>
  <w:style w:type="character" w:customStyle="1" w:styleId="WW8Num2z1">
    <w:name w:val="WW8Num2z1"/>
    <w:rsid w:val="004075FD"/>
    <w:rPr>
      <w:rFonts w:ascii="Wingdings 2" w:hAnsi="Wingdings 2" w:cs="StarSymbol"/>
      <w:sz w:val="18"/>
      <w:szCs w:val="18"/>
    </w:rPr>
  </w:style>
  <w:style w:type="character" w:customStyle="1" w:styleId="41">
    <w:name w:val="Основной шрифт абзаца4"/>
    <w:rsid w:val="004075FD"/>
  </w:style>
  <w:style w:type="character" w:customStyle="1" w:styleId="WW8Num8z3">
    <w:name w:val="WW8Num8z3"/>
    <w:rsid w:val="004075FD"/>
    <w:rPr>
      <w:rFonts w:ascii="Symbol" w:hAnsi="Symbol"/>
    </w:rPr>
  </w:style>
  <w:style w:type="character" w:customStyle="1" w:styleId="WW8Num24z1">
    <w:name w:val="WW8Num24z1"/>
    <w:rsid w:val="004075FD"/>
    <w:rPr>
      <w:rFonts w:ascii="Wingdings 2" w:hAnsi="Wingdings 2" w:cs="StarSymbol"/>
      <w:sz w:val="18"/>
      <w:szCs w:val="18"/>
    </w:rPr>
  </w:style>
  <w:style w:type="character" w:customStyle="1" w:styleId="WW8Num25z1">
    <w:name w:val="WW8Num25z1"/>
    <w:rsid w:val="004075FD"/>
    <w:rPr>
      <w:rFonts w:ascii="Wingdings 2" w:hAnsi="Wingdings 2" w:cs="StarSymbol"/>
      <w:sz w:val="18"/>
      <w:szCs w:val="18"/>
    </w:rPr>
  </w:style>
  <w:style w:type="character" w:customStyle="1" w:styleId="WW8Num25z2">
    <w:name w:val="WW8Num25z2"/>
    <w:rsid w:val="004075FD"/>
    <w:rPr>
      <w:rFonts w:ascii="StarSymbol" w:hAnsi="StarSymbol" w:cs="StarSymbol"/>
      <w:sz w:val="18"/>
      <w:szCs w:val="18"/>
    </w:rPr>
  </w:style>
  <w:style w:type="character" w:customStyle="1" w:styleId="WW8Num121z0">
    <w:name w:val="WW8Num121z0"/>
    <w:rsid w:val="004075FD"/>
    <w:rPr>
      <w:rFonts w:ascii="Wingdings" w:hAnsi="Wingdings"/>
      <w:b w:val="0"/>
      <w:bCs w:val="0"/>
    </w:rPr>
  </w:style>
  <w:style w:type="character" w:customStyle="1" w:styleId="WW8Num121z1">
    <w:name w:val="WW8Num121z1"/>
    <w:rsid w:val="004075FD"/>
    <w:rPr>
      <w:rFonts w:ascii="Wingdings 2" w:hAnsi="Wingdings 2"/>
      <w:sz w:val="20"/>
    </w:rPr>
  </w:style>
  <w:style w:type="character" w:customStyle="1" w:styleId="WW8Num121z2">
    <w:name w:val="WW8Num121z2"/>
    <w:rsid w:val="004075FD"/>
    <w:rPr>
      <w:rFonts w:ascii="StarSymbol" w:hAnsi="StarSymbol"/>
    </w:rPr>
  </w:style>
  <w:style w:type="character" w:customStyle="1" w:styleId="WW8Num34z2">
    <w:name w:val="WW8Num34z2"/>
    <w:rsid w:val="004075FD"/>
    <w:rPr>
      <w:rFonts w:ascii="Wingdings" w:hAnsi="Wingdings"/>
    </w:rPr>
  </w:style>
  <w:style w:type="character" w:customStyle="1" w:styleId="WW8Num12z2">
    <w:name w:val="WW8Num12z2"/>
    <w:rsid w:val="004075FD"/>
    <w:rPr>
      <w:rFonts w:ascii="Wingdings" w:hAnsi="Wingdings"/>
    </w:rPr>
  </w:style>
  <w:style w:type="character" w:customStyle="1" w:styleId="WW8Num124z0">
    <w:name w:val="WW8Num124z0"/>
    <w:rsid w:val="004075FD"/>
    <w:rPr>
      <w:rFonts w:ascii="Symbol" w:hAnsi="Symbol"/>
    </w:rPr>
  </w:style>
  <w:style w:type="character" w:styleId="ad">
    <w:name w:val="Strong"/>
    <w:qFormat/>
    <w:rsid w:val="004075FD"/>
    <w:rPr>
      <w:b/>
      <w:bCs/>
    </w:rPr>
  </w:style>
  <w:style w:type="character" w:customStyle="1" w:styleId="ae">
    <w:name w:val="Цветовое выделение"/>
    <w:rsid w:val="004075FD"/>
    <w:rPr>
      <w:b/>
      <w:bCs/>
      <w:color w:val="000080"/>
    </w:rPr>
  </w:style>
  <w:style w:type="character" w:customStyle="1" w:styleId="RTFNum31">
    <w:name w:val="RTF_Num 3 1"/>
    <w:rsid w:val="004075FD"/>
    <w:rPr>
      <w:sz w:val="18"/>
      <w:szCs w:val="18"/>
    </w:rPr>
  </w:style>
  <w:style w:type="character" w:customStyle="1" w:styleId="RTFNum32">
    <w:name w:val="RTF_Num 3 2"/>
    <w:rsid w:val="004075FD"/>
    <w:rPr>
      <w:sz w:val="18"/>
      <w:szCs w:val="18"/>
    </w:rPr>
  </w:style>
  <w:style w:type="character" w:customStyle="1" w:styleId="RTFNum33">
    <w:name w:val="RTF_Num 3 3"/>
    <w:rsid w:val="004075FD"/>
    <w:rPr>
      <w:sz w:val="18"/>
      <w:szCs w:val="18"/>
    </w:rPr>
  </w:style>
  <w:style w:type="character" w:customStyle="1" w:styleId="RTFNum34">
    <w:name w:val="RTF_Num 3 4"/>
    <w:rsid w:val="004075FD"/>
    <w:rPr>
      <w:sz w:val="18"/>
      <w:szCs w:val="18"/>
    </w:rPr>
  </w:style>
  <w:style w:type="character" w:customStyle="1" w:styleId="RTFNum35">
    <w:name w:val="RTF_Num 3 5"/>
    <w:rsid w:val="004075FD"/>
    <w:rPr>
      <w:sz w:val="18"/>
      <w:szCs w:val="18"/>
    </w:rPr>
  </w:style>
  <w:style w:type="character" w:customStyle="1" w:styleId="RTFNum36">
    <w:name w:val="RTF_Num 3 6"/>
    <w:rsid w:val="004075FD"/>
    <w:rPr>
      <w:sz w:val="18"/>
      <w:szCs w:val="18"/>
    </w:rPr>
  </w:style>
  <w:style w:type="character" w:customStyle="1" w:styleId="RTFNum37">
    <w:name w:val="RTF_Num 3 7"/>
    <w:rsid w:val="004075FD"/>
    <w:rPr>
      <w:sz w:val="18"/>
      <w:szCs w:val="18"/>
    </w:rPr>
  </w:style>
  <w:style w:type="character" w:customStyle="1" w:styleId="RTFNum38">
    <w:name w:val="RTF_Num 3 8"/>
    <w:rsid w:val="004075FD"/>
    <w:rPr>
      <w:sz w:val="18"/>
      <w:szCs w:val="18"/>
    </w:rPr>
  </w:style>
  <w:style w:type="character" w:customStyle="1" w:styleId="RTFNum39">
    <w:name w:val="RTF_Num 3 9"/>
    <w:rsid w:val="004075FD"/>
    <w:rPr>
      <w:sz w:val="18"/>
      <w:szCs w:val="18"/>
    </w:rPr>
  </w:style>
  <w:style w:type="character" w:customStyle="1" w:styleId="WW8Num103z0">
    <w:name w:val="WW8Num103z0"/>
    <w:rsid w:val="004075FD"/>
    <w:rPr>
      <w:rFonts w:ascii="MS Mincho" w:hAnsi="MS Mincho" w:cs="StarSymbol"/>
      <w:sz w:val="18"/>
      <w:szCs w:val="18"/>
    </w:rPr>
  </w:style>
  <w:style w:type="character" w:customStyle="1" w:styleId="5">
    <w:name w:val="Основной шрифт абзаца5"/>
    <w:rsid w:val="004075FD"/>
  </w:style>
  <w:style w:type="character" w:customStyle="1" w:styleId="FontStyle154">
    <w:name w:val="Font Style154"/>
    <w:rsid w:val="004075FD"/>
    <w:rPr>
      <w:rFonts w:ascii="Times New Roman" w:hAnsi="Times New Roman" w:cs="Times New Roman"/>
      <w:sz w:val="24"/>
      <w:szCs w:val="24"/>
    </w:rPr>
  </w:style>
  <w:style w:type="character" w:customStyle="1" w:styleId="af">
    <w:name w:val="Текст в заданном формате Знак"/>
    <w:rsid w:val="004075FD"/>
    <w:rPr>
      <w:rFonts w:ascii="Courier New" w:eastAsia="Courier New" w:hAnsi="Courier New" w:cs="Courier New"/>
      <w:kern w:val="1"/>
      <w:lang w:val="ru-RU" w:eastAsia="ar-SA" w:bidi="ar-SA"/>
    </w:rPr>
  </w:style>
  <w:style w:type="character" w:customStyle="1" w:styleId="af0">
    <w:name w:val="Нижний колонтитул Знак"/>
    <w:uiPriority w:val="99"/>
    <w:rsid w:val="004075FD"/>
    <w:rPr>
      <w:rFonts w:eastAsia="Lucida Sans Unicode"/>
      <w:kern w:val="1"/>
      <w:sz w:val="24"/>
      <w:szCs w:val="24"/>
    </w:rPr>
  </w:style>
  <w:style w:type="paragraph" w:styleId="af1">
    <w:name w:val="List"/>
    <w:basedOn w:val="a0"/>
    <w:semiHidden/>
    <w:rsid w:val="004075FD"/>
    <w:rPr>
      <w:rFonts w:cs="Tahoma"/>
    </w:rPr>
  </w:style>
  <w:style w:type="paragraph" w:customStyle="1" w:styleId="32">
    <w:name w:val="Название3"/>
    <w:basedOn w:val="a"/>
    <w:rsid w:val="004075FD"/>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3">
    <w:name w:val="Указатель3"/>
    <w:basedOn w:val="a"/>
    <w:rsid w:val="004075FD"/>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2">
    <w:name w:val="Название2"/>
    <w:basedOn w:val="a"/>
    <w:rsid w:val="004075FD"/>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3">
    <w:name w:val="Указатель2"/>
    <w:basedOn w:val="a"/>
    <w:rsid w:val="004075FD"/>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2">
    <w:name w:val="Title"/>
    <w:basedOn w:val="11"/>
    <w:next w:val="af3"/>
    <w:link w:val="af4"/>
    <w:qFormat/>
    <w:rsid w:val="004075FD"/>
  </w:style>
  <w:style w:type="character" w:customStyle="1" w:styleId="af4">
    <w:name w:val="Заголовок Знак"/>
    <w:basedOn w:val="a1"/>
    <w:link w:val="af2"/>
    <w:rsid w:val="004075FD"/>
    <w:rPr>
      <w:rFonts w:ascii="Arial" w:eastAsia="Lucida Sans Unicode" w:hAnsi="Arial" w:cs="Tahoma"/>
      <w:kern w:val="1"/>
      <w:sz w:val="28"/>
      <w:szCs w:val="28"/>
      <w:lang w:eastAsia="ar-SA"/>
    </w:rPr>
  </w:style>
  <w:style w:type="paragraph" w:styleId="af3">
    <w:name w:val="Subtitle"/>
    <w:basedOn w:val="11"/>
    <w:next w:val="a0"/>
    <w:link w:val="af5"/>
    <w:qFormat/>
    <w:rsid w:val="004075FD"/>
    <w:pPr>
      <w:jc w:val="center"/>
    </w:pPr>
    <w:rPr>
      <w:i/>
      <w:iCs/>
    </w:rPr>
  </w:style>
  <w:style w:type="character" w:customStyle="1" w:styleId="af5">
    <w:name w:val="Подзаголовок Знак"/>
    <w:basedOn w:val="a1"/>
    <w:link w:val="af3"/>
    <w:rsid w:val="004075FD"/>
    <w:rPr>
      <w:rFonts w:ascii="Arial" w:eastAsia="Lucida Sans Unicode" w:hAnsi="Arial" w:cs="Tahoma"/>
      <w:i/>
      <w:iCs/>
      <w:kern w:val="1"/>
      <w:sz w:val="28"/>
      <w:szCs w:val="28"/>
      <w:lang w:eastAsia="ar-SA"/>
    </w:rPr>
  </w:style>
  <w:style w:type="paragraph" w:customStyle="1" w:styleId="13">
    <w:name w:val="Название1"/>
    <w:basedOn w:val="a"/>
    <w:rsid w:val="004075FD"/>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14">
    <w:name w:val="Указатель1"/>
    <w:basedOn w:val="a"/>
    <w:rsid w:val="004075FD"/>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6">
    <w:name w:val="Body Text Indent"/>
    <w:basedOn w:val="a"/>
    <w:link w:val="af7"/>
    <w:rsid w:val="004075FD"/>
    <w:pPr>
      <w:widowControl w:val="0"/>
      <w:suppressAutoHyphens/>
      <w:spacing w:after="120" w:line="240" w:lineRule="auto"/>
      <w:ind w:left="283"/>
    </w:pPr>
    <w:rPr>
      <w:rFonts w:ascii="Times New Roman" w:eastAsia="Lucida Sans Unicode" w:hAnsi="Times New Roman" w:cs="Times New Roman"/>
      <w:kern w:val="1"/>
      <w:sz w:val="24"/>
      <w:szCs w:val="24"/>
      <w:lang w:eastAsia="ar-SA"/>
    </w:rPr>
  </w:style>
  <w:style w:type="character" w:customStyle="1" w:styleId="af7">
    <w:name w:val="Основной текст с отступом Знак"/>
    <w:basedOn w:val="a1"/>
    <w:link w:val="af6"/>
    <w:rsid w:val="004075FD"/>
    <w:rPr>
      <w:rFonts w:ascii="Times New Roman" w:eastAsia="Lucida Sans Unicode" w:hAnsi="Times New Roman" w:cs="Times New Roman"/>
      <w:kern w:val="1"/>
      <w:sz w:val="24"/>
      <w:szCs w:val="24"/>
      <w:lang w:eastAsia="ar-SA"/>
    </w:rPr>
  </w:style>
  <w:style w:type="paragraph" w:customStyle="1" w:styleId="ConsPlusNormal">
    <w:name w:val="ConsPlusNormal"/>
    <w:next w:val="a"/>
    <w:rsid w:val="004075FD"/>
    <w:pPr>
      <w:widowControl w:val="0"/>
      <w:suppressAutoHyphens/>
      <w:autoSpaceDE w:val="0"/>
      <w:spacing w:after="0" w:line="240" w:lineRule="auto"/>
      <w:ind w:firstLine="720"/>
    </w:pPr>
    <w:rPr>
      <w:rFonts w:ascii="Arial" w:eastAsia="Arial" w:hAnsi="Arial" w:cs="Arial"/>
      <w:color w:val="000000"/>
      <w:kern w:val="1"/>
      <w:sz w:val="20"/>
      <w:szCs w:val="20"/>
      <w:lang w:bidi="en-US"/>
    </w:rPr>
  </w:style>
  <w:style w:type="paragraph" w:customStyle="1" w:styleId="af8">
    <w:name w:val="Содержимое таблицы"/>
    <w:basedOn w:val="a"/>
    <w:rsid w:val="004075FD"/>
    <w:pPr>
      <w:widowControl w:val="0"/>
      <w:suppressLineNumbers/>
      <w:suppressAutoHyphens/>
      <w:spacing w:after="0" w:line="240" w:lineRule="auto"/>
    </w:pPr>
    <w:rPr>
      <w:rFonts w:ascii="Times New Roman" w:eastAsia="Lucida Sans Unicode" w:hAnsi="Times New Roman" w:cs="Times New Roman"/>
      <w:kern w:val="1"/>
      <w:sz w:val="24"/>
      <w:szCs w:val="24"/>
      <w:lang w:eastAsia="ar-SA"/>
    </w:rPr>
  </w:style>
  <w:style w:type="paragraph" w:styleId="af9">
    <w:name w:val="header"/>
    <w:basedOn w:val="a"/>
    <w:link w:val="afa"/>
    <w:semiHidden/>
    <w:rsid w:val="004075FD"/>
    <w:pPr>
      <w:widowControl w:val="0"/>
      <w:tabs>
        <w:tab w:val="center" w:pos="4677"/>
        <w:tab w:val="right" w:pos="9355"/>
      </w:tabs>
      <w:suppressAutoHyphens/>
      <w:spacing w:after="0" w:line="240" w:lineRule="auto"/>
    </w:pPr>
    <w:rPr>
      <w:rFonts w:ascii="Times New Roman" w:eastAsia="Lucida Sans Unicode" w:hAnsi="Times New Roman" w:cs="Times New Roman"/>
      <w:kern w:val="1"/>
      <w:sz w:val="24"/>
      <w:szCs w:val="24"/>
      <w:lang w:eastAsia="ar-SA"/>
    </w:rPr>
  </w:style>
  <w:style w:type="character" w:customStyle="1" w:styleId="afa">
    <w:name w:val="Верхний колонтитул Знак"/>
    <w:basedOn w:val="a1"/>
    <w:link w:val="af9"/>
    <w:semiHidden/>
    <w:rsid w:val="004075FD"/>
    <w:rPr>
      <w:rFonts w:ascii="Times New Roman" w:eastAsia="Lucida Sans Unicode" w:hAnsi="Times New Roman" w:cs="Times New Roman"/>
      <w:kern w:val="1"/>
      <w:sz w:val="24"/>
      <w:szCs w:val="24"/>
      <w:lang w:eastAsia="ar-SA"/>
    </w:rPr>
  </w:style>
  <w:style w:type="paragraph" w:customStyle="1" w:styleId="220">
    <w:name w:val="Основной текст 22"/>
    <w:basedOn w:val="a"/>
    <w:rsid w:val="004075FD"/>
    <w:pPr>
      <w:widowControl w:val="0"/>
      <w:suppressAutoHyphens/>
      <w:spacing w:after="0" w:line="240" w:lineRule="auto"/>
      <w:ind w:right="-288"/>
    </w:pPr>
    <w:rPr>
      <w:rFonts w:ascii="Times New Roman" w:eastAsia="Lucida Sans Unicode" w:hAnsi="Times New Roman" w:cs="Times New Roman"/>
      <w:kern w:val="1"/>
      <w:sz w:val="24"/>
      <w:szCs w:val="24"/>
      <w:lang w:eastAsia="ar-SA"/>
    </w:rPr>
  </w:style>
  <w:style w:type="paragraph" w:customStyle="1" w:styleId="15">
    <w:name w:val="Текст1"/>
    <w:basedOn w:val="a"/>
    <w:rsid w:val="004075FD"/>
    <w:pPr>
      <w:widowControl w:val="0"/>
      <w:suppressAutoHyphens/>
      <w:spacing w:after="0" w:line="240" w:lineRule="auto"/>
    </w:pPr>
    <w:rPr>
      <w:rFonts w:ascii="Courier New" w:eastAsia="Lucida Sans Unicode" w:hAnsi="Courier New" w:cs="Courier New"/>
      <w:kern w:val="1"/>
      <w:sz w:val="20"/>
      <w:szCs w:val="20"/>
      <w:lang w:eastAsia="ar-SA"/>
    </w:rPr>
  </w:style>
  <w:style w:type="paragraph" w:customStyle="1" w:styleId="24">
    <w:name w:val="Текст2"/>
    <w:basedOn w:val="a"/>
    <w:rsid w:val="004075FD"/>
    <w:pPr>
      <w:widowControl w:val="0"/>
      <w:suppressAutoHyphens/>
      <w:spacing w:after="0" w:line="240" w:lineRule="auto"/>
    </w:pPr>
    <w:rPr>
      <w:rFonts w:ascii="Courier New" w:eastAsia="Lucida Sans Unicode" w:hAnsi="Courier New" w:cs="Courier New"/>
      <w:kern w:val="1"/>
      <w:sz w:val="20"/>
      <w:szCs w:val="20"/>
      <w:lang w:eastAsia="ar-SA"/>
    </w:rPr>
  </w:style>
  <w:style w:type="paragraph" w:styleId="afb">
    <w:name w:val="footer"/>
    <w:basedOn w:val="a"/>
    <w:link w:val="16"/>
    <w:uiPriority w:val="99"/>
    <w:rsid w:val="004075FD"/>
    <w:pPr>
      <w:widowControl w:val="0"/>
      <w:suppressLineNumbers/>
      <w:tabs>
        <w:tab w:val="center" w:pos="4818"/>
        <w:tab w:val="right" w:pos="9637"/>
      </w:tabs>
      <w:suppressAutoHyphens/>
      <w:spacing w:after="0" w:line="240" w:lineRule="auto"/>
    </w:pPr>
    <w:rPr>
      <w:rFonts w:ascii="Times New Roman" w:eastAsia="Lucida Sans Unicode" w:hAnsi="Times New Roman" w:cs="Times New Roman"/>
      <w:kern w:val="1"/>
      <w:sz w:val="24"/>
      <w:szCs w:val="24"/>
      <w:lang w:eastAsia="ar-SA"/>
    </w:rPr>
  </w:style>
  <w:style w:type="character" w:customStyle="1" w:styleId="16">
    <w:name w:val="Нижний колонтитул Знак1"/>
    <w:basedOn w:val="a1"/>
    <w:link w:val="afb"/>
    <w:uiPriority w:val="99"/>
    <w:rsid w:val="004075FD"/>
    <w:rPr>
      <w:rFonts w:ascii="Times New Roman" w:eastAsia="Lucida Sans Unicode" w:hAnsi="Times New Roman" w:cs="Times New Roman"/>
      <w:kern w:val="1"/>
      <w:sz w:val="24"/>
      <w:szCs w:val="24"/>
      <w:lang w:eastAsia="ar-SA"/>
    </w:rPr>
  </w:style>
  <w:style w:type="paragraph" w:customStyle="1" w:styleId="221">
    <w:name w:val="Основной текст с отступом 22"/>
    <w:basedOn w:val="a"/>
    <w:rsid w:val="004075FD"/>
    <w:pPr>
      <w:widowControl w:val="0"/>
      <w:suppressAutoHyphens/>
      <w:spacing w:after="0" w:line="240" w:lineRule="auto"/>
      <w:ind w:firstLine="360"/>
    </w:pPr>
    <w:rPr>
      <w:rFonts w:ascii="Times New Roman" w:eastAsia="Lucida Sans Unicode" w:hAnsi="Times New Roman" w:cs="Times New Roman"/>
      <w:kern w:val="1"/>
      <w:sz w:val="28"/>
      <w:szCs w:val="28"/>
      <w:lang w:eastAsia="ar-SA"/>
    </w:rPr>
  </w:style>
  <w:style w:type="paragraph" w:customStyle="1" w:styleId="afc">
    <w:name w:val="Заголовок таблицы"/>
    <w:basedOn w:val="af8"/>
    <w:rsid w:val="004075FD"/>
    <w:pPr>
      <w:jc w:val="center"/>
    </w:pPr>
    <w:rPr>
      <w:b/>
      <w:bCs/>
    </w:rPr>
  </w:style>
  <w:style w:type="paragraph" w:customStyle="1" w:styleId="210">
    <w:name w:val="Основной текст с отступом 21"/>
    <w:basedOn w:val="a"/>
    <w:rsid w:val="004075FD"/>
    <w:pPr>
      <w:widowControl w:val="0"/>
      <w:suppressAutoHyphens/>
      <w:spacing w:after="120" w:line="480" w:lineRule="auto"/>
      <w:ind w:left="283"/>
    </w:pPr>
    <w:rPr>
      <w:rFonts w:ascii="Times New Roman" w:eastAsia="Lucida Sans Unicode" w:hAnsi="Times New Roman" w:cs="Times New Roman"/>
      <w:kern w:val="1"/>
      <w:sz w:val="24"/>
      <w:szCs w:val="24"/>
      <w:lang w:eastAsia="ar-SA"/>
    </w:rPr>
  </w:style>
  <w:style w:type="paragraph" w:customStyle="1" w:styleId="320">
    <w:name w:val="Основной текст 32"/>
    <w:basedOn w:val="a"/>
    <w:rsid w:val="004075FD"/>
    <w:pPr>
      <w:widowControl w:val="0"/>
      <w:suppressAutoHyphens/>
      <w:spacing w:after="120" w:line="240" w:lineRule="auto"/>
    </w:pPr>
    <w:rPr>
      <w:rFonts w:ascii="Times New Roman" w:eastAsia="Lucida Sans Unicode" w:hAnsi="Times New Roman" w:cs="Times New Roman"/>
      <w:kern w:val="1"/>
      <w:sz w:val="16"/>
      <w:szCs w:val="16"/>
      <w:lang w:eastAsia="ar-SA"/>
    </w:rPr>
  </w:style>
  <w:style w:type="paragraph" w:customStyle="1" w:styleId="ConsPlusNonformat">
    <w:name w:val="ConsPlusNonformat"/>
    <w:basedOn w:val="a"/>
    <w:next w:val="ConsPlusNormal"/>
    <w:rsid w:val="004075FD"/>
    <w:pPr>
      <w:widowControl w:val="0"/>
      <w:suppressAutoHyphens/>
      <w:autoSpaceDE w:val="0"/>
      <w:spacing w:after="0" w:line="240" w:lineRule="auto"/>
    </w:pPr>
    <w:rPr>
      <w:rFonts w:ascii="Courier New" w:eastAsia="Courier New" w:hAnsi="Courier New" w:cs="Courier New"/>
      <w:kern w:val="1"/>
      <w:sz w:val="20"/>
      <w:szCs w:val="20"/>
      <w:lang w:eastAsia="ar-SA"/>
    </w:rPr>
  </w:style>
  <w:style w:type="paragraph" w:customStyle="1" w:styleId="ConsPlusTitle">
    <w:name w:val="ConsPlusTitle"/>
    <w:basedOn w:val="a"/>
    <w:next w:val="ConsPlusNormal"/>
    <w:rsid w:val="004075FD"/>
    <w:pPr>
      <w:widowControl w:val="0"/>
      <w:suppressAutoHyphens/>
      <w:autoSpaceDE w:val="0"/>
      <w:spacing w:after="0" w:line="240" w:lineRule="auto"/>
    </w:pPr>
    <w:rPr>
      <w:rFonts w:ascii="Arial" w:eastAsia="Arial" w:hAnsi="Arial" w:cs="Arial"/>
      <w:b/>
      <w:bCs/>
      <w:kern w:val="1"/>
      <w:sz w:val="20"/>
      <w:szCs w:val="20"/>
      <w:lang w:eastAsia="ar-SA"/>
    </w:rPr>
  </w:style>
  <w:style w:type="paragraph" w:customStyle="1" w:styleId="ConsPlusCell">
    <w:name w:val="ConsPlusCell"/>
    <w:basedOn w:val="a"/>
    <w:rsid w:val="004075FD"/>
    <w:pPr>
      <w:widowControl w:val="0"/>
      <w:suppressAutoHyphens/>
      <w:autoSpaceDE w:val="0"/>
      <w:spacing w:after="0" w:line="240" w:lineRule="auto"/>
    </w:pPr>
    <w:rPr>
      <w:rFonts w:ascii="Arial" w:eastAsia="Arial" w:hAnsi="Arial" w:cs="Arial"/>
      <w:kern w:val="1"/>
      <w:sz w:val="20"/>
      <w:szCs w:val="20"/>
      <w:lang w:eastAsia="ar-SA"/>
    </w:rPr>
  </w:style>
  <w:style w:type="paragraph" w:customStyle="1" w:styleId="ConsPlusDocList">
    <w:name w:val="ConsPlusDocList"/>
    <w:basedOn w:val="a"/>
    <w:rsid w:val="004075FD"/>
    <w:pPr>
      <w:widowControl w:val="0"/>
      <w:suppressAutoHyphens/>
      <w:autoSpaceDE w:val="0"/>
      <w:spacing w:after="0" w:line="240" w:lineRule="auto"/>
    </w:pPr>
    <w:rPr>
      <w:rFonts w:ascii="Courier New" w:eastAsia="Courier New" w:hAnsi="Courier New" w:cs="Courier New"/>
      <w:kern w:val="1"/>
      <w:sz w:val="20"/>
      <w:szCs w:val="20"/>
      <w:lang w:eastAsia="ar-SA"/>
    </w:rPr>
  </w:style>
  <w:style w:type="paragraph" w:customStyle="1" w:styleId="330">
    <w:name w:val="Основной текст 33"/>
    <w:basedOn w:val="a"/>
    <w:rsid w:val="004075FD"/>
    <w:pPr>
      <w:widowControl w:val="0"/>
      <w:suppressAutoHyphens/>
      <w:spacing w:after="120" w:line="240" w:lineRule="auto"/>
    </w:pPr>
    <w:rPr>
      <w:rFonts w:ascii="Times New Roman" w:eastAsia="Lucida Sans Unicode" w:hAnsi="Times New Roman" w:cs="Times New Roman"/>
      <w:kern w:val="1"/>
      <w:sz w:val="16"/>
      <w:szCs w:val="16"/>
      <w:lang w:eastAsia="ar-SA"/>
    </w:rPr>
  </w:style>
  <w:style w:type="paragraph" w:customStyle="1" w:styleId="310">
    <w:name w:val="Основной текст 31"/>
    <w:basedOn w:val="a"/>
    <w:rsid w:val="004075FD"/>
    <w:pPr>
      <w:widowControl w:val="0"/>
      <w:suppressAutoHyphens/>
      <w:spacing w:after="120" w:line="240" w:lineRule="auto"/>
    </w:pPr>
    <w:rPr>
      <w:rFonts w:ascii="Times New Roman" w:eastAsia="Lucida Sans Unicode" w:hAnsi="Times New Roman" w:cs="Times New Roman"/>
      <w:kern w:val="1"/>
      <w:sz w:val="16"/>
      <w:szCs w:val="16"/>
      <w:lang w:eastAsia="ar-SA"/>
    </w:rPr>
  </w:style>
  <w:style w:type="paragraph" w:customStyle="1" w:styleId="ConsNormal">
    <w:name w:val="ConsNormal"/>
    <w:rsid w:val="004075FD"/>
    <w:pPr>
      <w:widowControl w:val="0"/>
      <w:suppressAutoHyphens/>
      <w:autoSpaceDE w:val="0"/>
      <w:spacing w:after="0" w:line="240" w:lineRule="auto"/>
      <w:ind w:right="19772" w:firstLine="720"/>
    </w:pPr>
    <w:rPr>
      <w:rFonts w:ascii="Arial" w:eastAsia="Arial" w:hAnsi="Arial" w:cs="Arial"/>
      <w:kern w:val="1"/>
      <w:sz w:val="20"/>
      <w:szCs w:val="20"/>
      <w:lang w:eastAsia="ar-SA"/>
    </w:rPr>
  </w:style>
  <w:style w:type="paragraph" w:customStyle="1" w:styleId="17">
    <w:name w:val="Обычный1"/>
    <w:rsid w:val="004075FD"/>
    <w:pPr>
      <w:suppressAutoHyphens/>
      <w:spacing w:before="100" w:after="100" w:line="240" w:lineRule="auto"/>
    </w:pPr>
    <w:rPr>
      <w:rFonts w:ascii="Times New Roman" w:eastAsia="Arial" w:hAnsi="Times New Roman" w:cs="Times New Roman"/>
      <w:kern w:val="1"/>
      <w:sz w:val="24"/>
      <w:szCs w:val="20"/>
      <w:lang w:eastAsia="ar-SA"/>
    </w:rPr>
  </w:style>
  <w:style w:type="paragraph" w:customStyle="1" w:styleId="311">
    <w:name w:val="Основной текст с отступом 31"/>
    <w:basedOn w:val="a"/>
    <w:rsid w:val="004075FD"/>
    <w:pPr>
      <w:widowControl w:val="0"/>
      <w:suppressAutoHyphens/>
      <w:spacing w:after="120" w:line="240" w:lineRule="auto"/>
      <w:ind w:left="283"/>
    </w:pPr>
    <w:rPr>
      <w:rFonts w:ascii="Times New Roman" w:eastAsia="Lucida Sans Unicode" w:hAnsi="Times New Roman" w:cs="Times New Roman"/>
      <w:kern w:val="1"/>
      <w:sz w:val="16"/>
      <w:szCs w:val="16"/>
      <w:lang w:eastAsia="ar-SA"/>
    </w:rPr>
  </w:style>
  <w:style w:type="paragraph" w:customStyle="1" w:styleId="afd">
    <w:name w:val="Текст в заданном формате"/>
    <w:basedOn w:val="a"/>
    <w:rsid w:val="004075FD"/>
    <w:pPr>
      <w:widowControl w:val="0"/>
      <w:suppressAutoHyphens/>
      <w:spacing w:after="0" w:line="240" w:lineRule="auto"/>
    </w:pPr>
    <w:rPr>
      <w:rFonts w:ascii="Courier New" w:eastAsia="Courier New" w:hAnsi="Courier New" w:cs="Courier New"/>
      <w:kern w:val="1"/>
      <w:sz w:val="20"/>
      <w:szCs w:val="20"/>
      <w:lang w:eastAsia="ar-SA"/>
    </w:rPr>
  </w:style>
  <w:style w:type="paragraph" w:customStyle="1" w:styleId="afe">
    <w:name w:val="?????????? ???????"/>
    <w:basedOn w:val="a"/>
    <w:rsid w:val="004075FD"/>
    <w:pPr>
      <w:widowControl w:val="0"/>
      <w:suppressLineNumbers/>
      <w:suppressAutoHyphens/>
      <w:spacing w:after="0" w:line="240" w:lineRule="auto"/>
    </w:pPr>
    <w:rPr>
      <w:rFonts w:ascii="Times New Roman" w:eastAsia="Lucida Sans Unicode" w:hAnsi="Times New Roman" w:cs="Times New Roman"/>
      <w:kern w:val="1"/>
      <w:sz w:val="24"/>
      <w:szCs w:val="24"/>
      <w:lang w:eastAsia="ar-SA"/>
    </w:rPr>
  </w:style>
  <w:style w:type="paragraph" w:customStyle="1" w:styleId="3f3f3f3f3f3f3f3f3f3f3f3f3f2">
    <w:name w:val="О3fс3fн3fо3fв3fн3fо3fй3f т3fе3fк3fс3fт3f 2"/>
    <w:basedOn w:val="a"/>
    <w:rsid w:val="004075FD"/>
    <w:pPr>
      <w:widowControl w:val="0"/>
      <w:suppressAutoHyphens/>
      <w:spacing w:after="120" w:line="480" w:lineRule="auto"/>
    </w:pPr>
    <w:rPr>
      <w:rFonts w:ascii="Times New Roman" w:eastAsia="Lucida Sans Unicode" w:hAnsi="Times New Roman" w:cs="Tahoma"/>
      <w:color w:val="000000"/>
      <w:kern w:val="1"/>
      <w:sz w:val="24"/>
      <w:szCs w:val="24"/>
      <w:lang w:val="en-US" w:eastAsia="ar-SA"/>
    </w:rPr>
  </w:style>
  <w:style w:type="paragraph" w:customStyle="1" w:styleId="3f3f3f3f3f3f3f3f3f3f3f3f3f3f3f">
    <w:name w:val="Н3fа3fз3fв3fа3fн3fи3fе3f т3fа3fб3fл3fи3fц3fы3f"/>
    <w:basedOn w:val="a"/>
    <w:rsid w:val="004075FD"/>
    <w:pPr>
      <w:keepNext/>
      <w:keepLines/>
      <w:widowControl w:val="0"/>
      <w:suppressAutoHyphens/>
      <w:spacing w:before="120" w:after="0" w:line="240" w:lineRule="auto"/>
      <w:ind w:left="357" w:right="357" w:firstLine="720"/>
      <w:jc w:val="right"/>
    </w:pPr>
    <w:rPr>
      <w:rFonts w:ascii="Arial" w:eastAsia="Lucida Sans Unicode" w:hAnsi="Arial" w:cs="Tahoma"/>
      <w:b/>
      <w:color w:val="000000"/>
      <w:kern w:val="1"/>
      <w:sz w:val="24"/>
      <w:szCs w:val="20"/>
      <w:lang w:val="en-US" w:eastAsia="ar-SA"/>
    </w:rPr>
  </w:style>
  <w:style w:type="paragraph" w:customStyle="1" w:styleId="3f3f3f3f3f3f3f12">
    <w:name w:val="т3fа3fб3fл3fи3fц3fы3f 12"/>
    <w:basedOn w:val="a"/>
    <w:rsid w:val="004075FD"/>
    <w:pPr>
      <w:keepLines/>
      <w:widowControl w:val="0"/>
      <w:suppressAutoHyphens/>
      <w:spacing w:after="0" w:line="240" w:lineRule="auto"/>
      <w:jc w:val="both"/>
    </w:pPr>
    <w:rPr>
      <w:rFonts w:ascii="Times New Roman" w:eastAsia="Lucida Sans Unicode" w:hAnsi="Times New Roman" w:cs="Tahoma"/>
      <w:color w:val="000000"/>
      <w:kern w:val="1"/>
      <w:sz w:val="24"/>
      <w:szCs w:val="20"/>
      <w:lang w:val="en-US" w:eastAsia="ar-SA"/>
    </w:rPr>
  </w:style>
  <w:style w:type="paragraph" w:customStyle="1" w:styleId="321">
    <w:name w:val="Основной текст с отступом 32"/>
    <w:basedOn w:val="a"/>
    <w:rsid w:val="004075FD"/>
    <w:pPr>
      <w:spacing w:after="120" w:line="240" w:lineRule="auto"/>
      <w:ind w:left="283"/>
    </w:pPr>
    <w:rPr>
      <w:rFonts w:ascii="Times New Roman" w:eastAsia="Times New Roman" w:hAnsi="Times New Roman" w:cs="Times New Roman"/>
      <w:kern w:val="1"/>
      <w:sz w:val="16"/>
      <w:szCs w:val="16"/>
      <w:lang w:eastAsia="ar-SA"/>
    </w:rPr>
  </w:style>
  <w:style w:type="paragraph" w:customStyle="1" w:styleId="Default">
    <w:name w:val="Default"/>
    <w:rsid w:val="004075FD"/>
    <w:pPr>
      <w:suppressAutoHyphens/>
      <w:autoSpaceDE w:val="0"/>
      <w:spacing w:after="0" w:line="240" w:lineRule="auto"/>
    </w:pPr>
    <w:rPr>
      <w:rFonts w:ascii="Arial" w:eastAsia="Arial" w:hAnsi="Arial" w:cs="Arial"/>
      <w:color w:val="000000"/>
      <w:kern w:val="1"/>
      <w:sz w:val="24"/>
      <w:szCs w:val="24"/>
      <w:lang w:eastAsia="ar-SA"/>
    </w:rPr>
  </w:style>
  <w:style w:type="paragraph" w:styleId="aff">
    <w:name w:val="Normal (Web)"/>
    <w:basedOn w:val="a"/>
    <w:uiPriority w:val="99"/>
    <w:rsid w:val="004075FD"/>
    <w:pPr>
      <w:spacing w:after="0" w:line="240" w:lineRule="auto"/>
    </w:pPr>
    <w:rPr>
      <w:rFonts w:ascii="Times New Roman" w:eastAsia="Times New Roman" w:hAnsi="Times New Roman" w:cs="Times New Roman"/>
      <w:kern w:val="1"/>
      <w:sz w:val="24"/>
      <w:szCs w:val="24"/>
      <w:lang w:eastAsia="ar-SA"/>
    </w:rPr>
  </w:style>
  <w:style w:type="paragraph" w:customStyle="1" w:styleId="211">
    <w:name w:val="Маркированный список 21"/>
    <w:basedOn w:val="a"/>
    <w:rsid w:val="004075FD"/>
    <w:pPr>
      <w:tabs>
        <w:tab w:val="left" w:pos="-6361"/>
      </w:tabs>
      <w:spacing w:after="0" w:line="240" w:lineRule="auto"/>
      <w:ind w:left="1315" w:hanging="360"/>
    </w:pPr>
    <w:rPr>
      <w:rFonts w:ascii="Times New Roman" w:eastAsia="Times New Roman" w:hAnsi="Times New Roman" w:cs="Times New Roman"/>
      <w:kern w:val="1"/>
      <w:sz w:val="24"/>
      <w:szCs w:val="24"/>
      <w:lang w:eastAsia="ar-SA"/>
    </w:rPr>
  </w:style>
  <w:style w:type="paragraph" w:customStyle="1" w:styleId="230">
    <w:name w:val="Основной текст с отступом 23"/>
    <w:basedOn w:val="a"/>
    <w:rsid w:val="004075FD"/>
    <w:pPr>
      <w:widowControl w:val="0"/>
      <w:suppressAutoHyphens/>
      <w:spacing w:after="0" w:line="240" w:lineRule="auto"/>
      <w:ind w:right="276" w:firstLine="567"/>
    </w:pPr>
    <w:rPr>
      <w:rFonts w:ascii="Times New Roman" w:eastAsia="Lucida Sans Unicode" w:hAnsi="Times New Roman" w:cs="Times New Roman"/>
      <w:kern w:val="1"/>
      <w:sz w:val="20"/>
      <w:szCs w:val="20"/>
      <w:lang w:eastAsia="ar-SA"/>
    </w:rPr>
  </w:style>
  <w:style w:type="paragraph" w:styleId="aff0">
    <w:name w:val="footnote text"/>
    <w:basedOn w:val="a"/>
    <w:link w:val="aff1"/>
    <w:semiHidden/>
    <w:rsid w:val="004075FD"/>
    <w:pPr>
      <w:widowControl w:val="0"/>
      <w:suppressAutoHyphens/>
      <w:autoSpaceDE w:val="0"/>
      <w:spacing w:after="0" w:line="240" w:lineRule="auto"/>
    </w:pPr>
    <w:rPr>
      <w:rFonts w:ascii="Times New Roman" w:eastAsia="Lucida Sans Unicode" w:hAnsi="Times New Roman" w:cs="Times New Roman"/>
      <w:kern w:val="1"/>
      <w:sz w:val="20"/>
      <w:szCs w:val="20"/>
      <w:lang w:eastAsia="ar-SA"/>
    </w:rPr>
  </w:style>
  <w:style w:type="character" w:customStyle="1" w:styleId="aff1">
    <w:name w:val="Текст сноски Знак"/>
    <w:basedOn w:val="a1"/>
    <w:link w:val="aff0"/>
    <w:semiHidden/>
    <w:rsid w:val="004075FD"/>
    <w:rPr>
      <w:rFonts w:ascii="Times New Roman" w:eastAsia="Lucida Sans Unicode" w:hAnsi="Times New Roman" w:cs="Times New Roman"/>
      <w:kern w:val="1"/>
      <w:sz w:val="20"/>
      <w:szCs w:val="20"/>
      <w:lang w:eastAsia="ar-SA"/>
    </w:rPr>
  </w:style>
  <w:style w:type="paragraph" w:customStyle="1" w:styleId="aff2">
    <w:name w:val="Содержимое врезки"/>
    <w:basedOn w:val="a0"/>
    <w:rsid w:val="004075FD"/>
  </w:style>
  <w:style w:type="paragraph" w:styleId="HTML">
    <w:name w:val="HTML Preformatted"/>
    <w:basedOn w:val="a"/>
    <w:link w:val="HTML0"/>
    <w:uiPriority w:val="99"/>
    <w:rsid w:val="00407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1"/>
      <w:sz w:val="20"/>
      <w:szCs w:val="20"/>
      <w:lang w:eastAsia="ar-SA"/>
    </w:rPr>
  </w:style>
  <w:style w:type="character" w:customStyle="1" w:styleId="HTML0">
    <w:name w:val="Стандартный HTML Знак"/>
    <w:basedOn w:val="a1"/>
    <w:link w:val="HTML"/>
    <w:uiPriority w:val="99"/>
    <w:rsid w:val="004075FD"/>
    <w:rPr>
      <w:rFonts w:ascii="Courier New" w:eastAsia="Times New Roman" w:hAnsi="Courier New" w:cs="Courier New"/>
      <w:kern w:val="1"/>
      <w:sz w:val="20"/>
      <w:szCs w:val="20"/>
      <w:lang w:eastAsia="ar-SA"/>
    </w:rPr>
  </w:style>
  <w:style w:type="character" w:styleId="aff3">
    <w:name w:val="footnote reference"/>
    <w:uiPriority w:val="99"/>
    <w:semiHidden/>
    <w:unhideWhenUsed/>
    <w:rsid w:val="004075FD"/>
    <w:rPr>
      <w:vertAlign w:val="superscript"/>
    </w:rPr>
  </w:style>
  <w:style w:type="table" w:styleId="aff4">
    <w:name w:val="Table Grid"/>
    <w:basedOn w:val="a2"/>
    <w:uiPriority w:val="59"/>
    <w:rsid w:val="004075FD"/>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dfootnote">
    <w:name w:val="sdfootnote"/>
    <w:basedOn w:val="a"/>
    <w:rsid w:val="004075FD"/>
    <w:pPr>
      <w:spacing w:before="100" w:beforeAutospacing="1" w:after="0" w:line="240" w:lineRule="auto"/>
      <w:ind w:left="284" w:hanging="284"/>
    </w:pPr>
    <w:rPr>
      <w:rFonts w:ascii="Times New Roman" w:eastAsia="Times New Roman" w:hAnsi="Times New Roman" w:cs="Times New Roman"/>
      <w:sz w:val="20"/>
      <w:szCs w:val="20"/>
    </w:rPr>
  </w:style>
  <w:style w:type="paragraph" w:customStyle="1" w:styleId="FR2">
    <w:name w:val="FR2"/>
    <w:rsid w:val="004075FD"/>
    <w:pPr>
      <w:widowControl w:val="0"/>
      <w:suppressAutoHyphens/>
      <w:autoSpaceDE w:val="0"/>
      <w:spacing w:after="0" w:line="300" w:lineRule="auto"/>
      <w:ind w:firstLine="120"/>
    </w:pPr>
    <w:rPr>
      <w:rFonts w:ascii="Times New Roman" w:eastAsia="Arial" w:hAnsi="Times New Roman" w:cs="Times New Roman"/>
      <w:sz w:val="28"/>
      <w:szCs w:val="28"/>
      <w:lang w:eastAsia="ar-SA"/>
    </w:rPr>
  </w:style>
  <w:style w:type="character" w:customStyle="1" w:styleId="aff5">
    <w:name w:val="Символ сноски"/>
    <w:rsid w:val="004075FD"/>
    <w:rPr>
      <w:vertAlign w:val="superscript"/>
    </w:rPr>
  </w:style>
  <w:style w:type="character" w:customStyle="1" w:styleId="c1">
    <w:name w:val="c1"/>
    <w:basedOn w:val="12"/>
    <w:rsid w:val="004075FD"/>
  </w:style>
  <w:style w:type="character" w:styleId="aff6">
    <w:name w:val="page number"/>
    <w:basedOn w:val="a1"/>
    <w:rsid w:val="004075FD"/>
  </w:style>
  <w:style w:type="paragraph" w:customStyle="1" w:styleId="aff7">
    <w:name w:val="Основной"/>
    <w:basedOn w:val="af6"/>
    <w:rsid w:val="004075FD"/>
    <w:pPr>
      <w:widowControl/>
      <w:suppressAutoHyphens w:val="0"/>
      <w:spacing w:after="0"/>
      <w:ind w:left="0" w:firstLine="680"/>
      <w:jc w:val="both"/>
    </w:pPr>
    <w:rPr>
      <w:rFonts w:eastAsia="Times New Roman"/>
      <w:sz w:val="28"/>
      <w:szCs w:val="20"/>
    </w:rPr>
  </w:style>
  <w:style w:type="paragraph" w:styleId="aff8">
    <w:name w:val="Document Map"/>
    <w:basedOn w:val="a"/>
    <w:link w:val="aff9"/>
    <w:uiPriority w:val="99"/>
    <w:semiHidden/>
    <w:unhideWhenUsed/>
    <w:rsid w:val="00960717"/>
    <w:pPr>
      <w:spacing w:after="0" w:line="240" w:lineRule="auto"/>
    </w:pPr>
    <w:rPr>
      <w:rFonts w:ascii="Tahoma" w:hAnsi="Tahoma" w:cs="Tahoma"/>
      <w:sz w:val="16"/>
      <w:szCs w:val="16"/>
    </w:rPr>
  </w:style>
  <w:style w:type="character" w:customStyle="1" w:styleId="aff9">
    <w:name w:val="Схема документа Знак"/>
    <w:basedOn w:val="a1"/>
    <w:link w:val="aff8"/>
    <w:uiPriority w:val="99"/>
    <w:semiHidden/>
    <w:rsid w:val="00960717"/>
    <w:rPr>
      <w:rFonts w:ascii="Tahoma" w:eastAsiaTheme="minorEastAsia" w:hAnsi="Tahoma" w:cs="Tahoma"/>
      <w:sz w:val="16"/>
      <w:szCs w:val="16"/>
      <w:lang w:eastAsia="ru-RU"/>
    </w:rPr>
  </w:style>
  <w:style w:type="paragraph" w:styleId="affa">
    <w:name w:val="Balloon Text"/>
    <w:basedOn w:val="a"/>
    <w:link w:val="affb"/>
    <w:uiPriority w:val="99"/>
    <w:semiHidden/>
    <w:unhideWhenUsed/>
    <w:rsid w:val="00960717"/>
    <w:pPr>
      <w:spacing w:after="0" w:line="240" w:lineRule="auto"/>
    </w:pPr>
    <w:rPr>
      <w:rFonts w:ascii="Tahoma" w:hAnsi="Tahoma" w:cs="Tahoma"/>
      <w:sz w:val="16"/>
      <w:szCs w:val="16"/>
    </w:rPr>
  </w:style>
  <w:style w:type="character" w:customStyle="1" w:styleId="affb">
    <w:name w:val="Текст выноски Знак"/>
    <w:basedOn w:val="a1"/>
    <w:link w:val="affa"/>
    <w:uiPriority w:val="99"/>
    <w:semiHidden/>
    <w:rsid w:val="00960717"/>
    <w:rPr>
      <w:rFonts w:ascii="Tahoma" w:eastAsiaTheme="minorEastAsia" w:hAnsi="Tahoma" w:cs="Tahoma"/>
      <w:sz w:val="16"/>
      <w:szCs w:val="16"/>
      <w:lang w:eastAsia="ru-RU"/>
    </w:rPr>
  </w:style>
  <w:style w:type="table" w:customStyle="1" w:styleId="TableNormal">
    <w:name w:val="Table Normal"/>
    <w:uiPriority w:val="2"/>
    <w:semiHidden/>
    <w:unhideWhenUsed/>
    <w:qFormat/>
    <w:rsid w:val="003B33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B33FC"/>
    <w:pPr>
      <w:widowControl w:val="0"/>
      <w:autoSpaceDE w:val="0"/>
      <w:autoSpaceDN w:val="0"/>
      <w:spacing w:before="1" w:after="0" w:line="264" w:lineRule="exact"/>
      <w:ind w:right="28"/>
      <w:jc w:val="center"/>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180911">
      <w:bodyDiv w:val="1"/>
      <w:marLeft w:val="0"/>
      <w:marRight w:val="0"/>
      <w:marTop w:val="0"/>
      <w:marBottom w:val="0"/>
      <w:divBdr>
        <w:top w:val="none" w:sz="0" w:space="0" w:color="auto"/>
        <w:left w:val="none" w:sz="0" w:space="0" w:color="auto"/>
        <w:bottom w:val="none" w:sz="0" w:space="0" w:color="auto"/>
        <w:right w:val="none" w:sz="0" w:space="0" w:color="auto"/>
      </w:divBdr>
    </w:div>
    <w:div w:id="1475754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main?base=LAW;n=112800;fld=134" TargetMode="External"/><Relationship Id="rId5" Type="http://schemas.openxmlformats.org/officeDocument/2006/relationships/hyperlink" Target="http://livenskoe-pavlovskregion.ru/"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1</Pages>
  <Words>11060</Words>
  <Characters>63044</Characters>
  <Application>Microsoft Office Word</Application>
  <DocSecurity>0</DocSecurity>
  <Lines>525</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dc:description/>
  <cp:lastModifiedBy>user09</cp:lastModifiedBy>
  <cp:revision>16</cp:revision>
  <cp:lastPrinted>2022-10-26T06:01:00Z</cp:lastPrinted>
  <dcterms:created xsi:type="dcterms:W3CDTF">2022-11-16T12:25:00Z</dcterms:created>
  <dcterms:modified xsi:type="dcterms:W3CDTF">2023-05-30T07:32:00Z</dcterms:modified>
</cp:coreProperties>
</file>